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aa52e" w14:textId="d1aa5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Қыркеңсе ауылдық округінің 2025 - 2027 жылдарға арналған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аудандық мәслихатының 2024 жылғы 25 желтоқсандағы №321 шешімі.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01.01.2025 жылдан бастап қолданысқа енгізіледі осы шешімнің 3 тармағымен.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РеспубликасыныңБюджет кодексі" Қазақстан Респубикасының Кодексінің 9-1 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Жаңақорған ауданының мәслихаты ШЕШІМ ҚАБЫЛДАДЫ: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Қыркеңсе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136 112,2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13 621,3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1 108,0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298,0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121 084,9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142 287,0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мемлекттік қаржы активтерін сатудан түсетін түсімдер – 0;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-6 174,8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6 174,8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Қызылорда облысы Жаңақорған аудандық мәслихатының 24.10.2025 </w:t>
      </w:r>
      <w:r>
        <w:rPr>
          <w:rFonts w:ascii="Times New Roman"/>
          <w:b w:val="false"/>
          <w:i w:val="false"/>
          <w:color w:val="000000"/>
          <w:sz w:val="28"/>
        </w:rPr>
        <w:t>№ 434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Аудандық бюджеттен ауылдық округ бюджетіне берілетін субвенция мөлшері 2025 жылға 71 623,0 мың теңге.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жылдың 1 қаңтарынан бастап қолданысқа енгізіледі.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Жаңақорған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Ғ.Жарқынбек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№321 шешіміне 1 қосымша</w:t>
            </w:r>
          </w:p>
        </w:tc>
      </w:tr>
    </w:tbl>
    <w:bookmarkStart w:name="z2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Кыркенсе на 2025 год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Қызылорда облысы Жаңақорған аудандық мәслихатының 24.10.2025 </w:t>
      </w:r>
      <w:r>
        <w:rPr>
          <w:rFonts w:ascii="Times New Roman"/>
          <w:b w:val="false"/>
          <w:i w:val="false"/>
          <w:color w:val="ff0000"/>
          <w:sz w:val="28"/>
        </w:rPr>
        <w:t>№ 434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136 112,2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13 621,3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8 625,3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1 108,0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Жергіліктік бюджетке түсетін салықтық емес басқа да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121 084,9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121 084,9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121 084,9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142 287,0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53 054,2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53 054,2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51 610,2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16 164,3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16 164,3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24 273,0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денешынықтыру- сауықтыру және спорттық ісшараларды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 көшелеріндегі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46 443,9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46 443,9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Ел бесігі жобасы шеңберінде ауылдық елді мекендерге әлеуметтік және инженерлік инфрақұрылым бойынша іс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46 443,9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толық пайдаланылмаған)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-6 174,8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6 174,8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6 174,8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6 174,8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бос қалдықтары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6 174,8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6 174,8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321 шешіміне 2 қосымша</w:t>
            </w:r>
          </w:p>
        </w:tc>
      </w:tr>
    </w:tbl>
    <w:bookmarkStart w:name="z3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Қыркеңсе ауылдық округінің 2026 жылға арналған бюджеті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денешынықтыру- сауықтыру және спорттық ісшараларды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4.Қаржы активтері 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321 шешіміне 3 қосымша</w:t>
            </w:r>
          </w:p>
        </w:tc>
      </w:tr>
    </w:tbl>
    <w:bookmarkStart w:name="z3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Қыркеңсе ауылдық округінің 2027 жылға арналған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денешынықтыру- сауықтыру және спорттық ісшараларды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4.Қаржы активтері 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