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cbd18" w14:textId="08cbd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Қыраш ауылдық округінің 2025-2027 жылдарға арналған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аудандық мәслихатының 2024 жылғы 25 желтоқсандағы № 320 шешiмi.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01.01.2025 жылдан бастап қолданысқа енгізіледі осы шешімнің 3 тармағымен.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 кодексінің 9-1-бабының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 Жаңақорған ауданының мәслихаты ШЕШІМ ҚАБЫЛДАДЫ: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Кыраш ауылдық округінің 2025 - 2027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200 477,0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7539,0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127,0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– 192 811,0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202 877,0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0; қаржы активтерін сатып алу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-2400,0 мың теңге;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2400,0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Қызылорда облысы Жаңақорған аудандық мәслихатының 12.12.2025 </w:t>
      </w:r>
      <w:r>
        <w:rPr>
          <w:rFonts w:ascii="Times New Roman"/>
          <w:b w:val="false"/>
          <w:i w:val="false"/>
          <w:color w:val="000000"/>
          <w:sz w:val="28"/>
        </w:rPr>
        <w:t>№ 463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Аудандық бюджеттен ауылдық округ бюджетіне берілетін субвенция мөлшері 2025 жылға 66 250 мың теңге.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енгізіледі.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Жаңақорған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Ғ.Жарқынбек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№320 шешіміне 1 қосымша</w:t>
            </w:r>
          </w:p>
        </w:tc>
      </w:tr>
    </w:tbl>
    <w:bookmarkStart w:name="z2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Қыраш ауылдық округінің 2025 жылға арналған бюджеті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Қызылорда облысы Жаңақорған аудандық мәслихатының 12.12.2025 </w:t>
      </w:r>
      <w:r>
        <w:rPr>
          <w:rFonts w:ascii="Times New Roman"/>
          <w:b w:val="false"/>
          <w:i w:val="false"/>
          <w:color w:val="ff0000"/>
          <w:sz w:val="28"/>
        </w:rPr>
        <w:t>№ 463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200 477,0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192 811,0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192 811,0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192 811,0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202 877,0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жәнеақпараттықкеңістiк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денешынықтыру- сауықтыру және спорттық іс 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125 854,0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125 854,0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көшелеріндегі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125 854,0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 іпайдалану)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320 шешіміне 2 қосымша</w:t>
            </w:r>
          </w:p>
        </w:tc>
      </w:tr>
    </w:tbl>
    <w:bookmarkStart w:name="z3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Қыраш ауылдық округінің 2026 жылғаарналған бюджеті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 сауықтыру және спорттық іс 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320 шешіміне 3 қосымша</w:t>
            </w:r>
          </w:p>
        </w:tc>
      </w:tr>
    </w:tbl>
    <w:bookmarkStart w:name="z3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Қыраш ауылдық округінің 2027 жылға арналған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Салықтықеместүсiмдер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 сауықтыру және спорттық іс 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