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2a91" w14:textId="0552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Қожамберді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318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Қожамберді ауылдық округінің 2025–2027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86 375,7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78 535,0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86 525,4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66 698 мың теңге.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2025жылдың 1 қаңтарынан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№318 шешіміне 1-қосымша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айыппұлдар,өсімдер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айыппұлдар,өсімдер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86 525,4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Қаржыактивтеріменжасалатыноперацияларбойынша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№318 шешіміне 3-қосымша</w:t>
            </w:r>
          </w:p>
        </w:tc>
      </w:tr>
    </w:tbl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Қожамберді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Қаржыактивтеріменжасалатыноперацияларбойынша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