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f31" w14:textId="57d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123220,0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–117369,0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–124585,2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–1365,2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72015,0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жолдарды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(жергілікті бюджет қаражаты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2- 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 өкiлдi, атқарушы және басқа органдар</w:t>
            </w:r>
          </w:p>
          <w:bookmarkEnd w:id="19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3- қосымша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