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530cd6" w14:textId="2530cd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Қандөз ауылдық округінің 2025-2027 жылдарға арналған бюджеті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Жаңақорған аудандық мәслихатының 2024 жылғы 25 желтоқсандағы № 315 шешiмi.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>
      Ескерту. 01.01.2025 жылдан бастап қолданысқа енгізіледі осы шешімнің 3 тармағымен.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Бюджет кодексі" Қазақстан Респубикасының кодексінің 9-1-бабының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Респубикасы Заңының 6-бабының </w:t>
      </w:r>
      <w:r>
        <w:rPr>
          <w:rFonts w:ascii="Times New Roman"/>
          <w:b w:val="false"/>
          <w:i w:val="false"/>
          <w:color w:val="000000"/>
          <w:sz w:val="28"/>
        </w:rPr>
        <w:t>1-тармағының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1) тармақшасына сәйкес Жаңақорған ауданының мәслихатыШЕШІМ ҚАБЫЛДАДЫ: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Қандөз ауылдық округінің 2025 – 2027 жылдарға арналған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мынадай көлемде бекiтiлсiн: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95 169,8 мың теңге, оның ішінде: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4 738,0 мың теңге;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0,0 мың теңге;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түсімі – 90 431,8 мың теңге;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95 169,8 мың теңге;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0: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жасалатын операциялар бойынша сальдо – 0: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0;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0,0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- Қызылорда облысы Жаңақорған аудандық мәслихатының 12.12.2025 </w:t>
      </w:r>
      <w:r>
        <w:rPr>
          <w:rFonts w:ascii="Times New Roman"/>
          <w:b w:val="false"/>
          <w:i w:val="false"/>
          <w:color w:val="000000"/>
          <w:sz w:val="28"/>
        </w:rPr>
        <w:t>№ 460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(01.01.2025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Аудандық бюджеттен ауылдық округ бюджетіне берілетін субвенция мөлшері 2025 жылға 69 621 мың теңге.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2025 жылдың 1 қаңтарынан бастап қолданысқа енгізіледі.</w:t>
      </w:r>
    </w:p>
    <w:bookmarkEnd w:id="1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Жаңақорған ауданы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Ғ.Жарқынбек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Жаңақорған ауданы маслихатының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315 шешіміне 1-қосымша</w:t>
            </w:r>
          </w:p>
        </w:tc>
      </w:tr>
    </w:tbl>
    <w:bookmarkStart w:name="z26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Қандөз ауылдық округінің 2025 жылға арналған бюджеті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1-қосымша жаңа редакцияда - Қызылорда облысы Жаңақорған аудандық мәслихатының 12.12.2025 </w:t>
      </w:r>
      <w:r>
        <w:rPr>
          <w:rFonts w:ascii="Times New Roman"/>
          <w:b w:val="false"/>
          <w:i w:val="false"/>
          <w:color w:val="ff0000"/>
          <w:sz w:val="28"/>
        </w:rPr>
        <w:t>№ 460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(01.01.2025 бастап қолданысқа енгізіледі) шешімімен.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Қандөз ауылдық округінің 2025 жылға арналған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95 169,8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3 729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пайдаланғаны үшін төлемақы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90 431,8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90 431,8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90 431,8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95 169,8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45 135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45 135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41 971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24 152,8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24 152,8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санитариямен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23 526,8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25 577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25 577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 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жасалатын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(профицитті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Жаңақорған ауданы маслихатының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314 шешіміне 2-қосымша</w:t>
            </w:r>
          </w:p>
        </w:tc>
      </w:tr>
    </w:tbl>
    <w:bookmarkStart w:name="z30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Қандөз ауылдық округінің 2026 жылға арналған бюджеті</w:t>
      </w:r>
    </w:p>
    <w:bookmarkEnd w:id="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76 407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3 916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пайдаланғаны үшін төлемақы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71 433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71 433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71 433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Фнкционалдық топ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Бюджеттік бағдарламалардың әкімшісі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Бағдарлама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76 407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42 042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42 042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42 042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санитариямен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26 414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 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жасалатын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(профицитті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Жаңақорған ауданы маслихатының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315 шешіміне 3-қосымша</w:t>
            </w:r>
          </w:p>
        </w:tc>
      </w:tr>
    </w:tbl>
    <w:bookmarkStart w:name="z34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Қандөз ауылдық округінің 2027 жылға арналған бюджеті</w:t>
      </w:r>
    </w:p>
    <w:bookmarkEnd w:id="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78 519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пайдаланғаны үшін төлемақы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73 295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73 295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73 295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Фнкционалдық топ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Бюджеттік бағдарламалардың әкімшісі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Бағдарлама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78 519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42 957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42 957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42 957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санитариямен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27 213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26 877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26 877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 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жасалатын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(профицитті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