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10b0" w14:textId="2831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Кейден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25 желтоқсандағы № 312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1)тармақшасына сәйкес Жаңақорған ауданының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Кейден ауылдық округінің 2025–2027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252 584,3мың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6 483,0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652,0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245 449,3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253 421,3мың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-837,0мың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837,0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Жаңақорған аудандық мәслихатының 24.09.2025 </w:t>
      </w:r>
      <w:r>
        <w:rPr>
          <w:rFonts w:ascii="Times New Roman"/>
          <w:b w:val="false"/>
          <w:i w:val="false"/>
          <w:color w:val="00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округ бюджетіне берілетін субвенция мөлшері 2025 жылға 71 548 мың теңге.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қантарынан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№312 шешіміне 1-қосымша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Кейден ауылдық округінің 2025 жылға арналған бюджеті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24.09.2025 </w:t>
      </w:r>
      <w:r>
        <w:rPr>
          <w:rFonts w:ascii="Times New Roman"/>
          <w:b w:val="false"/>
          <w:i w:val="false"/>
          <w:color w:val="ff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252 584,3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Жеручаскесінпайдаланғаныүшінтөленетінсалықтар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Мемлекеттікменшіктентүсетінкірістер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Мемлекетменшігіндегімүліктіжалғаберудентүсетінкірістер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245 449,3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245 449,3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245 449,3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253 421,3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18 347,0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Жергіліктідеңгейдеденешынықтыру- сауықтыружәнеспорттықісшаралардыөткізу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(профициттіпайдалану)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қаражатыныңпайдаланылатынқалдықтары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№312 шешіміне 2-қосымша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Кейден ауылдық округінің 2026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пайдаланғаны үшін төленетін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6 405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№312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Кейден ауылдық округінің 2027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пайдаланғаны үшін төленетін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6 725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