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8bb" w14:textId="e29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2025-2027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311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Жаңарық ауылдық округінің 2025-2027 жылдарға арналған бюджеті тисінше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150781,0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7816,0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141922,0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153528,1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- 2747,1мың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69019,0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қантардан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бегітілген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бегітілген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ауылдарда, кенттерде, ауылдық округтерде 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№311 шешіміне 2-қосымша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