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4c40" w14:textId="9794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Байкенже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2024 жылғы 25 желтоқсандағы № 307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Жаңақорған ауданының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2025- 2027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171 345,4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17 972,4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153 327,0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–173 482,9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округ бюджетіне берілетін субвенция мөлшері 2024 жылға 84 675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қантарынан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307 шешіміне 1-қосымша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2025 жылға арналған бюджеті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24.10.2025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171 345,4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10 156,4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173 482,9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№307 шешіміне 2-қосымша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2026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Салықтықт 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№307 шешіміне 3-қосымша</w:t>
            </w:r>
          </w:p>
        </w:tc>
      </w:tr>
    </w:tbl>
    <w:bookmarkStart w:name="z3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2027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