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c4d2" w14:textId="048c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Аққорған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305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Аққорған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–244009мың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21109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–400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222500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–251123,5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-7114,5мың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7114,5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109756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ішіндегі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кайтару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2-қосымша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3-қосымша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