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e0b9" w14:textId="e4ae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"Сүттіқұдық ауылдық округінің 2024-2026 жылдарға арналған бюджеті туралы" Жаңақорған ауданы мәслихатының 2023 жылғы 29 желтоқсандағы №168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"Сүттіқұдық ауылдық округінің 2024-2026 жылдарға арналған бюджеті туралы" Жаңақорған ауданының мәслихатының 2023 жылғы 29 желтоқсандағы №168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Сүттіқұдық ауылдық округінің 2024-2026 жылдарға арналған бюджеті тиісінше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404 591,5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8 212,0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395 960,5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–407 784,7мың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-3193,2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3193,2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№168 шешіміне 1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45 307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қалаларда,кенттерде,ауылдарда,ауылдық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