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364b" w14:textId="0f43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"Сунақата ауылдық округінің 2024-2026 жылдарға арналған бюджеті туралы" Жаңақорған ауданы мәслихатының 2023 жылғы 29 желтоқсандағы №167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"Сунақата ауылдық округінің 2024-2026 жылдарға арналған бюджеті туралы" Жаңақорған ауданының мәслихатының 2023 жылғы 29 желтоқсандағы №167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Сунақата ауылдық округінің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171348,1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6 816,0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88,0;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36,0;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164 408,1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176 855,7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-5507,6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5507,6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№167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Сунақата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