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12d8" w14:textId="0e812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"Өзгент ауылдық округінің 2024-2026 жылдарға арналған бюджеті туралы" Жаңақорған ауданы мәслихатының 2023 жылғы 29 желтоқсандағы №166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2024 жылғы 2 қыркүйектегі № 254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"Өзгент ауылдық округінің 2024 - 2026 жылдарға арналған бюджеті туралы" Жаңақорған ауданы мәслихатының 2023 жылғы 29 желтоқсандағы №166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Өзгент ауылдық округінің 2024 – 2026 жылдарға арналған бюджеті тиісінше 1,2 және 3 қосымшаларға сәйкес, оның ішінде 2024 жылға мынадай көлемде бекiтiлсiн: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98 072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5 162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92 910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102 027,9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-3 955,9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3 955,9 мың теңге.".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қантарынан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маслихатының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Жаркынбек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№166 шешіміне 1-қосымша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Өзгент ауылдық округінің 2024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-3 955,9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