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677d" w14:textId="c186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Жайылма ауылдық округінің "2024-2026 жылдарға арналған бюджеті туралы" Жаңақорған ауданы мәслихатының 2023 жылғы 29 желтоқсандағы № 151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 қыркүйектегі № 240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"Жайылма ауылдық округінің 2024-2026 жылдарға арналған бюджеті туралы" Жаңақорған ауданының мәслихатының 2023 жылғы 29 желтоқсандағы №151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Жайылма ауылдық округінің 2024–2026 жылдарға арналған бюджеті тиісінше 1, 2, 3 және 4 қосымшаларға сәйкес, оның ішінде 2024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179 105,7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4 335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–174 705,7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181 402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-2 296,3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2 296,3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ауданының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ауданының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№151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179 105,7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