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8b3d" w14:textId="be9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2024 жылғы 24 мамырдағы № 111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 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Жаңақорған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тұрғынжайды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№84/1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№84/2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№86/1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№86/2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№88/1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№88/2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Бердибаев көшесі №96/2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№89/2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№97/2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көшесі№104//1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№108/2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Алжанұлы Орғараев көшесі №110/2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№99/1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№99/2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№107/2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