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040d" w14:textId="7d60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Мырзабай ахун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23 желтоқсандағы № 28-15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2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Мырзабай ахун ауылдық округініңбюджеті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62 298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5 282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57 016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63 684,3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-1 386,3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1 386,3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1 386,3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28-15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Мырзабай ахун ауылдық округінің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28-15 шешіміне 2-қосымша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Мырзабай ахун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28-15 шешіміне 3-қосымша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Мырзабай ахун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