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3afc" w14:textId="c453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– 2027 жылдарға арналған Мәдениет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2024 жылғы 23 желтоқсандағы № 28-14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2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– 2027 жылдарға арналған Мәдениет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125 391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11 176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777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113 436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126 118,3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-727,3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727,3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727,3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Жалағаш аудандық мәслихатының 25.11.2025 жылғы </w:t>
      </w:r>
      <w:r>
        <w:rPr>
          <w:rFonts w:ascii="Times New Roman"/>
          <w:b w:val="false"/>
          <w:i w:val="false"/>
          <w:color w:val="ff0000"/>
          <w:sz w:val="28"/>
        </w:rPr>
        <w:t>№ 36-12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28-14 шешіміне 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Мәдениет ауылдық округінің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25.11.2025 жылғы </w:t>
      </w:r>
      <w:r>
        <w:rPr>
          <w:rFonts w:ascii="Times New Roman"/>
          <w:b w:val="false"/>
          <w:i w:val="false"/>
          <w:color w:val="ff0000"/>
          <w:sz w:val="28"/>
        </w:rPr>
        <w:t>№ 36-12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28-14 шешіміне 2-қосымша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Мәдениет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28-14 шешіміне 3-қосымша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Мәдениет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