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8c3e" w14:textId="d688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Мақпалкөл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28-13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2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Мақпалкөл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102 343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7 519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963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93 704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102 754,4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-411,4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Мақпалкөл ауылдық округінің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Мақпалкөл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 2-қосымша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Мақпалкөл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 шешіміне 3-қосымша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Мақпалкөл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