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7c17e" w14:textId="177c1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 – 2027 жылдарға арналған Ақсу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аудандық мәслихатының 2024 жылғы 23 желтоқсандағы № 28-6 шешiмi.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жылдан бастап қолданысқа енгізіледі осы шешімнің 2 тармағымен.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Жалағаш аудандық мәслихаты 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 – 2027 жылдарға арналған Ақсу ауылдық округінің бюджеті осы шешімнің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112 611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cалықтық түсімдер – 9 901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102 710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113 772,5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-1161,5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1161,5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қалдықтары– 1161,5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Қызылорда облысы Жалағаш аудандық мәслихатының 25.11.2025 </w:t>
      </w:r>
      <w:r>
        <w:rPr>
          <w:rFonts w:ascii="Times New Roman"/>
          <w:b w:val="false"/>
          <w:i w:val="false"/>
          <w:color w:val="000000"/>
          <w:sz w:val="28"/>
        </w:rPr>
        <w:t>№ 36-4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Жалағаш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У.Елеусинов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28-6 шешіміне 1-қосымша</w:t>
            </w:r>
          </w:p>
        </w:tc>
      </w:tr>
    </w:tbl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Ақсу ауылдық округінің бюджеті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Жалағаш аудандық мәслихатының 25.11.2025 </w:t>
      </w:r>
      <w:r>
        <w:rPr>
          <w:rFonts w:ascii="Times New Roman"/>
          <w:b w:val="false"/>
          <w:i w:val="false"/>
          <w:color w:val="ff0000"/>
          <w:sz w:val="28"/>
        </w:rPr>
        <w:t>№ 36-4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113772,5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60630,5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60630,5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60630,5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ақпараттык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-1161,5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28-6 шешіміне 2-қосымша</w:t>
            </w:r>
          </w:p>
        </w:tc>
      </w:tr>
    </w:tbl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Ақсу ауылдық округінің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ақпараттык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28-6 шешіміне 3-қосымша</w:t>
            </w:r>
          </w:p>
        </w:tc>
      </w:tr>
    </w:tbl>
    <w:bookmarkStart w:name="z3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Ақсу ауылдық округінің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ақпараттык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