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1b9e" w14:textId="b2f1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Аққұм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Аққұм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135 026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9 271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125 755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136 208,9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-1 182,9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1 182,9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–1182,9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Аққұм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Аққұм ауылдық округінің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Аққұм ауылдық округінің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