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9355" w14:textId="b089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ІІІ Интернационал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239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5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ІІІ Интернационал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201 791,6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38 210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3 757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159 781,2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202 069,6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өзгерістер енгізілді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ІІІ Интернационал ауылдық округінің бюджетіне берілетін бюджеттік субвенция көлемі 80 810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ІІІ Интернационал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ІІІ Интернационал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№239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ІІІ Интернационал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№239 шешіміне 2-қосымша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ІІІ Интернационал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№239 шешіміне 3-қосымша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ІІІ Интернационал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№239 шешіміне 4-қосымша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ІІІ Интернационал ауылдық округінің бюджетінде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 Интернационал (аппарат)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мәдениет үйіне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5-қосымша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ІІІ Интернационал ауылдық округінің бюджетінде аудандық бюджет есебінен қаралған нысаналы трансферттер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ауылдағы Қорқыт ата, Бәйтерек, Тәуелсіздік, Пак Чен Ир, Амангельды, Қазақ, Цай Ден Хак көшелеріне жарықтандыру жұмыстарына ЖСҚ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шағын футбол алаңы бар балалар ойын және спорттық тренажер алаңының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Цай Ден Хак, Наурыз, Жарылқасынов көшелерінің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Тәуелсіздік, Астана, Қорқыт ата, Пак Чен Ир көшелерінің және Астана тұйығының орташа жөндеу жұмыстарына ЖСҚ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Интернационал ауылдық округінде Цай Ден Хак, Наурыз, Астана, Қашқансу көшелерінің жарықшам бағаналарына мемлекеттік жер актісін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