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4b3e" w14:textId="1194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Жаңажол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2024 жылғы 26 желтоқсандағы № 238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5 тармағымен.</w:t>
      </w:r>
    </w:p>
    <w:bookmarkEnd w:id="0"/>
    <w:bookmarkStart w:name="z5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Қармақшы аудандық мәслихаты ШЕШІМ ҚАБЫЛДАДЫ: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1) кірістер – 98 270,2 мың теңге, оның ішінде:</w:t>
      </w:r>
    </w:p>
    <w:bookmarkEnd w:id="3"/>
    <w:bookmarkStart w:name="z5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11 310,2 мың теңге;</w:t>
      </w:r>
    </w:p>
    <w:bookmarkEnd w:id="4"/>
    <w:bookmarkStart w:name="z5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18,1 мың теңге;</w:t>
      </w:r>
    </w:p>
    <w:bookmarkEnd w:id="5"/>
    <w:bookmarkStart w:name="z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1 193,9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85 748 мың теңге;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98 840,5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Қызылорда облысы Қармақшы аудандық мәслихатының 17.06.2025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шешімімен; Қызылорда облысы Қармақшы аудандық мәслихатының 26.09.2025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Жаңажол ауылдық округінің бюджетіне берілетін бюджеттік субвенция көлемі 85 080 мың теңге мөлшерінде белгіленгені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Жаңажол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Жаңажол ауылдық округінің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№238 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26.09.2025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№238 шешіміне 2-қосымша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Жаңажол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№238 шешіміне 3-қосымша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Жаңажол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№238 шешіміне 4-қосымша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бюджетінде республикалық бюджет есебінен қаралған нысаналы трансферттер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 әкімінің аппаратына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округінің клубына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№238 шешіміне 5-қосымша</w:t>
            </w:r>
          </w:p>
        </w:tc>
      </w:tr>
    </w:tbl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бюджетінде аудандық бюджет есебінен қаралған нысаналы трансферттер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Қармақшы аудандық мәслихатының 17.06.2025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Дүр Оңғар ауылындағы Қ.Бексебаев көшесінің жарықтандыру жұмыстарына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автокөлікке қосалқы бөлшектер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