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8b0d1" w14:textId="178b0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Шәкен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2024 жылғы 27 желтоқсандағы № 374 шешiмi.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жылдан бастап қолданысқа енгізіледі осы шешімнің 3 тармағымен.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75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Қызылорда облысы Қазалы аудандық мәслихаты 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Шәкен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88822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6352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200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82270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89317 мың теңге, оның ішінде;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-495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495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495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Қызылорда облысы Қазалы аудандық мәслихатының 07.10.2025 </w:t>
      </w:r>
      <w:r>
        <w:rPr>
          <w:rFonts w:ascii="Times New Roman"/>
          <w:b w:val="false"/>
          <w:i w:val="false"/>
          <w:color w:val="000000"/>
          <w:sz w:val="28"/>
        </w:rPr>
        <w:t>№ 475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Ескерілсін: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2025 жылға арналған аудандық бюджетте Шәкен ауылдық округі бюджетіне республикалық бюджет қаражаты есебінен қаралған нысаналы трансферттер.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Қазалы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Әліш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374 шешіміне 1-қосымша</w:t>
            </w:r>
          </w:p>
        </w:tc>
      </w:tr>
    </w:tbl>
    <w:bookmarkStart w:name="z3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Шәкен ауылдық округінің бюджеті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Қазалы аудандық мәслихатының 07.10.2025 </w:t>
      </w:r>
      <w:r>
        <w:rPr>
          <w:rFonts w:ascii="Times New Roman"/>
          <w:b w:val="false"/>
          <w:i w:val="false"/>
          <w:color w:val="ff0000"/>
          <w:sz w:val="28"/>
        </w:rPr>
        <w:t>№ 475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374 шешіміне 2-қосымша</w:t>
            </w:r>
          </w:p>
        </w:tc>
      </w:tr>
    </w:tbl>
    <w:bookmarkStart w:name="z3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Шәкен ауылдық округінің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Жергіліктідеңгейдемәдени-демалысжұмысынқолдау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374 шешіміне 3-қосымша</w:t>
            </w:r>
          </w:p>
        </w:tc>
      </w:tr>
    </w:tbl>
    <w:bookmarkStart w:name="z3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Шәкен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Жергіліктідеңгейдемәдени-демалысжұмысынқолдау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374 шешіміне 4-қосымша</w:t>
            </w:r>
          </w:p>
        </w:tc>
      </w:tr>
    </w:tbl>
    <w:bookmarkStart w:name="z4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бюджетте Шәкен ауылдық округі бюджетіне республикалық бюджет қаражаты есебінен берілетін нысаналы трансферттер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трасферттер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Әкімінің аппаратына азаматтық қызметшілердің жекелеген санаттарының, ұйымдар жұмыскерлерінің, қазыналық кәсіпорындар жұмыскерлерінің жалақысын арттыруға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клубына азаматтық қызметшілердің жекелеген санаттарының, ұйымдар жұмыскерлерінің, қазыналық кәсіпорындар жұмыскерлерінің жалақысын арттыруға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тұщыту қондырғысының мамандарына азаматтық қызметшілердің жекелеген санаттарының, ұйымдар жұмыскерлерінің, қазыналық кәсіпорындар жұмыскерлерінің жалақысын арттыруға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374 шешіміне 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бюджетте Шәкен ауылдық округі бюджетіне аудандық бюджет қаражаты есебінен берілетін нысаналы трансферттер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5-қосымшамен толықтырылды - Қызылорда облысы Қазалы аудандық мәслихатының 07.10.2025 </w:t>
      </w:r>
      <w:r>
        <w:rPr>
          <w:rFonts w:ascii="Times New Roman"/>
          <w:b w:val="false"/>
          <w:i w:val="false"/>
          <w:color w:val="ff0000"/>
          <w:sz w:val="28"/>
        </w:rPr>
        <w:t>№ 475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Шилі елді мекеніне трансформатор қондырғысын сатып алуға (КТПН 160 кВА)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