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9bab" w14:textId="a329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Тасарық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373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Тасарық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119460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13340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106041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121014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-1554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1554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Тасарық ауылдық округі бюджетіне республикалық бюджет қаражаты есебінен қаралған нысаналы трансферттер;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Тасарық ауылдық округі бюджетіне аудандық бюджет қаражаты есебінен қаралған нысаналы трансферттер.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1-қосымша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Тасарық ауылдық округінің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Тасарық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2-қосымша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Тасарық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3-қосымша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Тасарық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4-қосымша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Тасарық ауылдық округі бюджетіне республикалық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клубтарына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5-қосымша</w:t>
            </w:r>
          </w:p>
        </w:tc>
      </w:tr>
    </w:tbl>
    <w:bookmarkStart w:name="z4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Тасарық ауылдық округі бюджетіне аудандық бюджет қаражаты есебінен берілетін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ауылы елді мекенін аяқсумен қамтамасыз ету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