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a63" w14:textId="669f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Сарыкөл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372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112079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15148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96818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113662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Сарыкөл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Сарыкөл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Сарыкөл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