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96b57" w14:textId="7396b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Мұратбаев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2024 жылғы 27 желтоқсандағы № 369 шешiмi.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жылдан бастап қолданысқа енгізіледі осы шешімнің 3 тармағымен.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75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Қызылорда облысы Қазалы аудандық мәслихаты ШЕШІМ ҚАБЫЛДАДЫ: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115754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6962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726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108066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117271 мың теңге, оның ішінде;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-1517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1517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1517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00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Ескерілсін: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2025 жылға арналған аудандық бюджетте Мұратбаев ауылдық округі бюджетіне республикалық бюджет қаражаты есебінен қаралған нысаналы трансферттер.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1-қосымша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Мұратбаев ауылдық округінің бюджеті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Қызылорда облысы Қазалы аудандық мәслихатының 07.10.2025 </w:t>
      </w:r>
      <w:r>
        <w:rPr>
          <w:rFonts w:ascii="Times New Roman"/>
          <w:b w:val="false"/>
          <w:i w:val="false"/>
          <w:color w:val="ff0000"/>
          <w:sz w:val="28"/>
        </w:rPr>
        <w:t>№ 470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2-қосымша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Мұратбаев ауылдық округінің бюджеті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3-қосымша</w:t>
            </w:r>
          </w:p>
        </w:tc>
      </w:tr>
    </w:tbl>
    <w:bookmarkStart w:name="z38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Мұратбаев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Жергіліктідеңгейдемәдени-демалысжұмысынқолдау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4-қосымша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бюджетте Мұратбаев ауылдық округі бюджетіне республикалық бюджет қаражаты есебінен берілетін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трасферттер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 аппаратына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Үйіне азаматтық қызметшілердің жекелеген санаттарының, ұйымдар жұмыскерлерінің, қазыналық кәсіпорындар жұмыскерлерінің жалақысын арттыруға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