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d118" w14:textId="f8ed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Майдакөл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367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3-тармағымен.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123080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10336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200 мың теңге.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111577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127085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4005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Майдакөл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Майдакөл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Майдакөл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Майдакөл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Майдакөл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Майдакөл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үйіне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