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4b10" w14:textId="a8d4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Құмжиек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2024 жылғы 27 желтоқсандағы № 365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облысы Қазалы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Құмжиек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117378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7983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109233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117899,1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-521,1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521,1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521,1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07.10.2025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Ескерілсін: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аудандық бюджетте Құмжиек ауылдық округі бюджетіне республикалық бюджет қаражаты есебінен қаралған нысаналы трансферттер.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№365 шешіміне 1-қосымша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Құмжиек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07.10.2025 </w:t>
      </w:r>
      <w:r>
        <w:rPr>
          <w:rFonts w:ascii="Times New Roman"/>
          <w:b w:val="false"/>
          <w:i w:val="false"/>
          <w:color w:val="ff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 шешіміне 2-қосымша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Құмжиек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 шешіміне 3-қосымша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Құмжиек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 шешіміне 4-қосымша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Құмжиек ауылдық округі бюджетіне республикалық бюджет қаражаты есебінен берілетін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аппаратына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клубына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Құмжиек ауылдық округі бюджетіне аудандық бюджет қаражаты есебінен берілетін нысаналы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6-қосымшамен толықтырылды  - Қызылорда облысы Қазалы аудандық мәслихатының 07.10.2025 </w:t>
      </w:r>
      <w:r>
        <w:rPr>
          <w:rFonts w:ascii="Times New Roman"/>
          <w:b w:val="false"/>
          <w:i w:val="false"/>
          <w:color w:val="ff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Пірімов ауылдық клубы ғимараты қазандығының жылу-механикалық бөлігін ағымдағы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