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2136" w14:textId="2b52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Бозкөл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362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Бозкөл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102001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10008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5695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86155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102431,5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-430,5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430,5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Бозкөл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Бозкөл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Бозкөл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Бозкөл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Үйіне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тұщыту қондырғысының мамандарына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