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8105" w14:textId="82c8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Басықара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360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Басықара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134480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6301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127851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139655,4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-5175,4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–5175,4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Басықара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Басықара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Басықара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Басықара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Басықара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№360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Басықара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Басықара ауылдық округі бюджетіне аудандық бюджет қаражаты есебінен берілетін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Қызылорда облысы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аппаратына жылу маусымына сұйық отын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ауылындағы электр желілерін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