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97a6" w14:textId="a749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Райым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332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Райым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158 195,9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154 805,9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158 195,9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01.08.2025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01.08.2025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3-қосымша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