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b52e" w14:textId="920b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Сазды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27 желтоқсандағы № 330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Сазды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68 523,2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2 277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65 556,2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68 638,9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-115,7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115,7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115,7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02.12.2025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Сазды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 1-қосымша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Сазды ауылдық округінің 2025 жылға арналған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иіс-шараларды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 2-қосымша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Сазды ауылдық округінің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 3-қосымша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Сазды ауылдық округінің 2027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жыл 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 4-қосымша</w:t>
            </w:r>
          </w:p>
        </w:tc>
      </w:tr>
    </w:tbl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Сазды ауылдық округінің бюджетін атқару процесінде секвестрлеуге жатпайтын бюджеттік бағдарламалар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