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50843" w14:textId="1050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Жетес би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27 желтоқсандағы № 328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2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Жетес би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61 961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1 800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60 161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61 961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Арал аудандық мәслихатының 02.12.2025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 және ресми жариялауға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 шешіміне 1-қосымша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Жетес би ауылдық округінің 2025 жылға арналған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Арал аудандық мәслихатының 02.12.2025 </w:t>
      </w:r>
      <w:r>
        <w:rPr>
          <w:rFonts w:ascii="Times New Roman"/>
          <w:b w:val="false"/>
          <w:i w:val="false"/>
          <w:color w:val="ff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 шешіміне 2-қосымша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Жетес би ауылдық округінің 2026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жыл сомасы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 шешіміне 3-қосымша</w:t>
            </w:r>
          </w:p>
        </w:tc>
      </w:tr>
    </w:tbl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Жетес би ауылдық округінің 2027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