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904ca" w14:textId="36904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"2025-2027 жылдарға арналған Бөген ауылдық округінің бюджеті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2024 жылғы 27 желтоқсандағы № 326 шешiмi.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жылдан бастап қолданысқа енгізіледі осы шешімнің 3 тармағымен.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Арал аудандық мәслихаты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Бөген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1)кірістер – 111 226,5 мың теңге;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11 403,0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99 823,5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112 226,5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- 0;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-1000,0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1000,0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1000,0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Қызылорда облысы Арал аудандық мәслихатының 02.12.2025 </w:t>
      </w:r>
      <w:r>
        <w:rPr>
          <w:rFonts w:ascii="Times New Roman"/>
          <w:b w:val="false"/>
          <w:i w:val="false"/>
          <w:color w:val="000000"/>
          <w:sz w:val="28"/>
        </w:rPr>
        <w:t>№ 445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2025 жылға арналған Бөген ауылдық округінің бюджетін атқару процесінде секвестрлеуге жатпайтын бюджеттік бағдарламалар тізбесі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 және ресми жариялауға жатады.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"27"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326 шешіміне 1-қосымша</w:t>
            </w:r>
          </w:p>
        </w:tc>
      </w:tr>
    </w:tbl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Бөген ауылдық округінің 2025 жылға арналған бюджеті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Арал аудандық мәслихатының 02.12.2025 </w:t>
      </w:r>
      <w:r>
        <w:rPr>
          <w:rFonts w:ascii="Times New Roman"/>
          <w:b w:val="false"/>
          <w:i w:val="false"/>
          <w:color w:val="ff0000"/>
          <w:sz w:val="28"/>
        </w:rPr>
        <w:t>№ 445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Бөген ауылдық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111 226,5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99 823,5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99 823,5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99 823,5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112 226,5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сақтау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-1000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кезеңінің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326 шешіміне 2-қосымша</w:t>
            </w:r>
          </w:p>
        </w:tc>
      </w:tr>
    </w:tbl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Бөген ауылдық округінің 2026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2026 жыл сомасы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Бірыңғайжерсалығы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жұмыстарғажәнеқызметтергесалынатынішкісалықтар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Табиғижәнебасқадаресурстардыпайдаланғаныүшінтүсетінтүсімдер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Кәсiпкерлiкжәнекәсiбиқызметтiжүргiзгенiүшiналынатыналымдар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 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сақтау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кезеңінің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326 .шешіміне 3-қосымша</w:t>
            </w:r>
          </w:p>
        </w:tc>
      </w:tr>
    </w:tbl>
    <w:bookmarkStart w:name="z3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Бөген ауылдық округінің 2027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2027 жыл сомасы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Бірыңғайжерсалығы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жұмыстарғажәнеқызметтергесалынатынішкісалықтар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Табиғижәнебасқадаресурстардыпайдаланғаныүшінтүсетінтүсімдер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Кәсiпкерлiкжәнекәсiбиқызметтiжүргiзгенiүшiналынатыналымдар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 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сақтау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кезеңінің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326 .шешіміне 4-қосымша</w:t>
            </w:r>
          </w:p>
        </w:tc>
      </w:tr>
    </w:tbl>
    <w:bookmarkStart w:name="z4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Бөгенауылдық округі бюджетін атқару процесінде секвестрлеуге жатпайтын бюджеттік бағдарламалар тізбесі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