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cd65b" w14:textId="4acd6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Сексеуіл кентінің бюджеті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2024 жылғы 27 желтоқсандағы № 317 шешiмi.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жылдан бастап қолданысқа енгізіледі осы шешімнің 2 тармағымен.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Сексеуіл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216 767,8 мың теңге;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83 318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2 850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130 599,8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220 932,3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-4 164,5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4 164,5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4 164,5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Арал аудандық мәслихатының 23.07.2025 </w:t>
      </w:r>
      <w:r>
        <w:rPr>
          <w:rFonts w:ascii="Times New Roman"/>
          <w:b w:val="false"/>
          <w:i w:val="false"/>
          <w:color w:val="000000"/>
          <w:sz w:val="28"/>
        </w:rPr>
        <w:t>№ 398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 және ресми жариялауға жатады.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Сексеуіл кентінің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Арал аудандық мәслихатының 23.07.2025 </w:t>
      </w:r>
      <w:r>
        <w:rPr>
          <w:rFonts w:ascii="Times New Roman"/>
          <w:b w:val="false"/>
          <w:i w:val="false"/>
          <w:color w:val="ff0000"/>
          <w:sz w:val="28"/>
        </w:rPr>
        <w:t>№ 398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жыл 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216 767,8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жарнаманы орналастырғаны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130 599,8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220 932,3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108 214,5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108 214,5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106 734,5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29 446,7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29 446,7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26 017,8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26 017,8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26 017,8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-4 164,5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 шешіміне 2-қосымша</w:t>
            </w:r>
          </w:p>
        </w:tc>
      </w:tr>
    </w:tbl>
    <w:bookmarkStart w:name="z3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Сексеуіл кентінің 2026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жыл сомасы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жарнаманы орналастырғаны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 шешіміне 3-қосымша</w:t>
            </w:r>
          </w:p>
        </w:tc>
      </w:tr>
    </w:tbl>
    <w:bookmarkStart w:name="z4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Сексеуіл кентінің 2027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2027 жыл сомасы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жарнаманы орналастырғаны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 сомасы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