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9cac" w14:textId="fa89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156 "2024-2026 жылдарға арналған Жетес би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23 желтоқсандағы № 312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156 "2024-2026 жылдарға арналған Жетес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Жетес би ауылдық округінің бюджет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–54 342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–1 000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–53 342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–54 880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-538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