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02a64" w14:textId="9502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2023 жылғы 26 желтоқсандағы № 144 "2024-2026 жылдарға арналған Арал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21 қарашадағы № 288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2023 жылғы 26 желтоқсандағы "2024-2026 жылдарға арналған Арал қаласының бюджеті туралы" Арал аудандық мәслихатының 2023 жылғы 26 желтоқсандағы № 144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Арал қаласының бюджеті 1, 2 және 3- қосымшаларға сәйкес, оның ішінде 2024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583 768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393 672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–13 635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–128 198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48 263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722 487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- 138 719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138 719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–138 719 мың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"21"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№144 шешіміне 1-қосымша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 қаласының 2024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жыл сомасы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асыруды ауылдық елді мекендерді жацластыруды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139 512,7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139 512,7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