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4aba" w14:textId="3094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165 "2024-2026 жылдарға арналған Қосаман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22 шілдедегі № 266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№165 "2024-2026 жылдарға арналған Қосаман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Қосаман ауылдық округінің бюджеті 1, 2, 3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80456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3469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–76987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81040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-584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584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- 584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Қосаман ауылдық округінің 2024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