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1a015" w14:textId="ce1a0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2023 жылғы 26 желтоқсандағы № 163 "2024-2026 жылдарға арналған Қарақұм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2024 жылғы 22 шілдедегі № 265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2023 жылғы 26 желтоқсандағы № 163 "2024-2026 жылдарға арналған Қарақұм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Қарақұм ауылдық округінің бюджеті 1, 2 және 3-қосымшаларға сәйкес, оның ішінде 2024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88 700,6 мың теңге;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8 112,6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- 322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365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79 901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89 458,5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- 757,9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757,9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өтеу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757,9 мың теңге.".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"22"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1-қосымша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Қарақұм ауылдық округінің 2024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Бірыңғайжерсалығы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Жердiжәнематериалдықемесактивтердiсату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