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519" w14:textId="91035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2023 жылғы 26 желтоқсандағы № 166 "2024-2026 жылдарға арналған Қосжар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2024 жылғы 11 сәуірдегі № 207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 Арал аудандық мәслихатының 2023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"2024-2026 жылдарға арналған Қосжар ауылдық округінің бюджеті туралы" шешіміне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Қосжар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68 865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1 555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67 310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- 74 576,9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- 5 711,9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5 711,9 мың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5711,9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жариялауға жатады.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"11"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 шешіміне 1-қосымша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Қосжар ауылдық округінің 2024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