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0943c" w14:textId="47094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Арал аудандық мәслихатының 2023 жылғы 26 желтоқсандағы №158 "2024-2026 жылдарға арналған Сазды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2024 жылғы 11 сәуірдегі № 202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Арал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Арал аудандық мәслихатының 2023 жылғы 26 желтоқсандағы №158 "2024-2026 жылдарға арналған Сазды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Сазды ауылдық округінің бюджеті 1, 2 және 3-қосымшаларға сәйкес, оның ішінде 2024 жылға мынадай көлемдерде бекітілсін: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55 671 мың теңге;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1 676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53 984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56 064,9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-393,9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393,9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өтеу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393,9 мың теңге.".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"11"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№158 шешіміне 1-қосымша</w:t>
            </w:r>
          </w:p>
        </w:tc>
      </w:tr>
    </w:tbl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Сазды ауылдық округінің 2024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