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b65" w14:textId="6f64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Талсуат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24 желтоқсандағы № 237-33/9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Қызылорда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Талсуат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210 078,6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11 417,0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198 661,6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214 375,7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–1 749,5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1 749,5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-2 547,6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2 547,6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–2 547,6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29.09.2025  </w:t>
      </w:r>
      <w:r>
        <w:rPr>
          <w:rFonts w:ascii="Times New Roman"/>
          <w:b w:val="false"/>
          <w:i w:val="false"/>
          <w:color w:val="000000"/>
          <w:sz w:val="28"/>
        </w:rPr>
        <w:t>№ 303-42/9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Талсуат ауылдық округі бюджетіне берілетін субвенция көлемі 2025 жылға – 135 831,0 мың теңге, 2026 жылға – 132 787,0 мың теңге, 2027 жылға – 134 864,0 мың теңге сомасында бекітілсін.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Талсуат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№237-33/9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Талсуат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303-42/9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ауылдарға,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13 279.6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13 279.6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 дамытудың 2025 жылға дейінгі бағдарламасы шеңберiнде өңiрлердi экономикалық дамытуға жәрдемдесу бойынша шараларды iске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№237-33/9 шешіміне 2-қосымша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Талсуат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№237-33/9 шешіміне 3-қосымша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Талсуат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№237-33/9 шешіміне 4-қосымша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Талсуат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