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87ed" w14:textId="6fc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ауылдық округтерінің және кенттерінің 2025-2027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2024 жылғы 24 желтоқсандағы № 19/168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537628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76008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461485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590981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7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735777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110425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624032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765489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"/>
    <w:bookmarkStart w:name="z7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88077 мың теңге,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20411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67666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92947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7"/>
    <w:bookmarkStart w:name="z7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86854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69085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166860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92477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18456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73901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93295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7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98814 мың теңге, оның ішінде: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72363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103825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5"/>
    <w:bookmarkStart w:name="z7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86561 мың теңге, оның ішінде: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84015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90396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0"/>
    <w:bookmarkStart w:name="z7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84335 мың теңге, оның ішінде: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5068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79267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85494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7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 мың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2916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51216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54706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0"/>
    <w:bookmarkStart w:name="z7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240672 мың теңге, оның ішінде: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6055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234617 мың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244616 мың теңге;</w:t>
      </w:r>
    </w:p>
    <w:bookmarkEnd w:id="155"/>
    <w:bookmarkStart w:name="z7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116830 мың теңге, оның ішінде: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9959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106871 мың теңге;</w:t>
      </w:r>
    </w:p>
    <w:bookmarkEnd w:id="170"/>
    <w:bookmarkStart w:name="z7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119289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183326 мың теңге, оның ішінде: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14356 мың теңге;</w:t>
      </w:r>
    </w:p>
    <w:bookmarkEnd w:id="185"/>
    <w:bookmarkStart w:name="z7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168970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188094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68156 мың теңге, оның ішінде:</w:t>
      </w:r>
    </w:p>
    <w:bookmarkEnd w:id="200"/>
    <w:bookmarkStart w:name="z7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4635 мың теңге;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63521 мың теңге;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69158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5"/>
    <w:bookmarkStart w:name="z7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69034 мың теңге, оның ішінде: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3138 мың теңге;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65896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74712 мың теңге;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225781 мың теңге, оның ішінде: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8721 мың теңге;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217060 мың теңге;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229742 мың теңге;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56866 мың теңге, оның ішінде: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4236 мың теңге;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52630 мың теңге;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61420 мың теңге;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1"/>
    <w:bookmarkStart w:name="z7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55798 мың теңге, оның ішінде: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5423 мың теңге;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50375 мың теңге;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58336 мың теңге;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6"/>
    <w:bookmarkStart w:name="z7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315075 мың теңге, оның ішінде: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13920 мың теңге;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301155 мың теңге;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319473 мың теңге;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1"/>
    <w:bookmarkStart w:name="z7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94993 мың теңге, оның ішінде: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5203 мың теңге;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89790 мың теңге;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97304 мың теңге;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6"/>
    <w:bookmarkStart w:name="z7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63885 мың теңге, оның ішінде: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46099 мың теңге;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86218 мың теңге;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1"/>
    <w:bookmarkStart w:name="z79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316051 мың теңге, оның ішінде: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9912 мың теңге;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306139 мың теңге;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319030 мың теңге;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7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525354 мың теңге, оның ішінде: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7055 мың теңге;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518274 мың теңге;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529180 мың теңге;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8"/>
    <w:bookmarkStart w:name="z8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92079 мың теңге, оның ішінде: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4108 мың теңге;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87971 мың теңге;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95720 мың теңге;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6"/>
    <w:bookmarkStart w:name="z8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7"/>
    <w:bookmarkStart w:name="z8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8"/>
    <w:bookmarkStart w:name="z8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9"/>
    <w:bookmarkStart w:name="z8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0"/>
    <w:bookmarkStart w:name="z8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1"/>
    <w:bookmarkStart w:name="z8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2"/>
    <w:bookmarkStart w:name="z8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3"/>
    <w:bookmarkStart w:name="z8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4"/>
    <w:bookmarkStart w:name="z8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6"/>
    <w:bookmarkStart w:name="z8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73285 мың теңге, оның ішінде:</w:t>
      </w:r>
    </w:p>
    <w:bookmarkEnd w:id="377"/>
    <w:bookmarkStart w:name="z8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5427 мың теңге;</w:t>
      </w:r>
    </w:p>
    <w:bookmarkEnd w:id="378"/>
    <w:bookmarkStart w:name="z8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67858 мың теңге;</w:t>
      </w:r>
    </w:p>
    <w:bookmarkEnd w:id="379"/>
    <w:bookmarkStart w:name="z8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78028 мың теңге;</w:t>
      </w:r>
    </w:p>
    <w:bookmarkEnd w:id="380"/>
    <w:bookmarkStart w:name="z8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1"/>
    <w:bookmarkStart w:name="z8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2"/>
    <w:bookmarkStart w:name="z8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3"/>
    <w:bookmarkStart w:name="z8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4"/>
    <w:bookmarkStart w:name="z8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8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8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7"/>
    <w:bookmarkStart w:name="z8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8"/>
    <w:bookmarkStart w:name="z8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9"/>
    <w:bookmarkStart w:name="z8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8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2025 жылғы 1 қаңтардан бастап қолданысқа енгізіледі.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39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 қосымша</w:t>
            </w:r>
          </w:p>
        </w:tc>
      </w:tr>
    </w:tbl>
    <w:bookmarkStart w:name="z40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Ақсу-Аюлы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 қосымша</w:t>
            </w:r>
          </w:p>
        </w:tc>
      </w:tr>
    </w:tbl>
    <w:bookmarkStart w:name="z40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0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 қосымша</w:t>
            </w:r>
          </w:p>
        </w:tc>
      </w:tr>
    </w:tbl>
    <w:bookmarkStart w:name="z40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Ақадыр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 қосымша</w:t>
            </w:r>
          </w:p>
        </w:tc>
      </w:tr>
    </w:tbl>
    <w:bookmarkStart w:name="z40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жылдарға арналған Ақадыр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1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8 қосымша</w:t>
            </w:r>
          </w:p>
        </w:tc>
      </w:tr>
    </w:tbl>
    <w:bookmarkStart w:name="z41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С.Сейфуллин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9 қосымша</w:t>
            </w:r>
          </w:p>
        </w:tc>
      </w:tr>
    </w:tbl>
    <w:bookmarkStart w:name="z41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С.Сейфуллин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1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11 қосымша</w:t>
            </w:r>
          </w:p>
        </w:tc>
      </w:tr>
    </w:tbl>
    <w:bookmarkStart w:name="z41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Ақжал кентінің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12 қосымша</w:t>
            </w:r>
          </w:p>
        </w:tc>
      </w:tr>
    </w:tbl>
    <w:bookmarkStart w:name="z42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жылдарға арналған Ақжал кентінің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2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14 қосымша</w:t>
            </w:r>
          </w:p>
        </w:tc>
      </w:tr>
    </w:tbl>
    <w:bookmarkStart w:name="z42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Мойынты кентінің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15 қосымша</w:t>
            </w:r>
          </w:p>
        </w:tc>
      </w:tr>
    </w:tbl>
    <w:bookmarkStart w:name="z42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Мойынты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17 қосымша</w:t>
            </w:r>
          </w:p>
        </w:tc>
      </w:tr>
    </w:tbl>
    <w:bookmarkStart w:name="z43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кентінің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18 қосымша</w:t>
            </w:r>
          </w:p>
        </w:tc>
      </w:tr>
    </w:tbl>
    <w:bookmarkStart w:name="z43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Ақшатау кентінің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3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20 қосымша</w:t>
            </w:r>
          </w:p>
        </w:tc>
      </w:tr>
    </w:tbl>
    <w:bookmarkStart w:name="z43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 кентінің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21 қосымша</w:t>
            </w:r>
          </w:p>
        </w:tc>
      </w:tr>
    </w:tbl>
    <w:bookmarkStart w:name="z43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Дария кентінің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23 қосымша</w:t>
            </w:r>
          </w:p>
        </w:tc>
      </w:tr>
    </w:tbl>
    <w:bookmarkStart w:name="z44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Ақшоқы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24 қосымша</w:t>
            </w:r>
          </w:p>
        </w:tc>
      </w:tr>
    </w:tbl>
    <w:bookmarkStart w:name="z44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Ақшоқы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4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26 қосымша</w:t>
            </w:r>
          </w:p>
        </w:tc>
      </w:tr>
    </w:tbl>
    <w:bookmarkStart w:name="z44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Төменгі Қайрақты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27 қосымша</w:t>
            </w:r>
          </w:p>
        </w:tc>
      </w:tr>
    </w:tbl>
    <w:bookmarkStart w:name="z45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Төменгі Қайрақты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29 қосымша</w:t>
            </w:r>
          </w:p>
        </w:tc>
      </w:tr>
    </w:tbl>
    <w:bookmarkStart w:name="z45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30 қосымша</w:t>
            </w:r>
          </w:p>
        </w:tc>
      </w:tr>
    </w:tbl>
    <w:bookmarkStart w:name="z45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32 қосымша</w:t>
            </w:r>
          </w:p>
        </w:tc>
      </w:tr>
    </w:tbl>
    <w:bookmarkStart w:name="z46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33 қосымша</w:t>
            </w:r>
          </w:p>
        </w:tc>
      </w:tr>
    </w:tbl>
    <w:bookmarkStart w:name="z46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Өспен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6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35 қосымша</w:t>
            </w:r>
          </w:p>
        </w:tc>
      </w:tr>
    </w:tbl>
    <w:bookmarkStart w:name="z46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36 қосымша</w:t>
            </w:r>
          </w:p>
        </w:tc>
      </w:tr>
    </w:tbl>
    <w:bookmarkStart w:name="z46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Шет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7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38 қосымша</w:t>
            </w:r>
          </w:p>
        </w:tc>
      </w:tr>
    </w:tbl>
    <w:bookmarkStart w:name="z47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Ақой ауылдық окургінің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39 қосымша</w:t>
            </w:r>
          </w:p>
        </w:tc>
      </w:tr>
    </w:tbl>
    <w:bookmarkStart w:name="z47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Ақой ауылдық окургінің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41 қосымша</w:t>
            </w:r>
          </w:p>
        </w:tc>
      </w:tr>
    </w:tbl>
    <w:bookmarkStart w:name="z47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Батық ауылдық округінің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42 қосымша</w:t>
            </w:r>
          </w:p>
        </w:tc>
      </w:tr>
    </w:tbl>
    <w:bookmarkStart w:name="z48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Батық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8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44 қосымша</w:t>
            </w:r>
          </w:p>
        </w:tc>
      </w:tr>
    </w:tbl>
    <w:bookmarkStart w:name="z48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Босаға ауылдық округінің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45 қосымша</w:t>
            </w:r>
          </w:p>
        </w:tc>
      </w:tr>
    </w:tbl>
    <w:bookmarkStart w:name="z48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Босаға ауылдық округінің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8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47 қосымша</w:t>
            </w:r>
          </w:p>
        </w:tc>
      </w:tr>
    </w:tbl>
    <w:bookmarkStart w:name="z49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Бұрма ауылдық округінің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48 қосымша</w:t>
            </w:r>
          </w:p>
        </w:tc>
      </w:tr>
    </w:tbl>
    <w:bookmarkStart w:name="z49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Бұрма ауылдық округінің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9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50 қосымша</w:t>
            </w:r>
          </w:p>
        </w:tc>
      </w:tr>
    </w:tbl>
    <w:bookmarkStart w:name="z49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Кәрім Мыңбаев атындағы ауылдық округінің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51 қосымша</w:t>
            </w:r>
          </w:p>
        </w:tc>
      </w:tr>
    </w:tbl>
    <w:bookmarkStart w:name="z49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Кәрім Мыңбаев атындағы ауылдық округінің бюджеті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50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53 қосымша</w:t>
            </w:r>
          </w:p>
        </w:tc>
      </w:tr>
    </w:tbl>
    <w:bookmarkStart w:name="z50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Кеншоқы ауылдық округінің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54 қосымша</w:t>
            </w:r>
          </w:p>
        </w:tc>
      </w:tr>
    </w:tbl>
    <w:bookmarkStart w:name="z50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Кеншоқы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61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55-қосымшамен толықтырылды – Қарағанды облысы Шет аудандық мәслихатының 18.02.2025 </w:t>
      </w:r>
      <w:r>
        <w:rPr>
          <w:rFonts w:ascii="Times New Roman"/>
          <w:b w:val="false"/>
          <w:i w:val="false"/>
          <w:color w:val="ff0000"/>
          <w:sz w:val="28"/>
        </w:rPr>
        <w:t>№ 20/183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 жаңа редакцияда –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56 қосымша</w:t>
            </w:r>
          </w:p>
        </w:tc>
      </w:tr>
    </w:tbl>
    <w:bookmarkStart w:name="z50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Киікті ауылдық округінің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57 қосымша</w:t>
            </w:r>
          </w:p>
        </w:tc>
      </w:tr>
    </w:tbl>
    <w:bookmarkStart w:name="z50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Киікті ауылдық округінің бюджеті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51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59 қосымша</w:t>
            </w:r>
          </w:p>
        </w:tc>
      </w:tr>
    </w:tbl>
    <w:bookmarkStart w:name="z51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Көктіңкөлі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60 қосымша</w:t>
            </w:r>
          </w:p>
        </w:tc>
      </w:tr>
    </w:tbl>
    <w:bookmarkStart w:name="z51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Көктіңкөлі ауылдық округінің бюджеті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516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62 қосымша</w:t>
            </w:r>
          </w:p>
        </w:tc>
      </w:tr>
    </w:tbl>
    <w:bookmarkStart w:name="z51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Красная Поляна ауылдық округінің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63 қосымша</w:t>
            </w:r>
          </w:p>
        </w:tc>
      </w:tr>
    </w:tbl>
    <w:bookmarkStart w:name="z52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Красная Поляна ауылдық округінің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52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65 қосымша</w:t>
            </w:r>
          </w:p>
        </w:tc>
      </w:tr>
    </w:tbl>
    <w:bookmarkStart w:name="z52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Нұраталды ауылдық округінің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66 қосымша</w:t>
            </w:r>
          </w:p>
        </w:tc>
      </w:tr>
    </w:tbl>
    <w:bookmarkStart w:name="z52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Нұраталды ауылдық округінің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52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68 қосымша</w:t>
            </w:r>
          </w:p>
        </w:tc>
      </w:tr>
    </w:tbl>
    <w:bookmarkStart w:name="z53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Ортау ауылдық округінің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69 қосымша</w:t>
            </w:r>
          </w:p>
        </w:tc>
      </w:tr>
    </w:tbl>
    <w:bookmarkStart w:name="z53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Ортау ауылдық округінің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53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облысы Шет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71 қосымша</w:t>
            </w:r>
          </w:p>
        </w:tc>
      </w:tr>
    </w:tbl>
    <w:bookmarkStart w:name="z53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Тағылы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/ шешіміне 72 қосымша</w:t>
            </w:r>
          </w:p>
        </w:tc>
      </w:tr>
    </w:tbl>
    <w:bookmarkStart w:name="z53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Тағылы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