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2e9" w14:textId="1ef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2024 жылғы 29 мамырдағы № 04 шешімі. Күші жойылды - Қарағанды облысы Шет ауданының әкімінің 2024 жылғы 2 қыркүйектегі № 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әкімінің 02.09.2024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жөніндегі министрінің міндетін атқарушының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"Казгидромет" ШЖҚ РМК Қарағанды және Ұлытау облыстары бойынша" филиалының 2024 жылғы 29 мамырдағы №27-03-10/685 хатына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Шет ауданына қарасты Ақой ауылдық округінің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Шет ауданы әкімінің орынбасары Карсембаев Даурен Құралұлы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2024 жылғы 29 мамырынан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