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56d22" w14:textId="de56d2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Осакаров ауданының аймағы жерлеріндегі жайылымдарды басқару және оларды пайдалану бойынша 2024-2025 жылдарға арналған іс-шаралар Жоспарын бекіту туралы</w:t>
      </w:r>
    </w:p>
    <w:p>
      <w:pPr>
        <w:spacing w:after="0"/>
        <w:ind w:left="0"/>
        <w:jc w:val="both"/>
      </w:pPr>
      <w:r>
        <w:rPr>
          <w:rFonts w:ascii="Times New Roman"/>
          <w:b w:val="false"/>
          <w:i w:val="false"/>
          <w:color w:val="000000"/>
          <w:sz w:val="28"/>
        </w:rPr>
        <w:t>Қарағанды облысы Осакаров аудандық мәслихатының 2024 жылғы 5 ақпандағы № 16/153 шешімі</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жергiлiктi мемлекеттiк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Осакаров ауданының аймағы жерлеріндегі жайылымдарды басқару және оларды пайдалану бойынша 2024-2025 жылдарға арналған іс-шаралар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Саккулаков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аудандық мәслихаттың</w:t>
            </w:r>
            <w:r>
              <w:br/>
            </w:r>
            <w:r>
              <w:rPr>
                <w:rFonts w:ascii="Times New Roman"/>
                <w:b w:val="false"/>
                <w:i w:val="false"/>
                <w:color w:val="000000"/>
                <w:sz w:val="20"/>
              </w:rPr>
              <w:t>шешіміне қосымша</w:t>
            </w:r>
            <w:r>
              <w:br/>
            </w:r>
            <w:r>
              <w:rPr>
                <w:rFonts w:ascii="Times New Roman"/>
                <w:b w:val="false"/>
                <w:i w:val="false"/>
                <w:color w:val="000000"/>
                <w:sz w:val="20"/>
              </w:rPr>
              <w:t>"05" ақпандағы 2024 жылғы</w:t>
            </w:r>
            <w:r>
              <w:br/>
            </w:r>
            <w:r>
              <w:rPr>
                <w:rFonts w:ascii="Times New Roman"/>
                <w:b w:val="false"/>
                <w:i w:val="false"/>
                <w:color w:val="000000"/>
                <w:sz w:val="20"/>
              </w:rPr>
              <w:t>№ 16/153</w:t>
            </w:r>
          </w:p>
        </w:tc>
      </w:tr>
    </w:tbl>
    <w:bookmarkStart w:name="z9" w:id="3"/>
    <w:p>
      <w:pPr>
        <w:spacing w:after="0"/>
        <w:ind w:left="0"/>
        <w:jc w:val="left"/>
      </w:pPr>
      <w:r>
        <w:rPr>
          <w:rFonts w:ascii="Times New Roman"/>
          <w:b/>
          <w:i w:val="false"/>
          <w:color w:val="000000"/>
        </w:rPr>
        <w:t xml:space="preserve"> Осакаров ауданы аумағында жайылымдарды басқару және оларды пайдаланудың 2024-2025 жылдарға арналған жоспары.</w:t>
      </w:r>
    </w:p>
    <w:bookmarkEnd w:id="3"/>
    <w:bookmarkStart w:name="z10" w:id="4"/>
    <w:p>
      <w:pPr>
        <w:spacing w:after="0"/>
        <w:ind w:left="0"/>
        <w:jc w:val="both"/>
      </w:pPr>
      <w:r>
        <w:rPr>
          <w:rFonts w:ascii="Times New Roman"/>
          <w:b w:val="false"/>
          <w:i w:val="false"/>
          <w:color w:val="000000"/>
          <w:sz w:val="28"/>
        </w:rPr>
        <w:t>
      1. Осакаров ауданында жайылымдарды басқару және оларды пайдалану жөніндегі 2023 – 2024 жылдарға арналған осы жоспар (бұдан әрі – жоспар)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2017 жылғы 24 сәуірдегі №173 </w:t>
      </w:r>
      <w:r>
        <w:rPr>
          <w:rFonts w:ascii="Times New Roman"/>
          <w:b w:val="false"/>
          <w:i w:val="false"/>
          <w:color w:val="000000"/>
          <w:sz w:val="28"/>
        </w:rPr>
        <w:t>бұйрығымен</w:t>
      </w:r>
      <w:r>
        <w:rPr>
          <w:rFonts w:ascii="Times New Roman"/>
          <w:b w:val="false"/>
          <w:i w:val="false"/>
          <w:color w:val="000000"/>
          <w:sz w:val="28"/>
        </w:rPr>
        <w:t xml:space="preserve">, "Жайылымдардың жалпы алаңына жүктеменің жол берілетін шекті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бұйрығымен</w:t>
      </w:r>
      <w:r>
        <w:rPr>
          <w:rFonts w:ascii="Times New Roman"/>
          <w:b w:val="false"/>
          <w:i w:val="false"/>
          <w:color w:val="000000"/>
          <w:sz w:val="28"/>
        </w:rPr>
        <w:t xml:space="preserve"> бекітілген.</w:t>
      </w:r>
    </w:p>
    <w:bookmarkEnd w:id="4"/>
    <w:bookmarkStart w:name="z11" w:id="5"/>
    <w:p>
      <w:pPr>
        <w:spacing w:after="0"/>
        <w:ind w:left="0"/>
        <w:jc w:val="both"/>
      </w:pPr>
      <w:r>
        <w:rPr>
          <w:rFonts w:ascii="Times New Roman"/>
          <w:b w:val="false"/>
          <w:i w:val="false"/>
          <w:color w:val="000000"/>
          <w:sz w:val="28"/>
        </w:rPr>
        <w:t>
      2. Жоспар жайылымдарды геоботаникалық тексерудің жай-күйі туралы мәліметтерді, ветеринариялық-санитариялық объектілер туралы мәліметтерді, олардың иелері көрсетілген ауыл шаруашылығы жануарлары басының саны туралы деректерді ескере отырып қабылданды – жайылым пайдаланушылардың, жеке және (немесе) заңды тұлғалардың, ауыл шаруашылығы жануарларының түрлері мен жынысы- жас топтары бойынша қалыптастырылған табындардың, отарлардың, табындардың саны туралы деректердің, шалғайдағы жайылымдарда жаю үшін ауыл шаруашылығы жануарларының басын қалыптастыру туралы мәліметтердің, мәдени және құрғақ жайылымдарда ауыл шаруашылығы жануарларын жаю ерекшеліктерінің, мал айдауға арналған сервитуттар туралы мәліметтердің және өзге де деректердің, мемлекеттік органдар, жеке және (немесе) заңды тұлғалар ұсынған.</w:t>
      </w:r>
    </w:p>
    <w:bookmarkEnd w:id="5"/>
    <w:bookmarkStart w:name="z12" w:id="6"/>
    <w:p>
      <w:pPr>
        <w:spacing w:after="0"/>
        <w:ind w:left="0"/>
        <w:jc w:val="both"/>
      </w:pPr>
      <w:r>
        <w:rPr>
          <w:rFonts w:ascii="Times New Roman"/>
          <w:b w:val="false"/>
          <w:i w:val="false"/>
          <w:color w:val="000000"/>
          <w:sz w:val="28"/>
        </w:rPr>
        <w:t>
      3.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6"/>
    <w:bookmarkStart w:name="z13" w:id="7"/>
    <w:p>
      <w:pPr>
        <w:spacing w:after="0"/>
        <w:ind w:left="0"/>
        <w:jc w:val="both"/>
      </w:pPr>
      <w:r>
        <w:rPr>
          <w:rFonts w:ascii="Times New Roman"/>
          <w:b w:val="false"/>
          <w:i w:val="false"/>
          <w:color w:val="000000"/>
          <w:sz w:val="28"/>
        </w:rPr>
        <w:t>
      4. Жоспар мыналарды қамтиды:</w:t>
      </w:r>
    </w:p>
    <w:bookmarkEnd w:id="7"/>
    <w:bookmarkStart w:name="z14" w:id="8"/>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23-қосымшаларға</w:t>
      </w:r>
      <w:r>
        <w:rPr>
          <w:rFonts w:ascii="Times New Roman"/>
          <w:b w:val="false"/>
          <w:i w:val="false"/>
          <w:color w:val="000000"/>
          <w:sz w:val="28"/>
        </w:rPr>
        <w:t xml:space="preserve"> сәйкес жайылым айналымдарының қолайлы схемалары;</w:t>
      </w:r>
    </w:p>
    <w:bookmarkEnd w:id="8"/>
    <w:bookmarkStart w:name="z15" w:id="9"/>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24</w:t>
      </w:r>
      <w:r>
        <w:rPr>
          <w:rFonts w:ascii="Times New Roman"/>
          <w:b w:val="false"/>
          <w:i w:val="false"/>
          <w:color w:val="000000"/>
          <w:sz w:val="28"/>
        </w:rPr>
        <w:t>-</w:t>
      </w:r>
      <w:r>
        <w:rPr>
          <w:rFonts w:ascii="Times New Roman"/>
          <w:b w:val="false"/>
          <w:i w:val="false"/>
          <w:color w:val="000000"/>
          <w:sz w:val="28"/>
        </w:rPr>
        <w:t>46-қосымшаларға</w:t>
      </w:r>
      <w:r>
        <w:rPr>
          <w:rFonts w:ascii="Times New Roman"/>
          <w:b w:val="false"/>
          <w:i w:val="false"/>
          <w:color w:val="000000"/>
          <w:sz w:val="28"/>
        </w:rPr>
        <w:t xml:space="preserve"> сәйкес жайылымдардың, оның ішінде маусымдық жайылымдық инфрақұрылым объектілерінің сыртқы және ішкі шекаралары мен алаңдары белгіленген карталар;</w:t>
      </w:r>
    </w:p>
    <w:bookmarkEnd w:id="9"/>
    <w:bookmarkStart w:name="z16" w:id="10"/>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47</w:t>
      </w:r>
      <w:r>
        <w:rPr>
          <w:rFonts w:ascii="Times New Roman"/>
          <w:b w:val="false"/>
          <w:i w:val="false"/>
          <w:color w:val="000000"/>
          <w:sz w:val="28"/>
        </w:rPr>
        <w:t>-</w:t>
      </w:r>
      <w:r>
        <w:rPr>
          <w:rFonts w:ascii="Times New Roman"/>
          <w:b w:val="false"/>
          <w:i w:val="false"/>
          <w:color w:val="000000"/>
          <w:sz w:val="28"/>
        </w:rPr>
        <w:t>69-қосымшаларға</w:t>
      </w:r>
      <w:r>
        <w:rPr>
          <w:rFonts w:ascii="Times New Roman"/>
          <w:b w:val="false"/>
          <w:i w:val="false"/>
          <w:color w:val="000000"/>
          <w:sz w:val="28"/>
        </w:rPr>
        <w:t xml:space="preserve"> суды тұтыну нормасына сәйкес жасалған жайылым пайдаланушылардың су көздеріне (көлдерге, өзендерге, тоғандарға, қазандарға, суару немесе суландыру арналарына, құбырлы немесе шахталы құдықтарға) қол жеткізу схемалары;</w:t>
      </w:r>
    </w:p>
    <w:bookmarkEnd w:id="10"/>
    <w:bookmarkStart w:name="z17" w:id="11"/>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70</w:t>
      </w:r>
      <w:r>
        <w:rPr>
          <w:rFonts w:ascii="Times New Roman"/>
          <w:b w:val="false"/>
          <w:i w:val="false"/>
          <w:color w:val="000000"/>
          <w:sz w:val="28"/>
        </w:rPr>
        <w:t>-</w:t>
      </w:r>
      <w:r>
        <w:rPr>
          <w:rFonts w:ascii="Times New Roman"/>
          <w:b w:val="false"/>
          <w:i w:val="false"/>
          <w:color w:val="000000"/>
          <w:sz w:val="28"/>
        </w:rPr>
        <w:t>92-қосымшаларға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схемалары (карталары);</w:t>
      </w:r>
    </w:p>
    <w:bookmarkEnd w:id="11"/>
    <w:bookmarkStart w:name="z18" w:id="12"/>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93</w:t>
      </w:r>
      <w:r>
        <w:rPr>
          <w:rFonts w:ascii="Times New Roman"/>
          <w:b w:val="false"/>
          <w:i w:val="false"/>
          <w:color w:val="000000"/>
          <w:sz w:val="28"/>
        </w:rPr>
        <w:t>-</w:t>
      </w:r>
      <w:r>
        <w:rPr>
          <w:rFonts w:ascii="Times New Roman"/>
          <w:b w:val="false"/>
          <w:i w:val="false"/>
          <w:color w:val="000000"/>
          <w:sz w:val="28"/>
        </w:rPr>
        <w:t>115-қосымшаларға</w:t>
      </w:r>
      <w:r>
        <w:rPr>
          <w:rFonts w:ascii="Times New Roman"/>
          <w:b w:val="false"/>
          <w:i w:val="false"/>
          <w:color w:val="000000"/>
          <w:sz w:val="28"/>
        </w:rPr>
        <w:t xml:space="preserve"> сәйкес жергілікті жағдайлар мен ерекшеліктерге байланысты жеке ауланың ауыл шаруашылығы жануарларын жаю үшін халықтың мұқтаждықтарын қанағаттандыру үшін қажетті жайылымдардың сыртқы және ішкі шекаралары мен алаңдары белгіленген карталар.</w:t>
      </w:r>
    </w:p>
    <w:bookmarkEnd w:id="12"/>
    <w:bookmarkStart w:name="z19" w:id="13"/>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116</w:t>
      </w:r>
      <w:r>
        <w:rPr>
          <w:rFonts w:ascii="Times New Roman"/>
          <w:b w:val="false"/>
          <w:i w:val="false"/>
          <w:color w:val="000000"/>
          <w:sz w:val="28"/>
        </w:rPr>
        <w:t>-</w:t>
      </w:r>
      <w:r>
        <w:rPr>
          <w:rFonts w:ascii="Times New Roman"/>
          <w:b w:val="false"/>
          <w:i w:val="false"/>
          <w:color w:val="000000"/>
          <w:sz w:val="28"/>
        </w:rPr>
        <w:t>138-қосымшаларға</w:t>
      </w:r>
      <w:r>
        <w:rPr>
          <w:rFonts w:ascii="Times New Roman"/>
          <w:b w:val="false"/>
          <w:i w:val="false"/>
          <w:color w:val="000000"/>
          <w:sz w:val="28"/>
        </w:rPr>
        <w:t xml:space="preserve"> сәйкес жердің болмауына байланысты аудандық маңызы бар аумақта, кентте, ауылда, ауылдық округте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схемалары;</w:t>
      </w:r>
    </w:p>
    <w:bookmarkEnd w:id="13"/>
    <w:bookmarkStart w:name="z20" w:id="14"/>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139-қосымшаға</w:t>
      </w:r>
      <w:r>
        <w:rPr>
          <w:rFonts w:ascii="Times New Roman"/>
          <w:b w:val="false"/>
          <w:i w:val="false"/>
          <w:color w:val="000000"/>
          <w:sz w:val="28"/>
        </w:rPr>
        <w:t xml:space="preserve"> сәйкес ауыл шаруашылығы жануарларын жаю мен жүріп-тұрудың маусымдық маршруттарын белгілейтін жайылымдарды пайдалану жөніндегі күнтізбелік кесте;</w:t>
      </w:r>
    </w:p>
    <w:bookmarkEnd w:id="14"/>
    <w:bookmarkStart w:name="z21" w:id="15"/>
    <w:p>
      <w:pPr>
        <w:spacing w:after="0"/>
        <w:ind w:left="0"/>
        <w:jc w:val="both"/>
      </w:pPr>
      <w:r>
        <w:rPr>
          <w:rFonts w:ascii="Times New Roman"/>
          <w:b w:val="false"/>
          <w:i w:val="false"/>
          <w:color w:val="000000"/>
          <w:sz w:val="28"/>
        </w:rPr>
        <w:t>
      5. Осакаров ауданы Қарағанды облысының солтүстік бөлігінде орналасқан. Аудан Қарағанды облысының Нұра және Бұқар Жырау аудандарымен, Ақмола облысының Аршалы ауданымен және Павлодар облысының Баянауыл ауданымен шектеседі.</w:t>
      </w:r>
    </w:p>
    <w:bookmarkEnd w:id="15"/>
    <w:bookmarkStart w:name="z22" w:id="16"/>
    <w:p>
      <w:pPr>
        <w:spacing w:after="0"/>
        <w:ind w:left="0"/>
        <w:jc w:val="both"/>
      </w:pPr>
      <w:r>
        <w:rPr>
          <w:rFonts w:ascii="Times New Roman"/>
          <w:b w:val="false"/>
          <w:i w:val="false"/>
          <w:color w:val="000000"/>
          <w:sz w:val="28"/>
        </w:rPr>
        <w:t xml:space="preserve">
      Аудан аумағы 12,6 мың шаршы шақырым. Аудан орталығы- Осакаровка кенті. Аудан құрамына осы Жоспарға </w:t>
      </w:r>
      <w:r>
        <w:rPr>
          <w:rFonts w:ascii="Times New Roman"/>
          <w:b w:val="false"/>
          <w:i w:val="false"/>
          <w:color w:val="000000"/>
          <w:sz w:val="28"/>
        </w:rPr>
        <w:t>140-қосымшаға</w:t>
      </w:r>
      <w:r>
        <w:rPr>
          <w:rFonts w:ascii="Times New Roman"/>
          <w:b w:val="false"/>
          <w:i w:val="false"/>
          <w:color w:val="000000"/>
          <w:sz w:val="28"/>
        </w:rPr>
        <w:t xml:space="preserve"> сәйкес 21 ауылдық округке кіретін Молодежный кенті және 53 ауылдық елді мекен, ауылдық округтер мен кенттер бөлінісінде ауданның жер пайдалануы кіреді.</w:t>
      </w:r>
    </w:p>
    <w:bookmarkEnd w:id="16"/>
    <w:bookmarkStart w:name="z23" w:id="17"/>
    <w:p>
      <w:pPr>
        <w:spacing w:after="0"/>
        <w:ind w:left="0"/>
        <w:jc w:val="both"/>
      </w:pPr>
      <w:r>
        <w:rPr>
          <w:rFonts w:ascii="Times New Roman"/>
          <w:b w:val="false"/>
          <w:i w:val="false"/>
          <w:color w:val="000000"/>
          <w:sz w:val="28"/>
        </w:rPr>
        <w:t>
      Аудан географиялық жағынан Нияз, Ақдын, Шоқай, Ерейментау таулары ерекше көзге түсетін Сарыарқа Қазақтың ұсақ шоқыларының аймағына кіреді. Ауданның климаты күрт континенталды, құрғақ. Континенталдылықтың жоғары дәрежесі температураның үлкен жылдық және тәуліктік амплитудасында және уақыт бойынша климаттық көрсеткіштердің тұрақсыздығында (жылдан жылға) көрінеді. Аудан аумағында жаз ыстық және ұзақ. Жазда ауа температурасы 40-48°C дейін көтеріледі; қысы суық, аяз 40-50°C дейін жетеді. Орташа алғанда, жылы кезеңнің ұзақтығы (орташа тәуліктік ауа температурасы 0° - тан жоғары) аудан аумағында 200-ден 240 күнге дейін өзгереді.</w:t>
      </w:r>
    </w:p>
    <w:bookmarkEnd w:id="17"/>
    <w:bookmarkStart w:name="z24" w:id="18"/>
    <w:p>
      <w:pPr>
        <w:spacing w:after="0"/>
        <w:ind w:left="0"/>
        <w:jc w:val="both"/>
      </w:pPr>
      <w:r>
        <w:rPr>
          <w:rFonts w:ascii="Times New Roman"/>
          <w:b w:val="false"/>
          <w:i w:val="false"/>
          <w:color w:val="000000"/>
          <w:sz w:val="28"/>
        </w:rPr>
        <w:t>
      Ауданның рельефі ұсақ шоқты, кей жерлерде төмен таулы: Шоқай, Нияз. Аудан аумағы арқылы Шідерті, Өлеңті, Есіл өзендері ағып өтеді. Аудан аумағында бірқатар жасанды су қоймалары бар республикадағы ең ірі гидротехникалық құрылыс- Қаныш Сәтпаев атындағы канал өтеді. Қаракөл, Шынындыкөл, Есіл және тұзды су қоймалары бар.</w:t>
      </w:r>
    </w:p>
    <w:bookmarkEnd w:id="18"/>
    <w:bookmarkStart w:name="z25" w:id="19"/>
    <w:p>
      <w:pPr>
        <w:spacing w:after="0"/>
        <w:ind w:left="0"/>
        <w:jc w:val="both"/>
      </w:pPr>
      <w:r>
        <w:rPr>
          <w:rFonts w:ascii="Times New Roman"/>
          <w:b w:val="false"/>
          <w:i w:val="false"/>
          <w:color w:val="000000"/>
          <w:sz w:val="28"/>
        </w:rPr>
        <w:t>
      Аудан бойынша жылдық жауын-шашын мөлшері 130 миллиметрден 310 миллиметрге дейін немесе одан да көп өзгереді. Жылы кезеңдегі жауын-шашын (IV-X) орташа есеппен 150-250 миллиметрді құрайды. Аудандағы желдің энергетикалық қоры өте үлкен және оны халық шаруашылығының бірқатар қажеттіліктері үшін пайдалануға болады. Желдің орташа жылдық жылдамдығы секундына 2,0-4,4 метрді құрайды. Желдің басым бағыты – оңтүстік-батыс және оңтүстік.</w:t>
      </w:r>
    </w:p>
    <w:bookmarkEnd w:id="19"/>
    <w:bookmarkStart w:name="z26" w:id="20"/>
    <w:p>
      <w:pPr>
        <w:spacing w:after="0"/>
        <w:ind w:left="0"/>
        <w:jc w:val="both"/>
      </w:pPr>
      <w:r>
        <w:rPr>
          <w:rFonts w:ascii="Times New Roman"/>
          <w:b w:val="false"/>
          <w:i w:val="false"/>
          <w:color w:val="000000"/>
          <w:sz w:val="28"/>
        </w:rPr>
        <w:t>
      Жазғы кезеңде булану атмосфералық жауын-шашыннан 3-7 есе асады. Өткір континенттілік қыстың қаталдығымен, жаздың жоғары температурасымен, жылдық және тәуліктік ауа температурасының үлкен амплитудаларымен және жауын-шашынның аз мөлшерімен анықталады.</w:t>
      </w:r>
    </w:p>
    <w:bookmarkEnd w:id="20"/>
    <w:bookmarkStart w:name="z27" w:id="21"/>
    <w:p>
      <w:pPr>
        <w:spacing w:after="0"/>
        <w:ind w:left="0"/>
        <w:jc w:val="both"/>
      </w:pPr>
      <w:r>
        <w:rPr>
          <w:rFonts w:ascii="Times New Roman"/>
          <w:b w:val="false"/>
          <w:i w:val="false"/>
          <w:color w:val="000000"/>
          <w:sz w:val="28"/>
        </w:rPr>
        <w:t>
      6. Осакаров ауданының аумағын геоботаникалық зерттеудің жай-күйі туралы мәліметтер- каштан топырақтары, гумусты оңтүстік қара топырақты алқаптары басым далалық ландшафттық аймақ болып табылады. Дала аймағындағы табиғи-климаттық аймақ құрғақ, күрт континентальды климатпен сипатталады: жазы ыстық және құрғақ, қысы аз қарлы, қатты жел мен борандар соғады.</w:t>
      </w:r>
    </w:p>
    <w:bookmarkEnd w:id="21"/>
    <w:bookmarkStart w:name="z28" w:id="22"/>
    <w:p>
      <w:pPr>
        <w:spacing w:after="0"/>
        <w:ind w:left="0"/>
        <w:jc w:val="both"/>
      </w:pPr>
      <w:r>
        <w:rPr>
          <w:rFonts w:ascii="Times New Roman"/>
          <w:b w:val="false"/>
          <w:i w:val="false"/>
          <w:color w:val="000000"/>
          <w:sz w:val="28"/>
        </w:rPr>
        <w:t>
      Өңірде ең көп таралған өсімдік қара-каштан топырақтарындағы сазды-шөпті дала болып табылады. Жеңіл құмды сазды топырақтарда жусан, бетегелі, қауырсынды шөптер мен жусан – қауырсынды шөптер, төбешіктердің дала шалфейі, ұзын жапырақты құмдақшөп пайда болады. Ауыр сазды топырақтарда өсімдік топтарының бөлігі ретінде қауырсынды қауырсын, Сиверс жусаны пайда болады.</w:t>
      </w:r>
    </w:p>
    <w:bookmarkEnd w:id="22"/>
    <w:bookmarkStart w:name="z29" w:id="23"/>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142-қосымшаға</w:t>
      </w:r>
      <w:r>
        <w:rPr>
          <w:rFonts w:ascii="Times New Roman"/>
          <w:b w:val="false"/>
          <w:i w:val="false"/>
          <w:color w:val="000000"/>
          <w:sz w:val="28"/>
        </w:rPr>
        <w:t xml:space="preserve"> сәйкес ауылдық округтер бөлінісінде ветеринариялық-санитариялық объектілер туралы мәліметтер.</w:t>
      </w:r>
    </w:p>
    <w:bookmarkEnd w:id="23"/>
    <w:bookmarkStart w:name="z30" w:id="24"/>
    <w:p>
      <w:pPr>
        <w:spacing w:after="0"/>
        <w:ind w:left="0"/>
        <w:jc w:val="both"/>
      </w:pPr>
      <w:r>
        <w:rPr>
          <w:rFonts w:ascii="Times New Roman"/>
          <w:b w:val="false"/>
          <w:i w:val="false"/>
          <w:color w:val="000000"/>
          <w:sz w:val="28"/>
        </w:rPr>
        <w:t xml:space="preserve">
      8. Осы Жоспарға </w:t>
      </w:r>
      <w:r>
        <w:rPr>
          <w:rFonts w:ascii="Times New Roman"/>
          <w:b w:val="false"/>
          <w:i w:val="false"/>
          <w:color w:val="000000"/>
          <w:sz w:val="28"/>
        </w:rPr>
        <w:t>143-қосымшаға</w:t>
      </w:r>
      <w:r>
        <w:rPr>
          <w:rFonts w:ascii="Times New Roman"/>
          <w:b w:val="false"/>
          <w:i w:val="false"/>
          <w:color w:val="000000"/>
          <w:sz w:val="28"/>
        </w:rPr>
        <w:t xml:space="preserve"> сәйкес ауылдық округтер бөлінісінде барлық ауыл шаруашылығы жануарларының болуы туралы ақпарат.</w:t>
      </w:r>
    </w:p>
    <w:bookmarkEnd w:id="24"/>
    <w:bookmarkStart w:name="z31" w:id="25"/>
    <w:p>
      <w:pPr>
        <w:spacing w:after="0"/>
        <w:ind w:left="0"/>
        <w:jc w:val="both"/>
      </w:pPr>
      <w:r>
        <w:rPr>
          <w:rFonts w:ascii="Times New Roman"/>
          <w:b w:val="false"/>
          <w:i w:val="false"/>
          <w:color w:val="000000"/>
          <w:sz w:val="28"/>
        </w:rPr>
        <w:t xml:space="preserve">
      9. Осакаров ауданында жеке және заңды тұлғалардың ауыл шаруашылығы жануарлары санының деректері осы Жоспарға </w:t>
      </w:r>
      <w:r>
        <w:rPr>
          <w:rFonts w:ascii="Times New Roman"/>
          <w:b w:val="false"/>
          <w:i w:val="false"/>
          <w:color w:val="000000"/>
          <w:sz w:val="28"/>
        </w:rPr>
        <w:t>145-қосымшаға</w:t>
      </w:r>
      <w:r>
        <w:rPr>
          <w:rFonts w:ascii="Times New Roman"/>
          <w:b w:val="false"/>
          <w:i w:val="false"/>
          <w:color w:val="000000"/>
          <w:sz w:val="28"/>
        </w:rPr>
        <w:t xml:space="preserve"> сәйкес жасалады.</w:t>
      </w:r>
    </w:p>
    <w:bookmarkEnd w:id="25"/>
    <w:bookmarkStart w:name="z32" w:id="26"/>
    <w:p>
      <w:pPr>
        <w:spacing w:after="0"/>
        <w:ind w:left="0"/>
        <w:jc w:val="both"/>
      </w:pPr>
      <w:r>
        <w:rPr>
          <w:rFonts w:ascii="Times New Roman"/>
          <w:b w:val="false"/>
          <w:i w:val="false"/>
          <w:color w:val="000000"/>
          <w:sz w:val="28"/>
        </w:rPr>
        <w:t>
      Барлығы жеке қосалқы шаруашылықтарда және заңды тұлғаларда мынадай жалпы мал басы тіркелген:</w:t>
      </w:r>
    </w:p>
    <w:bookmarkEnd w:id="26"/>
    <w:bookmarkStart w:name="z33" w:id="27"/>
    <w:p>
      <w:pPr>
        <w:spacing w:after="0"/>
        <w:ind w:left="0"/>
        <w:jc w:val="both"/>
      </w:pPr>
      <w:r>
        <w:rPr>
          <w:rFonts w:ascii="Times New Roman"/>
          <w:b w:val="false"/>
          <w:i w:val="false"/>
          <w:color w:val="000000"/>
          <w:sz w:val="28"/>
        </w:rPr>
        <w:t>
      1) ірі қара мал-36988 бас, оның ішінде:</w:t>
      </w:r>
    </w:p>
    <w:bookmarkEnd w:id="27"/>
    <w:bookmarkStart w:name="z34" w:id="28"/>
    <w:p>
      <w:pPr>
        <w:spacing w:after="0"/>
        <w:ind w:left="0"/>
        <w:jc w:val="both"/>
      </w:pPr>
      <w:r>
        <w:rPr>
          <w:rFonts w:ascii="Times New Roman"/>
          <w:b w:val="false"/>
          <w:i w:val="false"/>
          <w:color w:val="000000"/>
          <w:sz w:val="28"/>
        </w:rPr>
        <w:t>
      - сиырлар-17319 бас;</w:t>
      </w:r>
    </w:p>
    <w:bookmarkEnd w:id="28"/>
    <w:bookmarkStart w:name="z35" w:id="29"/>
    <w:p>
      <w:pPr>
        <w:spacing w:after="0"/>
        <w:ind w:left="0"/>
        <w:jc w:val="both"/>
      </w:pPr>
      <w:r>
        <w:rPr>
          <w:rFonts w:ascii="Times New Roman"/>
          <w:b w:val="false"/>
          <w:i w:val="false"/>
          <w:color w:val="000000"/>
          <w:sz w:val="28"/>
        </w:rPr>
        <w:t>
      - ұсақ мал-48172 бас;</w:t>
      </w:r>
    </w:p>
    <w:bookmarkEnd w:id="29"/>
    <w:bookmarkStart w:name="z36" w:id="30"/>
    <w:p>
      <w:pPr>
        <w:spacing w:after="0"/>
        <w:ind w:left="0"/>
        <w:jc w:val="both"/>
      </w:pPr>
      <w:r>
        <w:rPr>
          <w:rFonts w:ascii="Times New Roman"/>
          <w:b w:val="false"/>
          <w:i w:val="false"/>
          <w:color w:val="000000"/>
          <w:sz w:val="28"/>
        </w:rPr>
        <w:t>
      - жылқы-15396 бас;</w:t>
      </w:r>
    </w:p>
    <w:bookmarkEnd w:id="30"/>
    <w:bookmarkStart w:name="z37" w:id="31"/>
    <w:p>
      <w:pPr>
        <w:spacing w:after="0"/>
        <w:ind w:left="0"/>
        <w:jc w:val="both"/>
      </w:pPr>
      <w:r>
        <w:rPr>
          <w:rFonts w:ascii="Times New Roman"/>
          <w:b w:val="false"/>
          <w:i w:val="false"/>
          <w:color w:val="000000"/>
          <w:sz w:val="28"/>
        </w:rPr>
        <w:t>
      2) оның ішінде жеке ауладағы мал басы:</w:t>
      </w:r>
    </w:p>
    <w:bookmarkEnd w:id="31"/>
    <w:bookmarkStart w:name="z38" w:id="32"/>
    <w:p>
      <w:pPr>
        <w:spacing w:after="0"/>
        <w:ind w:left="0"/>
        <w:jc w:val="both"/>
      </w:pPr>
      <w:r>
        <w:rPr>
          <w:rFonts w:ascii="Times New Roman"/>
          <w:b w:val="false"/>
          <w:i w:val="false"/>
          <w:color w:val="000000"/>
          <w:sz w:val="28"/>
        </w:rPr>
        <w:t>
      - ірі қара мал-27167 бас;</w:t>
      </w:r>
    </w:p>
    <w:bookmarkEnd w:id="32"/>
    <w:bookmarkStart w:name="z39" w:id="33"/>
    <w:p>
      <w:pPr>
        <w:spacing w:after="0"/>
        <w:ind w:left="0"/>
        <w:jc w:val="both"/>
      </w:pPr>
      <w:r>
        <w:rPr>
          <w:rFonts w:ascii="Times New Roman"/>
          <w:b w:val="false"/>
          <w:i w:val="false"/>
          <w:color w:val="000000"/>
          <w:sz w:val="28"/>
        </w:rPr>
        <w:t>
      - ұсақ мал-39200 бас;</w:t>
      </w:r>
    </w:p>
    <w:bookmarkEnd w:id="33"/>
    <w:bookmarkStart w:name="z40" w:id="34"/>
    <w:p>
      <w:pPr>
        <w:spacing w:after="0"/>
        <w:ind w:left="0"/>
        <w:jc w:val="both"/>
      </w:pPr>
      <w:r>
        <w:rPr>
          <w:rFonts w:ascii="Times New Roman"/>
          <w:b w:val="false"/>
          <w:i w:val="false"/>
          <w:color w:val="000000"/>
          <w:sz w:val="28"/>
        </w:rPr>
        <w:t>
      - жылқылар-9450 бас.</w:t>
      </w:r>
    </w:p>
    <w:bookmarkEnd w:id="34"/>
    <w:bookmarkStart w:name="z41" w:id="35"/>
    <w:p>
      <w:pPr>
        <w:spacing w:after="0"/>
        <w:ind w:left="0"/>
        <w:jc w:val="both"/>
      </w:pPr>
      <w:r>
        <w:rPr>
          <w:rFonts w:ascii="Times New Roman"/>
          <w:b w:val="false"/>
          <w:i w:val="false"/>
          <w:color w:val="000000"/>
          <w:sz w:val="28"/>
        </w:rPr>
        <w:t>
      10. Табынды, отарларды, табындарды қалыптастыру зооветеринарлық талаптарға сәйкес жыныс-жас топтары бойынша жүргізіледі. Жайылым айналымы алқаптарының алаңдары мал топтарының қажетті мөлшерде жер азығымен қамтамасыз етілуін, мал жаюды ұйымдастыру кезінде қолайлы жағдайлар жасауды, жайылатын мал түрлері мен топтарын суарудың рұқсат етілген радиустарының сақталуын, жайылымдардың шамадан тыс жайылу дәрежесін ескере отырып белгіленеді. Жайылым айналымы әрбір жайылым тобына бекітіледі. Сиырлардың табындарына елді мекенге жақын табиғи жайылымдар бөлінеді. Қойлар мен жылқыларға шалғай жайылымдық жерлер бөлінген. Табын, отар және табын учаскелерінің конфигурациясы мүмкіндігінше жинақы түрде сақталады. Учаскелердің шекаралары айқын контурлар мен тірі трактаттарға сәйкес келеді. Жайылым сыйымдылығы малдың әр түрі үшін жасыл жемге (орта есеппен бір басына) тәуліктік қажеттілікті білдіреді және шаруашылықта қабылданған зоотехникалық нормативтер бойынша анықталады: сиырлар үшін сүттілігіне қарай 40-75 килограмм; 1 жастан асқан жас малға 30-40 килограмм; 1 жасқа дейінгі жас жануарлар 15-25 килограмм; қой 6-8 килограмм; қозылар 2-3 килограмм; жылқылар 30-40 келі. Табындардың, отарлардың, табындардың санын көрсету мүмкін емес, өйткені жайылым маусымы кезінде олардың саны үнемі өзгеріп отырады.</w:t>
      </w:r>
    </w:p>
    <w:bookmarkEnd w:id="35"/>
    <w:bookmarkStart w:name="z42" w:id="36"/>
    <w:p>
      <w:pPr>
        <w:spacing w:after="0"/>
        <w:ind w:left="0"/>
        <w:jc w:val="both"/>
      </w:pPr>
      <w:r>
        <w:rPr>
          <w:rFonts w:ascii="Times New Roman"/>
          <w:b w:val="false"/>
          <w:i w:val="false"/>
          <w:color w:val="000000"/>
          <w:sz w:val="28"/>
        </w:rPr>
        <w:t xml:space="preserve">
      11. Осы Жоспарға </w:t>
      </w:r>
      <w:r>
        <w:rPr>
          <w:rFonts w:ascii="Times New Roman"/>
          <w:b w:val="false"/>
          <w:i w:val="false"/>
          <w:color w:val="000000"/>
          <w:sz w:val="28"/>
        </w:rPr>
        <w:t>141-қосымшаға</w:t>
      </w:r>
      <w:r>
        <w:rPr>
          <w:rFonts w:ascii="Times New Roman"/>
          <w:b w:val="false"/>
          <w:i w:val="false"/>
          <w:color w:val="000000"/>
          <w:sz w:val="28"/>
        </w:rPr>
        <w:t xml:space="preserve"> сәйкес ауылдық округтер бөлінісінде жайылымдық жерлер.</w:t>
      </w:r>
    </w:p>
    <w:bookmarkEnd w:id="36"/>
    <w:bookmarkStart w:name="z43" w:id="37"/>
    <w:p>
      <w:pPr>
        <w:spacing w:after="0"/>
        <w:ind w:left="0"/>
        <w:jc w:val="both"/>
      </w:pPr>
      <w:r>
        <w:rPr>
          <w:rFonts w:ascii="Times New Roman"/>
          <w:b w:val="false"/>
          <w:i w:val="false"/>
          <w:color w:val="000000"/>
          <w:sz w:val="28"/>
        </w:rPr>
        <w:t>
      12. Жануарлардың әртүрлі түрлеріне арналған жасыл жемге тәуліктік қажеттілік шаруашылықта қабылданған зоотехникалық нормалар бойынша анықталады. Алайда, жасыл жемшөптің келесі нормаларын (орта есеппен бір бас үшін) ұстануға болады: сиырларға 40-75 килограмм, 1 жастан асқан ірі қара малға 30-40 килограмм, 1 жасқа дейінгі жас жануарларға 15-25 килограмм, қойларға 6-8 килограмм, қозыларға 2-3 килограмм, жылқыларға 30-40 килограмм. Әр түрлі аймақтардағы жайылым кезеңінің ұзақтығы орта есеппен келесідей: орман аймағында 130-140 күн, орманды далада 150-200 күн, далада 180-200 күн.</w:t>
      </w:r>
    </w:p>
    <w:bookmarkEnd w:id="37"/>
    <w:bookmarkStart w:name="z44" w:id="38"/>
    <w:p>
      <w:pPr>
        <w:spacing w:after="0"/>
        <w:ind w:left="0"/>
        <w:jc w:val="both"/>
      </w:pPr>
      <w:r>
        <w:rPr>
          <w:rFonts w:ascii="Times New Roman"/>
          <w:b w:val="false"/>
          <w:i w:val="false"/>
          <w:color w:val="000000"/>
          <w:sz w:val="28"/>
        </w:rPr>
        <w:t xml:space="preserve">
      Осы Жоспарға </w:t>
      </w:r>
      <w:r>
        <w:rPr>
          <w:rFonts w:ascii="Times New Roman"/>
          <w:b w:val="false"/>
          <w:i w:val="false"/>
          <w:color w:val="000000"/>
          <w:sz w:val="28"/>
        </w:rPr>
        <w:t>144 – қосымшаға</w:t>
      </w:r>
      <w:r>
        <w:rPr>
          <w:rFonts w:ascii="Times New Roman"/>
          <w:b w:val="false"/>
          <w:i w:val="false"/>
          <w:color w:val="000000"/>
          <w:sz w:val="28"/>
        </w:rPr>
        <w:t xml:space="preserve"> сәйкес Осакаров ауданының жайылымдарының жалпы алаңына жүктеменің шекті рұқсат етілген нормасы дала аймағы, кіші аймақ – орташа құрғақ дала, жайылым түрі - жусанды-бетегелі бар қауырсын-бетегелі үшін қабылданды.</w:t>
      </w:r>
    </w:p>
    <w:bookmarkEnd w:id="38"/>
    <w:bookmarkStart w:name="z45" w:id="39"/>
    <w:p>
      <w:pPr>
        <w:spacing w:after="0"/>
        <w:ind w:left="0"/>
        <w:jc w:val="both"/>
      </w:pPr>
      <w:r>
        <w:rPr>
          <w:rFonts w:ascii="Times New Roman"/>
          <w:b w:val="false"/>
          <w:i w:val="false"/>
          <w:color w:val="000000"/>
          <w:sz w:val="28"/>
        </w:rPr>
        <w:t>
      13. Осакаров ауданында малды суару көздеріне айдау үшін сервитуттар белгіленбеген, малды айдаудың көрсетілген маршруттары елді мекендердің кенттер мен ауылдық округтердің жерлерінде орналасқан, бұл жерлерде бірде-бір бөгде жер пайдаланушы жоқ.</w:t>
      </w:r>
    </w:p>
    <w:bookmarkEnd w:id="39"/>
    <w:bookmarkStart w:name="z46" w:id="40"/>
    <w:p>
      <w:pPr>
        <w:spacing w:after="0"/>
        <w:ind w:left="0"/>
        <w:jc w:val="both"/>
      </w:pPr>
      <w:r>
        <w:rPr>
          <w:rFonts w:ascii="Times New Roman"/>
          <w:b w:val="false"/>
          <w:i w:val="false"/>
          <w:color w:val="000000"/>
          <w:sz w:val="28"/>
        </w:rPr>
        <w:t>
      14. Жайылымдық сумен жабдықтау көздері табиғи су айдындары, өзендер, көлдер және ағынды су тоғандары болып табылады. Осакаров ауданының жайылымдық жерлері толығымен сумен қамтамасыз етілген. Ауыл шаруашылығы жануарларының түрлері бойынша суды тұтыну нормалары:</w:t>
      </w:r>
    </w:p>
    <w:bookmarkEnd w:id="40"/>
    <w:bookmarkStart w:name="z47" w:id="41"/>
    <w:p>
      <w:pPr>
        <w:spacing w:after="0"/>
        <w:ind w:left="0"/>
        <w:jc w:val="both"/>
      </w:pPr>
      <w:r>
        <w:rPr>
          <w:rFonts w:ascii="Times New Roman"/>
          <w:b w:val="false"/>
          <w:i w:val="false"/>
          <w:color w:val="000000"/>
          <w:sz w:val="28"/>
        </w:rPr>
        <w:t>
      1) ірі қара мен жылқы – 45 – 60 литр;</w:t>
      </w:r>
    </w:p>
    <w:bookmarkEnd w:id="41"/>
    <w:bookmarkStart w:name="z48" w:id="42"/>
    <w:p>
      <w:pPr>
        <w:spacing w:after="0"/>
        <w:ind w:left="0"/>
        <w:jc w:val="both"/>
      </w:pPr>
      <w:r>
        <w:rPr>
          <w:rFonts w:ascii="Times New Roman"/>
          <w:b w:val="false"/>
          <w:i w:val="false"/>
          <w:color w:val="000000"/>
          <w:sz w:val="28"/>
        </w:rPr>
        <w:t>
      2) жас аралығындағы жас жануарлар-25-35 литр;</w:t>
      </w:r>
    </w:p>
    <w:bookmarkEnd w:id="42"/>
    <w:bookmarkStart w:name="z49" w:id="43"/>
    <w:p>
      <w:pPr>
        <w:spacing w:after="0"/>
        <w:ind w:left="0"/>
        <w:jc w:val="both"/>
      </w:pPr>
      <w:r>
        <w:rPr>
          <w:rFonts w:ascii="Times New Roman"/>
          <w:b w:val="false"/>
          <w:i w:val="false"/>
          <w:color w:val="000000"/>
          <w:sz w:val="28"/>
        </w:rPr>
        <w:t>
      3) бір жасқа дейінгі жас жануарлар-10-15 литр;</w:t>
      </w:r>
    </w:p>
    <w:bookmarkEnd w:id="43"/>
    <w:bookmarkStart w:name="z50" w:id="44"/>
    <w:p>
      <w:pPr>
        <w:spacing w:after="0"/>
        <w:ind w:left="0"/>
        <w:jc w:val="both"/>
      </w:pPr>
      <w:r>
        <w:rPr>
          <w:rFonts w:ascii="Times New Roman"/>
          <w:b w:val="false"/>
          <w:i w:val="false"/>
          <w:color w:val="000000"/>
          <w:sz w:val="28"/>
        </w:rPr>
        <w:t>
      4) қой мен ешкі - 3-5 литр;</w:t>
      </w:r>
    </w:p>
    <w:bookmarkEnd w:id="44"/>
    <w:bookmarkStart w:name="z51" w:id="45"/>
    <w:p>
      <w:pPr>
        <w:spacing w:after="0"/>
        <w:ind w:left="0"/>
        <w:jc w:val="both"/>
      </w:pPr>
      <w:r>
        <w:rPr>
          <w:rFonts w:ascii="Times New Roman"/>
          <w:b w:val="false"/>
          <w:i w:val="false"/>
          <w:color w:val="000000"/>
          <w:sz w:val="28"/>
        </w:rPr>
        <w:t>
      5) қозылар-1-2 литр.</w:t>
      </w:r>
    </w:p>
    <w:bookmarkEnd w:id="45"/>
    <w:bookmarkStart w:name="z52" w:id="46"/>
    <w:p>
      <w:pPr>
        <w:spacing w:after="0"/>
        <w:ind w:left="0"/>
        <w:jc w:val="both"/>
      </w:pPr>
      <w:r>
        <w:rPr>
          <w:rFonts w:ascii="Times New Roman"/>
          <w:b w:val="false"/>
          <w:i w:val="false"/>
          <w:color w:val="000000"/>
          <w:sz w:val="28"/>
        </w:rPr>
        <w:t>
      15. Жайылымнан суару шұңқырына дейінгі рұқсат етілген қашықтық:</w:t>
      </w:r>
    </w:p>
    <w:bookmarkEnd w:id="46"/>
    <w:bookmarkStart w:name="z53" w:id="47"/>
    <w:p>
      <w:pPr>
        <w:spacing w:after="0"/>
        <w:ind w:left="0"/>
        <w:jc w:val="both"/>
      </w:pPr>
      <w:r>
        <w:rPr>
          <w:rFonts w:ascii="Times New Roman"/>
          <w:b w:val="false"/>
          <w:i w:val="false"/>
          <w:color w:val="000000"/>
          <w:sz w:val="28"/>
        </w:rPr>
        <w:t>
      1) Ірі қара мал-2,5 километр;</w:t>
      </w:r>
    </w:p>
    <w:bookmarkEnd w:id="47"/>
    <w:bookmarkStart w:name="z54" w:id="48"/>
    <w:p>
      <w:pPr>
        <w:spacing w:after="0"/>
        <w:ind w:left="0"/>
        <w:jc w:val="both"/>
      </w:pPr>
      <w:r>
        <w:rPr>
          <w:rFonts w:ascii="Times New Roman"/>
          <w:b w:val="false"/>
          <w:i w:val="false"/>
          <w:color w:val="000000"/>
          <w:sz w:val="28"/>
        </w:rPr>
        <w:t>
      2) бір жасқа толмаған төлдер-1 километр;</w:t>
      </w:r>
    </w:p>
    <w:bookmarkEnd w:id="48"/>
    <w:bookmarkStart w:name="z55" w:id="49"/>
    <w:p>
      <w:pPr>
        <w:spacing w:after="0"/>
        <w:ind w:left="0"/>
        <w:jc w:val="both"/>
      </w:pPr>
      <w:r>
        <w:rPr>
          <w:rFonts w:ascii="Times New Roman"/>
          <w:b w:val="false"/>
          <w:i w:val="false"/>
          <w:color w:val="000000"/>
          <w:sz w:val="28"/>
        </w:rPr>
        <w:t>
      3) ірі қара малдың төлі-2,5 километр;</w:t>
      </w:r>
    </w:p>
    <w:bookmarkEnd w:id="49"/>
    <w:bookmarkStart w:name="z56" w:id="50"/>
    <w:p>
      <w:pPr>
        <w:spacing w:after="0"/>
        <w:ind w:left="0"/>
        <w:jc w:val="both"/>
      </w:pPr>
      <w:r>
        <w:rPr>
          <w:rFonts w:ascii="Times New Roman"/>
          <w:b w:val="false"/>
          <w:i w:val="false"/>
          <w:color w:val="000000"/>
          <w:sz w:val="28"/>
        </w:rPr>
        <w:t>
      4) қой мен ешкі-3 километр;</w:t>
      </w:r>
    </w:p>
    <w:bookmarkEnd w:id="50"/>
    <w:bookmarkStart w:name="z57" w:id="51"/>
    <w:p>
      <w:pPr>
        <w:spacing w:after="0"/>
        <w:ind w:left="0"/>
        <w:jc w:val="both"/>
      </w:pPr>
      <w:r>
        <w:rPr>
          <w:rFonts w:ascii="Times New Roman"/>
          <w:b w:val="false"/>
          <w:i w:val="false"/>
          <w:color w:val="000000"/>
          <w:sz w:val="28"/>
        </w:rPr>
        <w:t>
      5) жылқылар мен түйелер – 4,6 километрге дейін.</w:t>
      </w:r>
    </w:p>
    <w:bookmarkEnd w:id="51"/>
    <w:bookmarkStart w:name="z58" w:id="52"/>
    <w:p>
      <w:pPr>
        <w:spacing w:after="0"/>
        <w:ind w:left="0"/>
        <w:jc w:val="both"/>
      </w:pPr>
      <w:r>
        <w:rPr>
          <w:rFonts w:ascii="Times New Roman"/>
          <w:b w:val="false"/>
          <w:i w:val="false"/>
          <w:color w:val="000000"/>
          <w:sz w:val="28"/>
        </w:rPr>
        <w:t>
      16. Осакаров ауданы Қарағанды облысының өсімдік шаруашылығы өңірі болып табылады және оның басым бөлігінде дәнді, майлы, жемшөп, бұршақ және көкөніс дақылдарының егістіктерімен қамтылған шағын аумақтық алаңы бар, осыған байланысты осы жоспарда жеке және (немесе) заңды тұлғалардың ауыл шаруашылығы жануарларының мал басын орналастыру үшін жайылымдарды қайта бөлу схемасы (картасы) жоқ. жайылымдар жоқ және оны берілетін жайылымдарға ауыстырады.</w:t>
      </w:r>
    </w:p>
    <w:bookmarkEnd w:id="52"/>
    <w:bookmarkStart w:name="z59" w:id="53"/>
    <w:p>
      <w:pPr>
        <w:spacing w:after="0"/>
        <w:ind w:left="0"/>
        <w:jc w:val="both"/>
      </w:pPr>
      <w:r>
        <w:rPr>
          <w:rFonts w:ascii="Times New Roman"/>
          <w:b w:val="false"/>
          <w:i w:val="false"/>
          <w:color w:val="000000"/>
          <w:sz w:val="28"/>
        </w:rPr>
        <w:t>
      17. Осакаров ауданында бос жайылымдық жерлер жоқ, халықтың қажеттіліктерін толық қанағаттандыру мүмкін емес, аудан халқының жеке аулаларының жайылымдық жерлеріне жалпы қажеттілік 32.4 мың га құрайды.</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 – 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 Қосымша</w:t>
            </w:r>
          </w:p>
        </w:tc>
      </w:tr>
    </w:tbl>
    <w:bookmarkStart w:name="z61" w:id="54"/>
    <w:p>
      <w:pPr>
        <w:spacing w:after="0"/>
        <w:ind w:left="0"/>
        <w:jc w:val="left"/>
      </w:pPr>
      <w:r>
        <w:rPr>
          <w:rFonts w:ascii="Times New Roman"/>
          <w:b/>
          <w:i w:val="false"/>
          <w:color w:val="000000"/>
        </w:rPr>
        <w:t xml:space="preserve"> Осакаров ауданы Ақбұлақ ауылдық округінің жайылым айналымдарының қолайлы схемасы.</w:t>
      </w:r>
    </w:p>
    <w:bookmarkEnd w:id="54"/>
    <w:bookmarkStart w:name="z6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 – 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 Қосымша</w:t>
            </w:r>
          </w:p>
        </w:tc>
      </w:tr>
    </w:tbl>
    <w:bookmarkStart w:name="z64" w:id="56"/>
    <w:p>
      <w:pPr>
        <w:spacing w:after="0"/>
        <w:ind w:left="0"/>
        <w:jc w:val="left"/>
      </w:pPr>
      <w:r>
        <w:rPr>
          <w:rFonts w:ascii="Times New Roman"/>
          <w:b/>
          <w:i w:val="false"/>
          <w:color w:val="000000"/>
        </w:rPr>
        <w:t xml:space="preserve"> Осакаров ауданы Батпақты ауылдық округінің жайылым айналымдарының қолайлы схемасы.</w:t>
      </w:r>
    </w:p>
    <w:bookmarkEnd w:id="56"/>
    <w:bookmarkStart w:name="z6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 Қосымша</w:t>
            </w:r>
          </w:p>
        </w:tc>
      </w:tr>
    </w:tbl>
    <w:bookmarkStart w:name="z67" w:id="58"/>
    <w:p>
      <w:pPr>
        <w:spacing w:after="0"/>
        <w:ind w:left="0"/>
        <w:jc w:val="left"/>
      </w:pPr>
      <w:r>
        <w:rPr>
          <w:rFonts w:ascii="Times New Roman"/>
          <w:b/>
          <w:i w:val="false"/>
          <w:color w:val="000000"/>
        </w:rPr>
        <w:t xml:space="preserve"> Осакаров ауданы Жансары ауылдық округінің жайылым айналымдарының қолайлы схемасы.</w:t>
      </w:r>
    </w:p>
    <w:bookmarkEnd w:id="58"/>
    <w:bookmarkStart w:name="z6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 Қосымша</w:t>
            </w:r>
          </w:p>
        </w:tc>
      </w:tr>
    </w:tbl>
    <w:bookmarkStart w:name="z70" w:id="60"/>
    <w:p>
      <w:pPr>
        <w:spacing w:after="0"/>
        <w:ind w:left="0"/>
        <w:jc w:val="left"/>
      </w:pPr>
      <w:r>
        <w:rPr>
          <w:rFonts w:ascii="Times New Roman"/>
          <w:b/>
          <w:i w:val="false"/>
          <w:color w:val="000000"/>
        </w:rPr>
        <w:t xml:space="preserve"> Осакаров ауданы Есіл ауылдық округінің жайылым айналымдарының қолайлы схемасы.</w:t>
      </w:r>
    </w:p>
    <w:bookmarkEnd w:id="60"/>
    <w:bookmarkStart w:name="z71"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 Қосымша</w:t>
            </w:r>
          </w:p>
        </w:tc>
      </w:tr>
    </w:tbl>
    <w:bookmarkStart w:name="z73" w:id="62"/>
    <w:p>
      <w:pPr>
        <w:spacing w:after="0"/>
        <w:ind w:left="0"/>
        <w:jc w:val="left"/>
      </w:pPr>
      <w:r>
        <w:rPr>
          <w:rFonts w:ascii="Times New Roman"/>
          <w:b/>
          <w:i w:val="false"/>
          <w:color w:val="000000"/>
        </w:rPr>
        <w:t xml:space="preserve"> Осакаров ауданы Жұлдыз ауылдық округінің жайылым айналымдарының қолайлы схемасы.</w:t>
      </w:r>
    </w:p>
    <w:bookmarkEnd w:id="62"/>
    <w:bookmarkStart w:name="z7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 Қосымша</w:t>
            </w:r>
          </w:p>
        </w:tc>
      </w:tr>
    </w:tbl>
    <w:bookmarkStart w:name="z76" w:id="64"/>
    <w:p>
      <w:pPr>
        <w:spacing w:after="0"/>
        <w:ind w:left="0"/>
        <w:jc w:val="left"/>
      </w:pPr>
      <w:r>
        <w:rPr>
          <w:rFonts w:ascii="Times New Roman"/>
          <w:b/>
          <w:i w:val="false"/>
          <w:color w:val="000000"/>
        </w:rPr>
        <w:t xml:space="preserve"> Осакаров ауданы Ертіс ауылдық округінің жайылым айналымдарының қолайлы схемасы.</w:t>
      </w:r>
    </w:p>
    <w:bookmarkEnd w:id="64"/>
    <w:bookmarkStart w:name="z7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 Қосымша</w:t>
            </w:r>
          </w:p>
        </w:tc>
      </w:tr>
    </w:tbl>
    <w:bookmarkStart w:name="z79" w:id="66"/>
    <w:p>
      <w:pPr>
        <w:spacing w:after="0"/>
        <w:ind w:left="0"/>
        <w:jc w:val="left"/>
      </w:pPr>
      <w:r>
        <w:rPr>
          <w:rFonts w:ascii="Times New Roman"/>
          <w:b/>
          <w:i w:val="false"/>
          <w:color w:val="000000"/>
        </w:rPr>
        <w:t xml:space="preserve"> Осакаров ауданы Қарағайлы ауылдық округінің жайылым айналымдарының қолайлы схемасы.</w:t>
      </w:r>
    </w:p>
    <w:bookmarkEnd w:id="66"/>
    <w:bookmarkStart w:name="z80"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 Қосымша</w:t>
            </w:r>
          </w:p>
        </w:tc>
      </w:tr>
    </w:tbl>
    <w:bookmarkStart w:name="z82" w:id="68"/>
    <w:p>
      <w:pPr>
        <w:spacing w:after="0"/>
        <w:ind w:left="0"/>
        <w:jc w:val="left"/>
      </w:pPr>
      <w:r>
        <w:rPr>
          <w:rFonts w:ascii="Times New Roman"/>
          <w:b/>
          <w:i w:val="false"/>
          <w:color w:val="000000"/>
        </w:rPr>
        <w:t xml:space="preserve"> Осакаров ауданы Қаратомар ауылдық округінің жайылым айналымдарының қолайлы схемасы.</w:t>
      </w:r>
    </w:p>
    <w:bookmarkEnd w:id="68"/>
    <w:bookmarkStart w:name="z83"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 Қосымша</w:t>
            </w:r>
          </w:p>
        </w:tc>
      </w:tr>
    </w:tbl>
    <w:bookmarkStart w:name="z85" w:id="70"/>
    <w:p>
      <w:pPr>
        <w:spacing w:after="0"/>
        <w:ind w:left="0"/>
        <w:jc w:val="left"/>
      </w:pPr>
      <w:r>
        <w:rPr>
          <w:rFonts w:ascii="Times New Roman"/>
          <w:b/>
          <w:i w:val="false"/>
          <w:color w:val="000000"/>
        </w:rPr>
        <w:t xml:space="preserve"> Осакаров ауданы Құндызды ауылдық округінің жайылым айналымдарының қолайлы схемасы.</w:t>
      </w:r>
    </w:p>
    <w:bookmarkEnd w:id="70"/>
    <w:bookmarkStart w:name="z8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 Қосымша</w:t>
            </w:r>
          </w:p>
        </w:tc>
      </w:tr>
    </w:tbl>
    <w:bookmarkStart w:name="z88" w:id="72"/>
    <w:p>
      <w:pPr>
        <w:spacing w:after="0"/>
        <w:ind w:left="0"/>
        <w:jc w:val="left"/>
      </w:pPr>
      <w:r>
        <w:rPr>
          <w:rFonts w:ascii="Times New Roman"/>
          <w:b/>
          <w:i w:val="false"/>
          <w:color w:val="000000"/>
        </w:rPr>
        <w:t xml:space="preserve"> Осакаров ауданы Маржанкөл ауылдық округінің жайылым айналымдарының қолайлы схемасы.</w:t>
      </w:r>
    </w:p>
    <w:bookmarkEnd w:id="72"/>
    <w:bookmarkStart w:name="z8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 Қосымша</w:t>
            </w:r>
          </w:p>
        </w:tc>
      </w:tr>
    </w:tbl>
    <w:bookmarkStart w:name="z91" w:id="74"/>
    <w:p>
      <w:pPr>
        <w:spacing w:after="0"/>
        <w:ind w:left="0"/>
        <w:jc w:val="left"/>
      </w:pPr>
      <w:r>
        <w:rPr>
          <w:rFonts w:ascii="Times New Roman"/>
          <w:b/>
          <w:i w:val="false"/>
          <w:color w:val="000000"/>
        </w:rPr>
        <w:t xml:space="preserve"> Осакаров ауданы Мирный ауылдық округінің жайылым айналымдарының қолайлы схемасы.</w:t>
      </w:r>
    </w:p>
    <w:bookmarkEnd w:id="74"/>
    <w:bookmarkStart w:name="z92"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 Қосымша</w:t>
            </w:r>
          </w:p>
        </w:tc>
      </w:tr>
    </w:tbl>
    <w:bookmarkStart w:name="z94" w:id="76"/>
    <w:p>
      <w:pPr>
        <w:spacing w:after="0"/>
        <w:ind w:left="0"/>
        <w:jc w:val="left"/>
      </w:pPr>
      <w:r>
        <w:rPr>
          <w:rFonts w:ascii="Times New Roman"/>
          <w:b/>
          <w:i w:val="false"/>
          <w:color w:val="000000"/>
        </w:rPr>
        <w:t xml:space="preserve"> Осакаров ауданы Николаев ауылдық округінің жайылым айналымдарының қолайлы схемасы.</w:t>
      </w:r>
    </w:p>
    <w:bookmarkEnd w:id="76"/>
    <w:bookmarkStart w:name="z9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 Қосымша</w:t>
            </w:r>
          </w:p>
        </w:tc>
      </w:tr>
    </w:tbl>
    <w:bookmarkStart w:name="z97" w:id="78"/>
    <w:p>
      <w:pPr>
        <w:spacing w:after="0"/>
        <w:ind w:left="0"/>
        <w:jc w:val="left"/>
      </w:pPr>
      <w:r>
        <w:rPr>
          <w:rFonts w:ascii="Times New Roman"/>
          <w:b/>
          <w:i w:val="false"/>
          <w:color w:val="000000"/>
        </w:rPr>
        <w:t xml:space="preserve"> Осакаров ауданы Озерный ауылдық округінің жайылым айналымдарының қолайлы схемасы.</w:t>
      </w:r>
    </w:p>
    <w:bookmarkEnd w:id="78"/>
    <w:bookmarkStart w:name="z9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14 Қосымша</w:t>
            </w:r>
          </w:p>
        </w:tc>
      </w:tr>
    </w:tbl>
    <w:bookmarkStart w:name="z100" w:id="80"/>
    <w:p>
      <w:pPr>
        <w:spacing w:after="0"/>
        <w:ind w:left="0"/>
        <w:jc w:val="left"/>
      </w:pPr>
      <w:r>
        <w:rPr>
          <w:rFonts w:ascii="Times New Roman"/>
          <w:b/>
          <w:i w:val="false"/>
          <w:color w:val="000000"/>
        </w:rPr>
        <w:t xml:space="preserve"> Осакаров ауданы Пионер ауылдық округінің жайылым айналымдарының қолайлы схемасы.</w:t>
      </w:r>
    </w:p>
    <w:bookmarkEnd w:id="80"/>
    <w:bookmarkStart w:name="z101"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15 Қосымша</w:t>
            </w:r>
          </w:p>
        </w:tc>
      </w:tr>
    </w:tbl>
    <w:bookmarkStart w:name="z103" w:id="82"/>
    <w:p>
      <w:pPr>
        <w:spacing w:after="0"/>
        <w:ind w:left="0"/>
        <w:jc w:val="left"/>
      </w:pPr>
      <w:r>
        <w:rPr>
          <w:rFonts w:ascii="Times New Roman"/>
          <w:b/>
          <w:i w:val="false"/>
          <w:color w:val="000000"/>
        </w:rPr>
        <w:t xml:space="preserve"> Осакаров ауданы Родников ауылдық округінің жайылым айналымдарының қолайлы схемасы.</w:t>
      </w:r>
    </w:p>
    <w:bookmarkEnd w:id="82"/>
    <w:bookmarkStart w:name="z10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16 Қосымша</w:t>
            </w:r>
          </w:p>
        </w:tc>
      </w:tr>
    </w:tbl>
    <w:bookmarkStart w:name="z106" w:id="84"/>
    <w:p>
      <w:pPr>
        <w:spacing w:after="0"/>
        <w:ind w:left="0"/>
        <w:jc w:val="left"/>
      </w:pPr>
      <w:r>
        <w:rPr>
          <w:rFonts w:ascii="Times New Roman"/>
          <w:b/>
          <w:i w:val="false"/>
          <w:color w:val="000000"/>
        </w:rPr>
        <w:t xml:space="preserve"> Осакаров ауданы Садовый ауылдық округінің жайылым айналымдарының қолайлы схемасы.</w:t>
      </w:r>
    </w:p>
    <w:bookmarkEnd w:id="84"/>
    <w:bookmarkStart w:name="z10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17 Қосымша</w:t>
            </w:r>
          </w:p>
        </w:tc>
      </w:tr>
    </w:tbl>
    <w:bookmarkStart w:name="z109" w:id="86"/>
    <w:p>
      <w:pPr>
        <w:spacing w:after="0"/>
        <w:ind w:left="0"/>
        <w:jc w:val="left"/>
      </w:pPr>
      <w:r>
        <w:rPr>
          <w:rFonts w:ascii="Times New Roman"/>
          <w:b/>
          <w:i w:val="false"/>
          <w:color w:val="000000"/>
        </w:rPr>
        <w:t xml:space="preserve"> Осакаров ауданы Сарыөзек ауылдық округінің жайылым айналымдарының қолайлы схемасы.</w:t>
      </w:r>
    </w:p>
    <w:bookmarkEnd w:id="86"/>
    <w:bookmarkStart w:name="z110"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18 Қосымша</w:t>
            </w:r>
          </w:p>
        </w:tc>
      </w:tr>
    </w:tbl>
    <w:bookmarkStart w:name="z112" w:id="88"/>
    <w:p>
      <w:pPr>
        <w:spacing w:after="0"/>
        <w:ind w:left="0"/>
        <w:jc w:val="left"/>
      </w:pPr>
      <w:r>
        <w:rPr>
          <w:rFonts w:ascii="Times New Roman"/>
          <w:b/>
          <w:i w:val="false"/>
          <w:color w:val="000000"/>
        </w:rPr>
        <w:t xml:space="preserve"> Осакаров ауданы Сұңқар ауылдық округінің жайылым айналымдарының қолайлы схемасы.</w:t>
      </w:r>
    </w:p>
    <w:bookmarkEnd w:id="88"/>
    <w:bookmarkStart w:name="z11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19 Қосымша</w:t>
            </w:r>
          </w:p>
        </w:tc>
      </w:tr>
    </w:tbl>
    <w:bookmarkStart w:name="z115" w:id="90"/>
    <w:p>
      <w:pPr>
        <w:spacing w:after="0"/>
        <w:ind w:left="0"/>
        <w:jc w:val="left"/>
      </w:pPr>
      <w:r>
        <w:rPr>
          <w:rFonts w:ascii="Times New Roman"/>
          <w:b/>
          <w:i w:val="false"/>
          <w:color w:val="000000"/>
        </w:rPr>
        <w:t xml:space="preserve"> Осакаров ауданы Нияз ауылдық округінің жайылым айналымдарының қолайлы схемасы.</w:t>
      </w:r>
    </w:p>
    <w:bookmarkEnd w:id="90"/>
    <w:bookmarkStart w:name="z116"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20 Қосымша</w:t>
            </w:r>
          </w:p>
        </w:tc>
      </w:tr>
    </w:tbl>
    <w:bookmarkStart w:name="z118" w:id="92"/>
    <w:p>
      <w:pPr>
        <w:spacing w:after="0"/>
        <w:ind w:left="0"/>
        <w:jc w:val="left"/>
      </w:pPr>
      <w:r>
        <w:rPr>
          <w:rFonts w:ascii="Times New Roman"/>
          <w:b/>
          <w:i w:val="false"/>
          <w:color w:val="000000"/>
        </w:rPr>
        <w:t xml:space="preserve"> Осакаров ауданы Трудовой ауылдық округінің жайылым айналымдарының қолайлы схемасы.</w:t>
      </w:r>
    </w:p>
    <w:bookmarkEnd w:id="92"/>
    <w:bookmarkStart w:name="z119"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21 Қосымша</w:t>
            </w:r>
          </w:p>
        </w:tc>
      </w:tr>
    </w:tbl>
    <w:bookmarkStart w:name="z121" w:id="94"/>
    <w:p>
      <w:pPr>
        <w:spacing w:after="0"/>
        <w:ind w:left="0"/>
        <w:jc w:val="left"/>
      </w:pPr>
      <w:r>
        <w:rPr>
          <w:rFonts w:ascii="Times New Roman"/>
          <w:b/>
          <w:i w:val="false"/>
          <w:color w:val="000000"/>
        </w:rPr>
        <w:t xml:space="preserve"> Осакаров ауданы Шідерті ауылдық округінің жайылым айналымдарының қолайлы схемасы.</w:t>
      </w:r>
    </w:p>
    <w:bookmarkEnd w:id="94"/>
    <w:bookmarkStart w:name="z122"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22 Қосымша</w:t>
            </w:r>
          </w:p>
        </w:tc>
      </w:tr>
    </w:tbl>
    <w:bookmarkStart w:name="z124" w:id="96"/>
    <w:p>
      <w:pPr>
        <w:spacing w:after="0"/>
        <w:ind w:left="0"/>
        <w:jc w:val="left"/>
      </w:pPr>
      <w:r>
        <w:rPr>
          <w:rFonts w:ascii="Times New Roman"/>
          <w:b/>
          <w:i w:val="false"/>
          <w:color w:val="000000"/>
        </w:rPr>
        <w:t xml:space="preserve"> Осакаров ауданы Осакаров кенті айналымдарының қолайлы схемасы.</w:t>
      </w:r>
    </w:p>
    <w:bookmarkEnd w:id="96"/>
    <w:bookmarkStart w:name="z125"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23 Қосымша</w:t>
            </w:r>
          </w:p>
        </w:tc>
      </w:tr>
    </w:tbl>
    <w:bookmarkStart w:name="z127" w:id="98"/>
    <w:p>
      <w:pPr>
        <w:spacing w:after="0"/>
        <w:ind w:left="0"/>
        <w:jc w:val="left"/>
      </w:pPr>
      <w:r>
        <w:rPr>
          <w:rFonts w:ascii="Times New Roman"/>
          <w:b/>
          <w:i w:val="false"/>
          <w:color w:val="000000"/>
        </w:rPr>
        <w:t xml:space="preserve"> Осакаров ауданы Молодежный кенті айналымдарының қолайлы схемасы.</w:t>
      </w:r>
    </w:p>
    <w:bookmarkEnd w:id="98"/>
    <w:bookmarkStart w:name="z12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24 Қосымша</w:t>
            </w:r>
          </w:p>
        </w:tc>
      </w:tr>
    </w:tbl>
    <w:bookmarkStart w:name="z130" w:id="100"/>
    <w:p>
      <w:pPr>
        <w:spacing w:after="0"/>
        <w:ind w:left="0"/>
        <w:jc w:val="left"/>
      </w:pPr>
      <w:r>
        <w:rPr>
          <w:rFonts w:ascii="Times New Roman"/>
          <w:b/>
          <w:i w:val="false"/>
          <w:color w:val="000000"/>
        </w:rPr>
        <w:t xml:space="preserve"> Осакаров ауданы Ақбұлақ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0"/>
    <w:bookmarkStart w:name="z13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25 Қосымша</w:t>
            </w:r>
          </w:p>
        </w:tc>
      </w:tr>
    </w:tbl>
    <w:bookmarkStart w:name="z133" w:id="102"/>
    <w:p>
      <w:pPr>
        <w:spacing w:after="0"/>
        <w:ind w:left="0"/>
        <w:jc w:val="left"/>
      </w:pPr>
      <w:r>
        <w:rPr>
          <w:rFonts w:ascii="Times New Roman"/>
          <w:b/>
          <w:i w:val="false"/>
          <w:color w:val="000000"/>
        </w:rPr>
        <w:t xml:space="preserve"> Осакаров ауданы Батпақты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2"/>
    <w:bookmarkStart w:name="z134"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26 Қосымша</w:t>
            </w:r>
          </w:p>
        </w:tc>
      </w:tr>
    </w:tbl>
    <w:bookmarkStart w:name="z136" w:id="104"/>
    <w:p>
      <w:pPr>
        <w:spacing w:after="0"/>
        <w:ind w:left="0"/>
        <w:jc w:val="left"/>
      </w:pPr>
      <w:r>
        <w:rPr>
          <w:rFonts w:ascii="Times New Roman"/>
          <w:b/>
          <w:i w:val="false"/>
          <w:color w:val="000000"/>
        </w:rPr>
        <w:t xml:space="preserve"> Осакаров ауданы Жансары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4"/>
    <w:bookmarkStart w:name="z13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27 Қосымша</w:t>
            </w:r>
          </w:p>
        </w:tc>
      </w:tr>
    </w:tbl>
    <w:bookmarkStart w:name="z139" w:id="106"/>
    <w:p>
      <w:pPr>
        <w:spacing w:after="0"/>
        <w:ind w:left="0"/>
        <w:jc w:val="left"/>
      </w:pPr>
      <w:r>
        <w:rPr>
          <w:rFonts w:ascii="Times New Roman"/>
          <w:b/>
          <w:i w:val="false"/>
          <w:color w:val="000000"/>
        </w:rPr>
        <w:t xml:space="preserve"> Осакаров ауданы Есіл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6"/>
    <w:bookmarkStart w:name="z140"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28 Қосымша</w:t>
            </w:r>
          </w:p>
        </w:tc>
      </w:tr>
    </w:tbl>
    <w:bookmarkStart w:name="z142" w:id="108"/>
    <w:p>
      <w:pPr>
        <w:spacing w:after="0"/>
        <w:ind w:left="0"/>
        <w:jc w:val="left"/>
      </w:pPr>
      <w:r>
        <w:rPr>
          <w:rFonts w:ascii="Times New Roman"/>
          <w:b/>
          <w:i w:val="false"/>
          <w:color w:val="000000"/>
        </w:rPr>
        <w:t xml:space="preserve"> Осакаров ауданы Жұлдыз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8"/>
    <w:bookmarkStart w:name="z143"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29 Қосымша</w:t>
            </w:r>
          </w:p>
        </w:tc>
      </w:tr>
    </w:tbl>
    <w:bookmarkStart w:name="z145" w:id="110"/>
    <w:p>
      <w:pPr>
        <w:spacing w:after="0"/>
        <w:ind w:left="0"/>
        <w:jc w:val="left"/>
      </w:pPr>
      <w:r>
        <w:rPr>
          <w:rFonts w:ascii="Times New Roman"/>
          <w:b/>
          <w:i w:val="false"/>
          <w:color w:val="000000"/>
        </w:rPr>
        <w:t xml:space="preserve"> Осакаров ауданы Ертіс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0"/>
    <w:bookmarkStart w:name="z146"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30 Қосымша</w:t>
            </w:r>
          </w:p>
        </w:tc>
      </w:tr>
    </w:tbl>
    <w:bookmarkStart w:name="z148" w:id="112"/>
    <w:p>
      <w:pPr>
        <w:spacing w:after="0"/>
        <w:ind w:left="0"/>
        <w:jc w:val="left"/>
      </w:pPr>
      <w:r>
        <w:rPr>
          <w:rFonts w:ascii="Times New Roman"/>
          <w:b/>
          <w:i w:val="false"/>
          <w:color w:val="000000"/>
        </w:rPr>
        <w:t xml:space="preserve"> Осакаров ауданы Қарағайлы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2"/>
    <w:bookmarkStart w:name="z14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31 Қосымша</w:t>
            </w:r>
          </w:p>
        </w:tc>
      </w:tr>
    </w:tbl>
    <w:bookmarkStart w:name="z151" w:id="114"/>
    <w:p>
      <w:pPr>
        <w:spacing w:after="0"/>
        <w:ind w:left="0"/>
        <w:jc w:val="left"/>
      </w:pPr>
      <w:r>
        <w:rPr>
          <w:rFonts w:ascii="Times New Roman"/>
          <w:b/>
          <w:i w:val="false"/>
          <w:color w:val="000000"/>
        </w:rPr>
        <w:t xml:space="preserve"> Осакаров ауданы Қаратомар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4"/>
    <w:bookmarkStart w:name="z152"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66294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6294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32 Қосымша</w:t>
            </w:r>
          </w:p>
        </w:tc>
      </w:tr>
    </w:tbl>
    <w:bookmarkStart w:name="z154" w:id="116"/>
    <w:p>
      <w:pPr>
        <w:spacing w:after="0"/>
        <w:ind w:left="0"/>
        <w:jc w:val="left"/>
      </w:pPr>
      <w:r>
        <w:rPr>
          <w:rFonts w:ascii="Times New Roman"/>
          <w:b/>
          <w:i w:val="false"/>
          <w:color w:val="000000"/>
        </w:rPr>
        <w:t xml:space="preserve"> Осакаров ауданы Құндызды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6"/>
    <w:bookmarkStart w:name="z15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2009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009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33 Қосымша</w:t>
            </w:r>
          </w:p>
        </w:tc>
      </w:tr>
    </w:tbl>
    <w:bookmarkStart w:name="z157" w:id="118"/>
    <w:p>
      <w:pPr>
        <w:spacing w:after="0"/>
        <w:ind w:left="0"/>
        <w:jc w:val="left"/>
      </w:pPr>
      <w:r>
        <w:rPr>
          <w:rFonts w:ascii="Times New Roman"/>
          <w:b/>
          <w:i w:val="false"/>
          <w:color w:val="000000"/>
        </w:rPr>
        <w:t xml:space="preserve"> Осакаров ауданы Маржанкөл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8"/>
    <w:bookmarkStart w:name="z15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4803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803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34 Қосымша</w:t>
            </w:r>
          </w:p>
        </w:tc>
      </w:tr>
    </w:tbl>
    <w:bookmarkStart w:name="z160" w:id="120"/>
    <w:p>
      <w:pPr>
        <w:spacing w:after="0"/>
        <w:ind w:left="0"/>
        <w:jc w:val="left"/>
      </w:pPr>
      <w:r>
        <w:rPr>
          <w:rFonts w:ascii="Times New Roman"/>
          <w:b/>
          <w:i w:val="false"/>
          <w:color w:val="000000"/>
        </w:rPr>
        <w:t xml:space="preserve"> Осакаров ауданы Мирный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0"/>
    <w:bookmarkStart w:name="z161"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2644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2644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35 Қосымша</w:t>
            </w:r>
          </w:p>
        </w:tc>
      </w:tr>
    </w:tbl>
    <w:bookmarkStart w:name="z163" w:id="122"/>
    <w:p>
      <w:pPr>
        <w:spacing w:after="0"/>
        <w:ind w:left="0"/>
        <w:jc w:val="left"/>
      </w:pPr>
      <w:r>
        <w:rPr>
          <w:rFonts w:ascii="Times New Roman"/>
          <w:b/>
          <w:i w:val="false"/>
          <w:color w:val="000000"/>
        </w:rPr>
        <w:t xml:space="preserve"> Осакаров ауданы Николаев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2"/>
    <w:bookmarkStart w:name="z16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429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429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36 Қосымша</w:t>
            </w:r>
          </w:p>
        </w:tc>
      </w:tr>
    </w:tbl>
    <w:bookmarkStart w:name="z166" w:id="124"/>
    <w:p>
      <w:pPr>
        <w:spacing w:after="0"/>
        <w:ind w:left="0"/>
        <w:jc w:val="left"/>
      </w:pPr>
      <w:r>
        <w:rPr>
          <w:rFonts w:ascii="Times New Roman"/>
          <w:b/>
          <w:i w:val="false"/>
          <w:color w:val="000000"/>
        </w:rPr>
        <w:t xml:space="preserve"> Осакаров ауданы Озерный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4"/>
    <w:bookmarkStart w:name="z16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4041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041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37 Қосымша</w:t>
            </w:r>
          </w:p>
        </w:tc>
      </w:tr>
    </w:tbl>
    <w:bookmarkStart w:name="z169" w:id="126"/>
    <w:p>
      <w:pPr>
        <w:spacing w:after="0"/>
        <w:ind w:left="0"/>
        <w:jc w:val="left"/>
      </w:pPr>
      <w:r>
        <w:rPr>
          <w:rFonts w:ascii="Times New Roman"/>
          <w:b/>
          <w:i w:val="false"/>
          <w:color w:val="000000"/>
        </w:rPr>
        <w:t xml:space="preserve"> Осакаров ауданы Пионер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6"/>
    <w:bookmarkStart w:name="z17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6200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200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38 Қосымша</w:t>
            </w:r>
          </w:p>
        </w:tc>
      </w:tr>
    </w:tbl>
    <w:bookmarkStart w:name="z172" w:id="128"/>
    <w:p>
      <w:pPr>
        <w:spacing w:after="0"/>
        <w:ind w:left="0"/>
        <w:jc w:val="left"/>
      </w:pPr>
      <w:r>
        <w:rPr>
          <w:rFonts w:ascii="Times New Roman"/>
          <w:b/>
          <w:i w:val="false"/>
          <w:color w:val="000000"/>
        </w:rPr>
        <w:t xml:space="preserve"> Осакаров ауданы Родников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8"/>
    <w:bookmarkStart w:name="z173"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7089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7089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39 Қосымша</w:t>
            </w:r>
          </w:p>
        </w:tc>
      </w:tr>
    </w:tbl>
    <w:bookmarkStart w:name="z175" w:id="130"/>
    <w:p>
      <w:pPr>
        <w:spacing w:after="0"/>
        <w:ind w:left="0"/>
        <w:jc w:val="left"/>
      </w:pPr>
      <w:r>
        <w:rPr>
          <w:rFonts w:ascii="Times New Roman"/>
          <w:b/>
          <w:i w:val="false"/>
          <w:color w:val="000000"/>
        </w:rPr>
        <w:t xml:space="preserve"> Осакаров ауданы Садовый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0"/>
    <w:bookmarkStart w:name="z17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69977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977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40 Қосымша</w:t>
            </w:r>
          </w:p>
        </w:tc>
      </w:tr>
    </w:tbl>
    <w:bookmarkStart w:name="z178" w:id="132"/>
    <w:p>
      <w:pPr>
        <w:spacing w:after="0"/>
        <w:ind w:left="0"/>
        <w:jc w:val="left"/>
      </w:pPr>
      <w:r>
        <w:rPr>
          <w:rFonts w:ascii="Times New Roman"/>
          <w:b/>
          <w:i w:val="false"/>
          <w:color w:val="000000"/>
        </w:rPr>
        <w:t xml:space="preserve"> Осакаров ауданы Сарыөзек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2"/>
    <w:bookmarkStart w:name="z17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4803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803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41 Қосымша</w:t>
            </w:r>
          </w:p>
        </w:tc>
      </w:tr>
    </w:tbl>
    <w:bookmarkStart w:name="z181" w:id="134"/>
    <w:p>
      <w:pPr>
        <w:spacing w:after="0"/>
        <w:ind w:left="0"/>
        <w:jc w:val="left"/>
      </w:pPr>
      <w:r>
        <w:rPr>
          <w:rFonts w:ascii="Times New Roman"/>
          <w:b/>
          <w:i w:val="false"/>
          <w:color w:val="000000"/>
        </w:rPr>
        <w:t xml:space="preserve"> Осакаров ауданы Сұңқар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4"/>
    <w:bookmarkStart w:name="z182"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2771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771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42 Қосымша</w:t>
            </w:r>
          </w:p>
        </w:tc>
      </w:tr>
    </w:tbl>
    <w:bookmarkStart w:name="z184" w:id="136"/>
    <w:p>
      <w:pPr>
        <w:spacing w:after="0"/>
        <w:ind w:left="0"/>
        <w:jc w:val="left"/>
      </w:pPr>
      <w:r>
        <w:rPr>
          <w:rFonts w:ascii="Times New Roman"/>
          <w:b/>
          <w:i w:val="false"/>
          <w:color w:val="000000"/>
        </w:rPr>
        <w:t xml:space="preserve"> Осакаров ауданы Нияз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6"/>
    <w:bookmarkStart w:name="z18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6708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708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43 Қосымша</w:t>
            </w:r>
          </w:p>
        </w:tc>
      </w:tr>
    </w:tbl>
    <w:bookmarkStart w:name="z187" w:id="138"/>
    <w:p>
      <w:pPr>
        <w:spacing w:after="0"/>
        <w:ind w:left="0"/>
        <w:jc w:val="left"/>
      </w:pPr>
      <w:r>
        <w:rPr>
          <w:rFonts w:ascii="Times New Roman"/>
          <w:b/>
          <w:i w:val="false"/>
          <w:color w:val="000000"/>
        </w:rPr>
        <w:t xml:space="preserve"> Осакаров ауданы Трудовой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8"/>
    <w:bookmarkStart w:name="z188"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5311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5311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44 Қосымша</w:t>
            </w:r>
          </w:p>
        </w:tc>
      </w:tr>
    </w:tbl>
    <w:bookmarkStart w:name="z190" w:id="140"/>
    <w:p>
      <w:pPr>
        <w:spacing w:after="0"/>
        <w:ind w:left="0"/>
        <w:jc w:val="left"/>
      </w:pPr>
      <w:r>
        <w:rPr>
          <w:rFonts w:ascii="Times New Roman"/>
          <w:b/>
          <w:i w:val="false"/>
          <w:color w:val="000000"/>
        </w:rPr>
        <w:t xml:space="preserve"> Осакаров ауданы Шідерті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0"/>
    <w:bookmarkStart w:name="z191"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3533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533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45 Қосымша</w:t>
            </w:r>
          </w:p>
        </w:tc>
      </w:tr>
    </w:tbl>
    <w:bookmarkStart w:name="z193" w:id="142"/>
    <w:p>
      <w:pPr>
        <w:spacing w:after="0"/>
        <w:ind w:left="0"/>
        <w:jc w:val="left"/>
      </w:pPr>
      <w:r>
        <w:rPr>
          <w:rFonts w:ascii="Times New Roman"/>
          <w:b/>
          <w:i w:val="false"/>
          <w:color w:val="000000"/>
        </w:rPr>
        <w:t xml:space="preserve"> Осакаров ауданы Осакаров кентінің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2"/>
    <w:bookmarkStart w:name="z194"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8072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8072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46 Қосымша</w:t>
            </w:r>
          </w:p>
        </w:tc>
      </w:tr>
    </w:tbl>
    <w:bookmarkStart w:name="z196" w:id="144"/>
    <w:p>
      <w:pPr>
        <w:spacing w:after="0"/>
        <w:ind w:left="0"/>
        <w:jc w:val="left"/>
      </w:pPr>
      <w:r>
        <w:rPr>
          <w:rFonts w:ascii="Times New Roman"/>
          <w:b/>
          <w:i w:val="false"/>
          <w:color w:val="000000"/>
        </w:rPr>
        <w:t xml:space="preserve"> Осакаров ауданы Молодежный кентінің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4"/>
    <w:bookmarkStart w:name="z19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366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660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47 Қосымша</w:t>
            </w:r>
          </w:p>
        </w:tc>
      </w:tr>
    </w:tbl>
    <w:bookmarkStart w:name="z199" w:id="146"/>
    <w:p>
      <w:pPr>
        <w:spacing w:after="0"/>
        <w:ind w:left="0"/>
        <w:jc w:val="left"/>
      </w:pPr>
      <w:r>
        <w:rPr>
          <w:rFonts w:ascii="Times New Roman"/>
          <w:b/>
          <w:i w:val="false"/>
          <w:color w:val="000000"/>
        </w:rPr>
        <w:t xml:space="preserve"> Осакаров ауданы Ақбұлақ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46"/>
    <w:bookmarkStart w:name="z200"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2009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2009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48 Қосымша</w:t>
            </w:r>
          </w:p>
        </w:tc>
      </w:tr>
    </w:tbl>
    <w:bookmarkStart w:name="z202" w:id="148"/>
    <w:p>
      <w:pPr>
        <w:spacing w:after="0"/>
        <w:ind w:left="0"/>
        <w:jc w:val="left"/>
      </w:pPr>
      <w:r>
        <w:rPr>
          <w:rFonts w:ascii="Times New Roman"/>
          <w:b/>
          <w:i w:val="false"/>
          <w:color w:val="000000"/>
        </w:rPr>
        <w:t xml:space="preserve"> Осакаров ауданы Батпақты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48"/>
    <w:bookmarkStart w:name="z203"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4930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930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49 Қосымша</w:t>
            </w:r>
          </w:p>
        </w:tc>
      </w:tr>
    </w:tbl>
    <w:bookmarkStart w:name="z205" w:id="150"/>
    <w:p>
      <w:pPr>
        <w:spacing w:after="0"/>
        <w:ind w:left="0"/>
        <w:jc w:val="left"/>
      </w:pPr>
      <w:r>
        <w:rPr>
          <w:rFonts w:ascii="Times New Roman"/>
          <w:b/>
          <w:i w:val="false"/>
          <w:color w:val="000000"/>
        </w:rPr>
        <w:t xml:space="preserve"> Осакаров ауданы Жансары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0"/>
    <w:bookmarkStart w:name="z206"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5946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5946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50 Қосымша</w:t>
            </w:r>
          </w:p>
        </w:tc>
      </w:tr>
    </w:tbl>
    <w:bookmarkStart w:name="z208" w:id="152"/>
    <w:p>
      <w:pPr>
        <w:spacing w:after="0"/>
        <w:ind w:left="0"/>
        <w:jc w:val="left"/>
      </w:pPr>
      <w:r>
        <w:rPr>
          <w:rFonts w:ascii="Times New Roman"/>
          <w:b/>
          <w:i w:val="false"/>
          <w:color w:val="000000"/>
        </w:rPr>
        <w:t xml:space="preserve"> Осакаров ауданы Есіл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2"/>
    <w:bookmarkStart w:name="z209"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6581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581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51 Қосымша</w:t>
            </w:r>
          </w:p>
        </w:tc>
      </w:tr>
    </w:tbl>
    <w:bookmarkStart w:name="z211" w:id="154"/>
    <w:p>
      <w:pPr>
        <w:spacing w:after="0"/>
        <w:ind w:left="0"/>
        <w:jc w:val="left"/>
      </w:pPr>
      <w:r>
        <w:rPr>
          <w:rFonts w:ascii="Times New Roman"/>
          <w:b/>
          <w:i w:val="false"/>
          <w:color w:val="000000"/>
        </w:rPr>
        <w:t xml:space="preserve"> Осакаров ауданы Жұлдыз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4"/>
    <w:bookmarkStart w:name="z212"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569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69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52 Қосымша</w:t>
            </w:r>
          </w:p>
        </w:tc>
      </w:tr>
    </w:tbl>
    <w:bookmarkStart w:name="z214" w:id="156"/>
    <w:p>
      <w:pPr>
        <w:spacing w:after="0"/>
        <w:ind w:left="0"/>
        <w:jc w:val="left"/>
      </w:pPr>
      <w:r>
        <w:rPr>
          <w:rFonts w:ascii="Times New Roman"/>
          <w:b/>
          <w:i w:val="false"/>
          <w:color w:val="000000"/>
        </w:rPr>
        <w:t xml:space="preserve"> Осакаров ауданы Ертіс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6"/>
    <w:bookmarkStart w:name="z215"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5438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5438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53 Қосымша</w:t>
            </w:r>
          </w:p>
        </w:tc>
      </w:tr>
    </w:tbl>
    <w:bookmarkStart w:name="z217" w:id="158"/>
    <w:p>
      <w:pPr>
        <w:spacing w:after="0"/>
        <w:ind w:left="0"/>
        <w:jc w:val="left"/>
      </w:pPr>
      <w:r>
        <w:rPr>
          <w:rFonts w:ascii="Times New Roman"/>
          <w:b/>
          <w:i w:val="false"/>
          <w:color w:val="000000"/>
        </w:rPr>
        <w:t xml:space="preserve"> Осакаров ауданы Қарағайлы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58"/>
    <w:bookmarkStart w:name="z218"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7429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295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54 Қосымша</w:t>
            </w:r>
          </w:p>
        </w:tc>
      </w:tr>
    </w:tbl>
    <w:bookmarkStart w:name="z220" w:id="160"/>
    <w:p>
      <w:pPr>
        <w:spacing w:after="0"/>
        <w:ind w:left="0"/>
        <w:jc w:val="left"/>
      </w:pPr>
      <w:r>
        <w:rPr>
          <w:rFonts w:ascii="Times New Roman"/>
          <w:b/>
          <w:i w:val="false"/>
          <w:color w:val="000000"/>
        </w:rPr>
        <w:t xml:space="preserve"> Осакаров ауданы Қаратомар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0"/>
    <w:bookmarkStart w:name="z221"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2009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009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55 Қосымша</w:t>
            </w:r>
          </w:p>
        </w:tc>
      </w:tr>
    </w:tbl>
    <w:bookmarkStart w:name="z223" w:id="162"/>
    <w:p>
      <w:pPr>
        <w:spacing w:after="0"/>
        <w:ind w:left="0"/>
        <w:jc w:val="left"/>
      </w:pPr>
      <w:r>
        <w:rPr>
          <w:rFonts w:ascii="Times New Roman"/>
          <w:b/>
          <w:i w:val="false"/>
          <w:color w:val="000000"/>
        </w:rPr>
        <w:t xml:space="preserve"> Осакаров ауданы Құндызды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2"/>
    <w:bookmarkStart w:name="z224"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2390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390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56 Қосымша</w:t>
            </w:r>
          </w:p>
        </w:tc>
      </w:tr>
    </w:tbl>
    <w:bookmarkStart w:name="z226" w:id="164"/>
    <w:p>
      <w:pPr>
        <w:spacing w:after="0"/>
        <w:ind w:left="0"/>
        <w:jc w:val="left"/>
      </w:pPr>
      <w:r>
        <w:rPr>
          <w:rFonts w:ascii="Times New Roman"/>
          <w:b/>
          <w:i w:val="false"/>
          <w:color w:val="000000"/>
        </w:rPr>
        <w:t xml:space="preserve"> Осакаров ауданы Маржанкөл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4"/>
    <w:bookmarkStart w:name="z22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4930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930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57 Қосымша</w:t>
            </w:r>
          </w:p>
        </w:tc>
      </w:tr>
    </w:tbl>
    <w:bookmarkStart w:name="z229" w:id="166"/>
    <w:p>
      <w:pPr>
        <w:spacing w:after="0"/>
        <w:ind w:left="0"/>
        <w:jc w:val="left"/>
      </w:pPr>
      <w:r>
        <w:rPr>
          <w:rFonts w:ascii="Times New Roman"/>
          <w:b/>
          <w:i w:val="false"/>
          <w:color w:val="000000"/>
        </w:rPr>
        <w:t xml:space="preserve"> Осакаров ауданы Мирный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6"/>
    <w:bookmarkStart w:name="z23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4549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4549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58 Қосымша</w:t>
            </w:r>
          </w:p>
        </w:tc>
      </w:tr>
    </w:tbl>
    <w:bookmarkStart w:name="z232" w:id="168"/>
    <w:p>
      <w:pPr>
        <w:spacing w:after="0"/>
        <w:ind w:left="0"/>
        <w:jc w:val="left"/>
      </w:pPr>
      <w:r>
        <w:rPr>
          <w:rFonts w:ascii="Times New Roman"/>
          <w:b/>
          <w:i w:val="false"/>
          <w:color w:val="000000"/>
        </w:rPr>
        <w:t xml:space="preserve"> Осакаров ауданы Николаев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68"/>
    <w:bookmarkStart w:name="z23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4168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4168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59 Қосымша</w:t>
            </w:r>
          </w:p>
        </w:tc>
      </w:tr>
    </w:tbl>
    <w:bookmarkStart w:name="z235" w:id="170"/>
    <w:p>
      <w:pPr>
        <w:spacing w:after="0"/>
        <w:ind w:left="0"/>
        <w:jc w:val="left"/>
      </w:pPr>
      <w:r>
        <w:rPr>
          <w:rFonts w:ascii="Times New Roman"/>
          <w:b/>
          <w:i w:val="false"/>
          <w:color w:val="000000"/>
        </w:rPr>
        <w:t xml:space="preserve"> Осакаров ауданы Озерный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0"/>
    <w:bookmarkStart w:name="z236"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4930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4930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60 Қосымша</w:t>
            </w:r>
          </w:p>
        </w:tc>
      </w:tr>
    </w:tbl>
    <w:bookmarkStart w:name="z238" w:id="172"/>
    <w:p>
      <w:pPr>
        <w:spacing w:after="0"/>
        <w:ind w:left="0"/>
        <w:jc w:val="left"/>
      </w:pPr>
      <w:r>
        <w:rPr>
          <w:rFonts w:ascii="Times New Roman"/>
          <w:b/>
          <w:i w:val="false"/>
          <w:color w:val="000000"/>
        </w:rPr>
        <w:t xml:space="preserve"> Осакаров ауданы Пионер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2"/>
    <w:bookmarkStart w:name="z239"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5184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184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61 Қосымша</w:t>
            </w:r>
          </w:p>
        </w:tc>
      </w:tr>
    </w:tbl>
    <w:bookmarkStart w:name="z241" w:id="174"/>
    <w:p>
      <w:pPr>
        <w:spacing w:after="0"/>
        <w:ind w:left="0"/>
        <w:jc w:val="left"/>
      </w:pPr>
      <w:r>
        <w:rPr>
          <w:rFonts w:ascii="Times New Roman"/>
          <w:b/>
          <w:i w:val="false"/>
          <w:color w:val="000000"/>
        </w:rPr>
        <w:t xml:space="preserve"> Осакаров ауданы Родников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4"/>
    <w:bookmarkStart w:name="z24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62 Қосымша</w:t>
            </w:r>
          </w:p>
        </w:tc>
      </w:tr>
    </w:tbl>
    <w:bookmarkStart w:name="z244" w:id="176"/>
    <w:p>
      <w:pPr>
        <w:spacing w:after="0"/>
        <w:ind w:left="0"/>
        <w:jc w:val="left"/>
      </w:pPr>
      <w:r>
        <w:rPr>
          <w:rFonts w:ascii="Times New Roman"/>
          <w:b/>
          <w:i w:val="false"/>
          <w:color w:val="000000"/>
        </w:rPr>
        <w:t xml:space="preserve"> Осакаров ауданы Садовый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6"/>
    <w:bookmarkStart w:name="z245"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68707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8707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63 Қосымша</w:t>
            </w:r>
          </w:p>
        </w:tc>
      </w:tr>
    </w:tbl>
    <w:bookmarkStart w:name="z247" w:id="178"/>
    <w:p>
      <w:pPr>
        <w:spacing w:after="0"/>
        <w:ind w:left="0"/>
        <w:jc w:val="left"/>
      </w:pPr>
      <w:r>
        <w:rPr>
          <w:rFonts w:ascii="Times New Roman"/>
          <w:b/>
          <w:i w:val="false"/>
          <w:color w:val="000000"/>
        </w:rPr>
        <w:t xml:space="preserve"> Осакаров ауданы Сарыөзек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78"/>
    <w:bookmarkStart w:name="z248"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4041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4041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64 Қосымша</w:t>
            </w:r>
          </w:p>
        </w:tc>
      </w:tr>
    </w:tbl>
    <w:bookmarkStart w:name="z250" w:id="180"/>
    <w:p>
      <w:pPr>
        <w:spacing w:after="0"/>
        <w:ind w:left="0"/>
        <w:jc w:val="left"/>
      </w:pPr>
      <w:r>
        <w:rPr>
          <w:rFonts w:ascii="Times New Roman"/>
          <w:b/>
          <w:i w:val="false"/>
          <w:color w:val="000000"/>
        </w:rPr>
        <w:t xml:space="preserve"> Осакаров ауданы Сұңқар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0"/>
    <w:bookmarkStart w:name="z251"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251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251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65 Қосымша</w:t>
            </w:r>
          </w:p>
        </w:tc>
      </w:tr>
    </w:tbl>
    <w:bookmarkStart w:name="z253" w:id="182"/>
    <w:p>
      <w:pPr>
        <w:spacing w:after="0"/>
        <w:ind w:left="0"/>
        <w:jc w:val="left"/>
      </w:pPr>
      <w:r>
        <w:rPr>
          <w:rFonts w:ascii="Times New Roman"/>
          <w:b/>
          <w:i w:val="false"/>
          <w:color w:val="000000"/>
        </w:rPr>
        <w:t xml:space="preserve"> Осакаров ауданы Нияз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2"/>
    <w:bookmarkStart w:name="z254"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2390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2390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66 Қосымша</w:t>
            </w:r>
          </w:p>
        </w:tc>
      </w:tr>
    </w:tbl>
    <w:bookmarkStart w:name="z256" w:id="184"/>
    <w:p>
      <w:pPr>
        <w:spacing w:after="0"/>
        <w:ind w:left="0"/>
        <w:jc w:val="left"/>
      </w:pPr>
      <w:r>
        <w:rPr>
          <w:rFonts w:ascii="Times New Roman"/>
          <w:b/>
          <w:i w:val="false"/>
          <w:color w:val="000000"/>
        </w:rPr>
        <w:t xml:space="preserve"> Осакаров ауданы Трудовой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4"/>
    <w:bookmarkStart w:name="z257"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4676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676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67 Қосымша</w:t>
            </w:r>
          </w:p>
        </w:tc>
      </w:tr>
    </w:tbl>
    <w:bookmarkStart w:name="z259" w:id="186"/>
    <w:p>
      <w:pPr>
        <w:spacing w:after="0"/>
        <w:ind w:left="0"/>
        <w:jc w:val="left"/>
      </w:pPr>
      <w:r>
        <w:rPr>
          <w:rFonts w:ascii="Times New Roman"/>
          <w:b/>
          <w:i w:val="false"/>
          <w:color w:val="000000"/>
        </w:rPr>
        <w:t xml:space="preserve"> Осакаров ауданы Шідерті ауылдық округі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6"/>
    <w:bookmarkStart w:name="z260"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4930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930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68 Қосымша</w:t>
            </w:r>
          </w:p>
        </w:tc>
      </w:tr>
    </w:tbl>
    <w:bookmarkStart w:name="z262" w:id="188"/>
    <w:p>
      <w:pPr>
        <w:spacing w:after="0"/>
        <w:ind w:left="0"/>
        <w:jc w:val="left"/>
      </w:pPr>
      <w:r>
        <w:rPr>
          <w:rFonts w:ascii="Times New Roman"/>
          <w:b/>
          <w:i w:val="false"/>
          <w:color w:val="000000"/>
        </w:rPr>
        <w:t xml:space="preserve"> Осакаров ауданы Осакаров кенті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88"/>
    <w:bookmarkStart w:name="z263"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67818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7818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69 Қосымша</w:t>
            </w:r>
          </w:p>
        </w:tc>
      </w:tr>
    </w:tbl>
    <w:bookmarkStart w:name="z265" w:id="190"/>
    <w:p>
      <w:pPr>
        <w:spacing w:after="0"/>
        <w:ind w:left="0"/>
        <w:jc w:val="left"/>
      </w:pPr>
      <w:r>
        <w:rPr>
          <w:rFonts w:ascii="Times New Roman"/>
          <w:b/>
          <w:i w:val="false"/>
          <w:color w:val="000000"/>
        </w:rPr>
        <w:t xml:space="preserve"> Осакаров ауданы Молодежный кенті жайылым пайдаланушылардың су тұтыну нормасына сәйкес жасалған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190"/>
    <w:bookmarkStart w:name="z266"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6708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708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 w:id="192"/>
    <w:p>
      <w:pPr>
        <w:spacing w:after="0"/>
        <w:ind w:left="0"/>
        <w:jc w:val="both"/>
      </w:pPr>
      <w:r>
        <w:rPr>
          <w:rFonts w:ascii="Times New Roman"/>
          <w:b w:val="false"/>
          <w:i w:val="false"/>
          <w:color w:val="000000"/>
          <w:sz w:val="28"/>
        </w:rPr>
        <w:t xml:space="preserve">
      Бір ауыл шаруашылығы жануарына су тұтынудың орташа тәуліктік нормасы Қазақстан Республикасы Премьер-Министрінің орынбасары, Қазақстан Республикасы Ауыл шаруашылығы министрінің 2017 жылғы 24 сәуірдегі № 173 бұйрығымен (Нормативтік құқықтық актілерді мемлекеттік тіркеу тізілімінде № 15090 болып тіркелген)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айқындалады. Аудан аумағында суару немесе суландыру каналдары жоқ.</w:t>
      </w:r>
    </w:p>
    <w:bookmarkEnd w:id="192"/>
    <w:bookmarkStart w:name="z268" w:id="193"/>
    <w:p>
      <w:pPr>
        <w:spacing w:after="0"/>
        <w:ind w:left="0"/>
        <w:jc w:val="both"/>
      </w:pPr>
      <w:r>
        <w:rPr>
          <w:rFonts w:ascii="Times New Roman"/>
          <w:b w:val="false"/>
          <w:i w:val="false"/>
          <w:color w:val="000000"/>
          <w:sz w:val="28"/>
        </w:rPr>
        <w:t>
      Суды тұтынудың орташа тәуліктік нормасы:</w:t>
      </w:r>
    </w:p>
    <w:bookmarkEnd w:id="193"/>
    <w:bookmarkStart w:name="z269" w:id="194"/>
    <w:p>
      <w:pPr>
        <w:spacing w:after="0"/>
        <w:ind w:left="0"/>
        <w:jc w:val="both"/>
      </w:pPr>
      <w:r>
        <w:rPr>
          <w:rFonts w:ascii="Times New Roman"/>
          <w:b w:val="false"/>
          <w:i w:val="false"/>
          <w:color w:val="000000"/>
          <w:sz w:val="28"/>
        </w:rPr>
        <w:t>
      Ірі қара мал – басына 100 литр, ұсақ мал – басына 50 литр, жылқы - басына 100 литр, шошқа-басына 50 литр.</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70 Қосымша</w:t>
            </w:r>
          </w:p>
        </w:tc>
      </w:tr>
    </w:tbl>
    <w:bookmarkStart w:name="z271" w:id="195"/>
    <w:p>
      <w:pPr>
        <w:spacing w:after="0"/>
        <w:ind w:left="0"/>
        <w:jc w:val="left"/>
      </w:pPr>
      <w:r>
        <w:rPr>
          <w:rFonts w:ascii="Times New Roman"/>
          <w:b/>
          <w:i w:val="false"/>
          <w:color w:val="000000"/>
        </w:rPr>
        <w:t xml:space="preserve"> Осакаров ауданы Ақбұлақ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95"/>
    <w:bookmarkStart w:name="z272"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3406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3406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71 Қосымша</w:t>
            </w:r>
          </w:p>
        </w:tc>
      </w:tr>
    </w:tbl>
    <w:bookmarkStart w:name="z274" w:id="197"/>
    <w:p>
      <w:pPr>
        <w:spacing w:after="0"/>
        <w:ind w:left="0"/>
        <w:jc w:val="left"/>
      </w:pPr>
      <w:r>
        <w:rPr>
          <w:rFonts w:ascii="Times New Roman"/>
          <w:b/>
          <w:i w:val="false"/>
          <w:color w:val="000000"/>
        </w:rPr>
        <w:t xml:space="preserve"> Осакаров ауданы Батпақты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97"/>
    <w:bookmarkStart w:name="z275"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5692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5692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72 Қосымша</w:t>
            </w:r>
          </w:p>
        </w:tc>
      </w:tr>
    </w:tbl>
    <w:bookmarkStart w:name="z277" w:id="199"/>
    <w:p>
      <w:pPr>
        <w:spacing w:after="0"/>
        <w:ind w:left="0"/>
        <w:jc w:val="left"/>
      </w:pPr>
      <w:r>
        <w:rPr>
          <w:rFonts w:ascii="Times New Roman"/>
          <w:b/>
          <w:i w:val="false"/>
          <w:color w:val="000000"/>
        </w:rPr>
        <w:t xml:space="preserve"> Осакаров ауданы Жансары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199"/>
    <w:bookmarkStart w:name="z278"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2517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2517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73 Қосымша</w:t>
            </w:r>
          </w:p>
        </w:tc>
      </w:tr>
    </w:tbl>
    <w:bookmarkStart w:name="z280" w:id="201"/>
    <w:p>
      <w:pPr>
        <w:spacing w:after="0"/>
        <w:ind w:left="0"/>
        <w:jc w:val="left"/>
      </w:pPr>
      <w:r>
        <w:rPr>
          <w:rFonts w:ascii="Times New Roman"/>
          <w:b/>
          <w:i w:val="false"/>
          <w:color w:val="000000"/>
        </w:rPr>
        <w:t xml:space="preserve"> Осакаров ауданы Есіл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01"/>
    <w:bookmarkStart w:name="z281"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0993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0993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74 Қосымша</w:t>
            </w:r>
          </w:p>
        </w:tc>
      </w:tr>
    </w:tbl>
    <w:bookmarkStart w:name="z283" w:id="203"/>
    <w:p>
      <w:pPr>
        <w:spacing w:after="0"/>
        <w:ind w:left="0"/>
        <w:jc w:val="left"/>
      </w:pPr>
      <w:r>
        <w:rPr>
          <w:rFonts w:ascii="Times New Roman"/>
          <w:b/>
          <w:i w:val="false"/>
          <w:color w:val="000000"/>
        </w:rPr>
        <w:t xml:space="preserve"> Осакаров ауданы Жұлдыз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03"/>
    <w:bookmarkStart w:name="z284"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75 Қосымша</w:t>
            </w:r>
          </w:p>
        </w:tc>
      </w:tr>
    </w:tbl>
    <w:bookmarkStart w:name="z286" w:id="205"/>
    <w:p>
      <w:pPr>
        <w:spacing w:after="0"/>
        <w:ind w:left="0"/>
        <w:jc w:val="left"/>
      </w:pPr>
      <w:r>
        <w:rPr>
          <w:rFonts w:ascii="Times New Roman"/>
          <w:b/>
          <w:i w:val="false"/>
          <w:color w:val="000000"/>
        </w:rPr>
        <w:t xml:space="preserve"> Осакаров ауданы Ертіс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05"/>
    <w:bookmarkStart w:name="z287"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76 Қосымша</w:t>
            </w:r>
          </w:p>
        </w:tc>
      </w:tr>
    </w:tbl>
    <w:bookmarkStart w:name="z289" w:id="207"/>
    <w:p>
      <w:pPr>
        <w:spacing w:after="0"/>
        <w:ind w:left="0"/>
        <w:jc w:val="left"/>
      </w:pPr>
      <w:r>
        <w:rPr>
          <w:rFonts w:ascii="Times New Roman"/>
          <w:b/>
          <w:i w:val="false"/>
          <w:color w:val="000000"/>
        </w:rPr>
        <w:t xml:space="preserve"> Осакаров ауданы Қарағайлы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07"/>
    <w:bookmarkStart w:name="z290"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77 Қосымша</w:t>
            </w:r>
          </w:p>
        </w:tc>
      </w:tr>
    </w:tbl>
    <w:bookmarkStart w:name="z292" w:id="209"/>
    <w:p>
      <w:pPr>
        <w:spacing w:after="0"/>
        <w:ind w:left="0"/>
        <w:jc w:val="left"/>
      </w:pPr>
      <w:r>
        <w:rPr>
          <w:rFonts w:ascii="Times New Roman"/>
          <w:b/>
          <w:i w:val="false"/>
          <w:color w:val="000000"/>
        </w:rPr>
        <w:t xml:space="preserve"> Осакаров ауданы Қаратомар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09"/>
    <w:bookmarkStart w:name="z293"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78 Қосымша</w:t>
            </w:r>
          </w:p>
        </w:tc>
      </w:tr>
    </w:tbl>
    <w:bookmarkStart w:name="z295" w:id="211"/>
    <w:p>
      <w:pPr>
        <w:spacing w:after="0"/>
        <w:ind w:left="0"/>
        <w:jc w:val="left"/>
      </w:pPr>
      <w:r>
        <w:rPr>
          <w:rFonts w:ascii="Times New Roman"/>
          <w:b/>
          <w:i w:val="false"/>
          <w:color w:val="000000"/>
        </w:rPr>
        <w:t xml:space="preserve"> Осакаров ауданы Құндызды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11"/>
    <w:bookmarkStart w:name="z296"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79 Қосымша</w:t>
            </w:r>
          </w:p>
        </w:tc>
      </w:tr>
    </w:tbl>
    <w:bookmarkStart w:name="z298" w:id="213"/>
    <w:p>
      <w:pPr>
        <w:spacing w:after="0"/>
        <w:ind w:left="0"/>
        <w:jc w:val="left"/>
      </w:pPr>
      <w:r>
        <w:rPr>
          <w:rFonts w:ascii="Times New Roman"/>
          <w:b/>
          <w:i w:val="false"/>
          <w:color w:val="000000"/>
        </w:rPr>
        <w:t xml:space="preserve"> Осакаров ауданы Маржанкөл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13"/>
    <w:bookmarkStart w:name="z299"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80 Қосымша</w:t>
            </w:r>
          </w:p>
        </w:tc>
      </w:tr>
    </w:tbl>
    <w:bookmarkStart w:name="z301" w:id="215"/>
    <w:p>
      <w:pPr>
        <w:spacing w:after="0"/>
        <w:ind w:left="0"/>
        <w:jc w:val="left"/>
      </w:pPr>
      <w:r>
        <w:rPr>
          <w:rFonts w:ascii="Times New Roman"/>
          <w:b/>
          <w:i w:val="false"/>
          <w:color w:val="000000"/>
        </w:rPr>
        <w:t xml:space="preserve"> Осакаров ауданы Мирный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15"/>
    <w:bookmarkStart w:name="z302"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81 Қосымша</w:t>
            </w:r>
          </w:p>
        </w:tc>
      </w:tr>
    </w:tbl>
    <w:bookmarkStart w:name="z304" w:id="217"/>
    <w:p>
      <w:pPr>
        <w:spacing w:after="0"/>
        <w:ind w:left="0"/>
        <w:jc w:val="left"/>
      </w:pPr>
      <w:r>
        <w:rPr>
          <w:rFonts w:ascii="Times New Roman"/>
          <w:b/>
          <w:i w:val="false"/>
          <w:color w:val="000000"/>
        </w:rPr>
        <w:t xml:space="preserve"> Осакаров ауданы Николаев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17"/>
    <w:bookmarkStart w:name="z305"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82 Қосымша</w:t>
            </w:r>
          </w:p>
        </w:tc>
      </w:tr>
    </w:tbl>
    <w:bookmarkStart w:name="z307" w:id="219"/>
    <w:p>
      <w:pPr>
        <w:spacing w:after="0"/>
        <w:ind w:left="0"/>
        <w:jc w:val="left"/>
      </w:pPr>
      <w:r>
        <w:rPr>
          <w:rFonts w:ascii="Times New Roman"/>
          <w:b/>
          <w:i w:val="false"/>
          <w:color w:val="000000"/>
        </w:rPr>
        <w:t xml:space="preserve"> Осакаров ауданы Озерный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19"/>
    <w:bookmarkStart w:name="z308" w:id="220"/>
    <w:p>
      <w:pPr>
        <w:spacing w:after="0"/>
        <w:ind w:left="0"/>
        <w:jc w:val="both"/>
      </w:pPr>
      <w:r>
        <w:rPr>
          <w:rFonts w:ascii="Times New Roman"/>
          <w:b w:val="false"/>
          <w:i w:val="false"/>
          <w:color w:val="000000"/>
          <w:sz w:val="28"/>
        </w:rPr>
        <w:t xml:space="preserve">
      </w:t>
      </w:r>
    </w:p>
    <w:bookmarkEnd w:id="220"/>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83 Қосымша</w:t>
            </w:r>
          </w:p>
        </w:tc>
      </w:tr>
    </w:tbl>
    <w:bookmarkStart w:name="z310" w:id="221"/>
    <w:p>
      <w:pPr>
        <w:spacing w:after="0"/>
        <w:ind w:left="0"/>
        <w:jc w:val="left"/>
      </w:pPr>
      <w:r>
        <w:rPr>
          <w:rFonts w:ascii="Times New Roman"/>
          <w:b/>
          <w:i w:val="false"/>
          <w:color w:val="000000"/>
        </w:rPr>
        <w:t xml:space="preserve"> Осакаров ауданы Пионер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21"/>
    <w:bookmarkStart w:name="z311"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84 Қосымша</w:t>
            </w:r>
          </w:p>
        </w:tc>
      </w:tr>
    </w:tbl>
    <w:bookmarkStart w:name="z313" w:id="223"/>
    <w:p>
      <w:pPr>
        <w:spacing w:after="0"/>
        <w:ind w:left="0"/>
        <w:jc w:val="left"/>
      </w:pPr>
      <w:r>
        <w:rPr>
          <w:rFonts w:ascii="Times New Roman"/>
          <w:b/>
          <w:i w:val="false"/>
          <w:color w:val="000000"/>
        </w:rPr>
        <w:t xml:space="preserve"> Осакаров ауданы Родников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23"/>
    <w:bookmarkStart w:name="z314"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85 Қосымша</w:t>
            </w:r>
          </w:p>
        </w:tc>
      </w:tr>
    </w:tbl>
    <w:bookmarkStart w:name="z316" w:id="225"/>
    <w:p>
      <w:pPr>
        <w:spacing w:after="0"/>
        <w:ind w:left="0"/>
        <w:jc w:val="left"/>
      </w:pPr>
      <w:r>
        <w:rPr>
          <w:rFonts w:ascii="Times New Roman"/>
          <w:b/>
          <w:i w:val="false"/>
          <w:color w:val="000000"/>
        </w:rPr>
        <w:t xml:space="preserve"> Осакаров ауданы Садовый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25"/>
    <w:bookmarkStart w:name="z31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86 Қосымша</w:t>
            </w:r>
          </w:p>
        </w:tc>
      </w:tr>
    </w:tbl>
    <w:bookmarkStart w:name="z320" w:id="227"/>
    <w:p>
      <w:pPr>
        <w:spacing w:after="0"/>
        <w:ind w:left="0"/>
        <w:jc w:val="left"/>
      </w:pPr>
      <w:r>
        <w:rPr>
          <w:rFonts w:ascii="Times New Roman"/>
          <w:b/>
          <w:i w:val="false"/>
          <w:color w:val="000000"/>
        </w:rPr>
        <w:t xml:space="preserve"> Осакаров ауданы Сарыөзек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27"/>
    <w:bookmarkStart w:name="z321"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87 Қосымша</w:t>
            </w:r>
          </w:p>
        </w:tc>
      </w:tr>
    </w:tbl>
    <w:bookmarkStart w:name="z323" w:id="229"/>
    <w:p>
      <w:pPr>
        <w:spacing w:after="0"/>
        <w:ind w:left="0"/>
        <w:jc w:val="left"/>
      </w:pPr>
      <w:r>
        <w:rPr>
          <w:rFonts w:ascii="Times New Roman"/>
          <w:b/>
          <w:i w:val="false"/>
          <w:color w:val="000000"/>
        </w:rPr>
        <w:t xml:space="preserve"> Осакаров ауданы Сұңқар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29"/>
    <w:bookmarkStart w:name="z324"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88 Қосымша</w:t>
            </w:r>
          </w:p>
        </w:tc>
      </w:tr>
    </w:tbl>
    <w:bookmarkStart w:name="z326" w:id="231"/>
    <w:p>
      <w:pPr>
        <w:spacing w:after="0"/>
        <w:ind w:left="0"/>
        <w:jc w:val="left"/>
      </w:pPr>
      <w:r>
        <w:rPr>
          <w:rFonts w:ascii="Times New Roman"/>
          <w:b/>
          <w:i w:val="false"/>
          <w:color w:val="000000"/>
        </w:rPr>
        <w:t xml:space="preserve"> Осакаров ауданы Нияз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31"/>
    <w:bookmarkStart w:name="z327"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89 Қосымша</w:t>
            </w:r>
          </w:p>
        </w:tc>
      </w:tr>
    </w:tbl>
    <w:bookmarkStart w:name="z329" w:id="233"/>
    <w:p>
      <w:pPr>
        <w:spacing w:after="0"/>
        <w:ind w:left="0"/>
        <w:jc w:val="left"/>
      </w:pPr>
      <w:r>
        <w:rPr>
          <w:rFonts w:ascii="Times New Roman"/>
          <w:b/>
          <w:i w:val="false"/>
          <w:color w:val="000000"/>
        </w:rPr>
        <w:t xml:space="preserve"> Осакаров ауданы Трудовой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33"/>
    <w:bookmarkStart w:name="z330"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90 Қосымша</w:t>
            </w:r>
          </w:p>
        </w:tc>
      </w:tr>
    </w:tbl>
    <w:bookmarkStart w:name="z332" w:id="235"/>
    <w:p>
      <w:pPr>
        <w:spacing w:after="0"/>
        <w:ind w:left="0"/>
        <w:jc w:val="left"/>
      </w:pPr>
      <w:r>
        <w:rPr>
          <w:rFonts w:ascii="Times New Roman"/>
          <w:b/>
          <w:i w:val="false"/>
          <w:color w:val="000000"/>
        </w:rPr>
        <w:t xml:space="preserve"> Осакаров ауданы Шідерті ауылдық округінің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35"/>
    <w:bookmarkStart w:name="z333"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91 Қосымша</w:t>
            </w:r>
          </w:p>
        </w:tc>
      </w:tr>
    </w:tbl>
    <w:bookmarkStart w:name="z335" w:id="237"/>
    <w:p>
      <w:pPr>
        <w:spacing w:after="0"/>
        <w:ind w:left="0"/>
        <w:jc w:val="left"/>
      </w:pPr>
      <w:r>
        <w:rPr>
          <w:rFonts w:ascii="Times New Roman"/>
          <w:b/>
          <w:i w:val="false"/>
          <w:color w:val="000000"/>
        </w:rPr>
        <w:t xml:space="preserve"> Осакаров ауданы Осакаров кенті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37"/>
    <w:bookmarkStart w:name="z336"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92 Қосымша</w:t>
            </w:r>
          </w:p>
        </w:tc>
      </w:tr>
    </w:tbl>
    <w:bookmarkStart w:name="z338" w:id="239"/>
    <w:p>
      <w:pPr>
        <w:spacing w:after="0"/>
        <w:ind w:left="0"/>
        <w:jc w:val="left"/>
      </w:pPr>
      <w:r>
        <w:rPr>
          <w:rFonts w:ascii="Times New Roman"/>
          <w:b/>
          <w:i w:val="false"/>
          <w:color w:val="000000"/>
        </w:rPr>
        <w:t xml:space="preserve"> Осакаров ауданы Молодежный кенті құқық белгілейтін құжаттары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39"/>
    <w:bookmarkStart w:name="z339"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93 Қосымша</w:t>
            </w:r>
          </w:p>
        </w:tc>
      </w:tr>
    </w:tbl>
    <w:bookmarkStart w:name="z341" w:id="241"/>
    <w:p>
      <w:pPr>
        <w:spacing w:after="0"/>
        <w:ind w:left="0"/>
        <w:jc w:val="left"/>
      </w:pPr>
      <w:r>
        <w:rPr>
          <w:rFonts w:ascii="Times New Roman"/>
          <w:b/>
          <w:i w:val="false"/>
          <w:color w:val="000000"/>
        </w:rPr>
        <w:t xml:space="preserve"> Осакаров ауданы Ақбұлақ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41"/>
    <w:bookmarkStart w:name="z342"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94 Қосымша</w:t>
            </w:r>
          </w:p>
        </w:tc>
      </w:tr>
    </w:tbl>
    <w:bookmarkStart w:name="z344" w:id="243"/>
    <w:p>
      <w:pPr>
        <w:spacing w:after="0"/>
        <w:ind w:left="0"/>
        <w:jc w:val="left"/>
      </w:pPr>
      <w:r>
        <w:rPr>
          <w:rFonts w:ascii="Times New Roman"/>
          <w:b/>
          <w:i w:val="false"/>
          <w:color w:val="000000"/>
        </w:rPr>
        <w:t xml:space="preserve"> Осакаров ауданы Батпақты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43"/>
    <w:bookmarkStart w:name="z345"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95 Қосымша</w:t>
            </w:r>
          </w:p>
        </w:tc>
      </w:tr>
    </w:tbl>
    <w:bookmarkStart w:name="z347" w:id="245"/>
    <w:p>
      <w:pPr>
        <w:spacing w:after="0"/>
        <w:ind w:left="0"/>
        <w:jc w:val="left"/>
      </w:pPr>
      <w:r>
        <w:rPr>
          <w:rFonts w:ascii="Times New Roman"/>
          <w:b/>
          <w:i w:val="false"/>
          <w:color w:val="000000"/>
        </w:rPr>
        <w:t xml:space="preserve"> Осакаров ауданы Жансары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45"/>
    <w:bookmarkStart w:name="z348"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96 Қосымша</w:t>
            </w:r>
          </w:p>
        </w:tc>
      </w:tr>
    </w:tbl>
    <w:bookmarkStart w:name="z350" w:id="247"/>
    <w:p>
      <w:pPr>
        <w:spacing w:after="0"/>
        <w:ind w:left="0"/>
        <w:jc w:val="left"/>
      </w:pPr>
      <w:r>
        <w:rPr>
          <w:rFonts w:ascii="Times New Roman"/>
          <w:b/>
          <w:i w:val="false"/>
          <w:color w:val="000000"/>
        </w:rPr>
        <w:t xml:space="preserve"> Осакаров ауданы Есіл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47"/>
    <w:bookmarkStart w:name="z351"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97 Қосымша</w:t>
            </w:r>
          </w:p>
        </w:tc>
      </w:tr>
    </w:tbl>
    <w:bookmarkStart w:name="z353" w:id="249"/>
    <w:p>
      <w:pPr>
        <w:spacing w:after="0"/>
        <w:ind w:left="0"/>
        <w:jc w:val="left"/>
      </w:pPr>
      <w:r>
        <w:rPr>
          <w:rFonts w:ascii="Times New Roman"/>
          <w:b/>
          <w:i w:val="false"/>
          <w:color w:val="000000"/>
        </w:rPr>
        <w:t xml:space="preserve"> Осакаров ауданы Жұлдыз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49"/>
    <w:bookmarkStart w:name="z354"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98 Қосымша</w:t>
            </w:r>
          </w:p>
        </w:tc>
      </w:tr>
    </w:tbl>
    <w:bookmarkStart w:name="z356" w:id="251"/>
    <w:p>
      <w:pPr>
        <w:spacing w:after="0"/>
        <w:ind w:left="0"/>
        <w:jc w:val="left"/>
      </w:pPr>
      <w:r>
        <w:rPr>
          <w:rFonts w:ascii="Times New Roman"/>
          <w:b/>
          <w:i w:val="false"/>
          <w:color w:val="000000"/>
        </w:rPr>
        <w:t xml:space="preserve"> Осакаров ауданы Ертіс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51"/>
    <w:bookmarkStart w:name="z357"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99 Қосымша</w:t>
            </w:r>
          </w:p>
        </w:tc>
      </w:tr>
    </w:tbl>
    <w:bookmarkStart w:name="z359" w:id="253"/>
    <w:p>
      <w:pPr>
        <w:spacing w:after="0"/>
        <w:ind w:left="0"/>
        <w:jc w:val="left"/>
      </w:pPr>
      <w:r>
        <w:rPr>
          <w:rFonts w:ascii="Times New Roman"/>
          <w:b/>
          <w:i w:val="false"/>
          <w:color w:val="000000"/>
        </w:rPr>
        <w:t xml:space="preserve"> Осакаров ауданы Қарағайлы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53"/>
    <w:bookmarkStart w:name="z360"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100 Қосымша</w:t>
            </w:r>
          </w:p>
        </w:tc>
      </w:tr>
    </w:tbl>
    <w:bookmarkStart w:name="z362" w:id="255"/>
    <w:p>
      <w:pPr>
        <w:spacing w:after="0"/>
        <w:ind w:left="0"/>
        <w:jc w:val="left"/>
      </w:pPr>
      <w:r>
        <w:rPr>
          <w:rFonts w:ascii="Times New Roman"/>
          <w:b/>
          <w:i w:val="false"/>
          <w:color w:val="000000"/>
        </w:rPr>
        <w:t xml:space="preserve"> Осакаров ауданы Қаратомар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55"/>
    <w:bookmarkStart w:name="z36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101 Қосымша</w:t>
            </w:r>
          </w:p>
        </w:tc>
      </w:tr>
    </w:tbl>
    <w:bookmarkStart w:name="z365" w:id="257"/>
    <w:p>
      <w:pPr>
        <w:spacing w:after="0"/>
        <w:ind w:left="0"/>
        <w:jc w:val="left"/>
      </w:pPr>
      <w:r>
        <w:rPr>
          <w:rFonts w:ascii="Times New Roman"/>
          <w:b/>
          <w:i w:val="false"/>
          <w:color w:val="000000"/>
        </w:rPr>
        <w:t xml:space="preserve"> Осакаров ауданы Құндызды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57"/>
    <w:bookmarkStart w:name="z366" w:id="258"/>
    <w:p>
      <w:pPr>
        <w:spacing w:after="0"/>
        <w:ind w:left="0"/>
        <w:jc w:val="both"/>
      </w:pPr>
      <w:r>
        <w:rPr>
          <w:rFonts w:ascii="Times New Roman"/>
          <w:b w:val="false"/>
          <w:i w:val="false"/>
          <w:color w:val="000000"/>
          <w:sz w:val="28"/>
        </w:rPr>
        <w:t xml:space="preserve">
      </w:t>
      </w:r>
    </w:p>
    <w:bookmarkEnd w:id="258"/>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102 Қосымша</w:t>
            </w:r>
          </w:p>
        </w:tc>
      </w:tr>
    </w:tbl>
    <w:bookmarkStart w:name="z368" w:id="259"/>
    <w:p>
      <w:pPr>
        <w:spacing w:after="0"/>
        <w:ind w:left="0"/>
        <w:jc w:val="left"/>
      </w:pPr>
      <w:r>
        <w:rPr>
          <w:rFonts w:ascii="Times New Roman"/>
          <w:b/>
          <w:i w:val="false"/>
          <w:color w:val="000000"/>
        </w:rPr>
        <w:t xml:space="preserve"> Осакаров ауданы Маржанкөл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59"/>
    <w:bookmarkStart w:name="z369"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103 Қосымша</w:t>
            </w:r>
          </w:p>
        </w:tc>
      </w:tr>
    </w:tbl>
    <w:bookmarkStart w:name="z371" w:id="261"/>
    <w:p>
      <w:pPr>
        <w:spacing w:after="0"/>
        <w:ind w:left="0"/>
        <w:jc w:val="left"/>
      </w:pPr>
      <w:r>
        <w:rPr>
          <w:rFonts w:ascii="Times New Roman"/>
          <w:b/>
          <w:i w:val="false"/>
          <w:color w:val="000000"/>
        </w:rPr>
        <w:t xml:space="preserve"> Осакаров ауданы Мирный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61"/>
    <w:bookmarkStart w:name="z372"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104 Қосымша</w:t>
            </w:r>
          </w:p>
        </w:tc>
      </w:tr>
    </w:tbl>
    <w:bookmarkStart w:name="z374" w:id="263"/>
    <w:p>
      <w:pPr>
        <w:spacing w:after="0"/>
        <w:ind w:left="0"/>
        <w:jc w:val="left"/>
      </w:pPr>
      <w:r>
        <w:rPr>
          <w:rFonts w:ascii="Times New Roman"/>
          <w:b/>
          <w:i w:val="false"/>
          <w:color w:val="000000"/>
        </w:rPr>
        <w:t xml:space="preserve"> Осакаров ауданы Николаев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63"/>
    <w:bookmarkStart w:name="z375"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105 Қосымша</w:t>
            </w:r>
          </w:p>
        </w:tc>
      </w:tr>
    </w:tbl>
    <w:bookmarkStart w:name="z377" w:id="265"/>
    <w:p>
      <w:pPr>
        <w:spacing w:after="0"/>
        <w:ind w:left="0"/>
        <w:jc w:val="left"/>
      </w:pPr>
      <w:r>
        <w:rPr>
          <w:rFonts w:ascii="Times New Roman"/>
          <w:b/>
          <w:i w:val="false"/>
          <w:color w:val="000000"/>
        </w:rPr>
        <w:t xml:space="preserve"> Осакаров ауданы Озерный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65"/>
    <w:bookmarkStart w:name="z37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106 Қосымша</w:t>
            </w:r>
          </w:p>
        </w:tc>
      </w:tr>
    </w:tbl>
    <w:bookmarkStart w:name="z380" w:id="267"/>
    <w:p>
      <w:pPr>
        <w:spacing w:after="0"/>
        <w:ind w:left="0"/>
        <w:jc w:val="left"/>
      </w:pPr>
      <w:r>
        <w:rPr>
          <w:rFonts w:ascii="Times New Roman"/>
          <w:b/>
          <w:i w:val="false"/>
          <w:color w:val="000000"/>
        </w:rPr>
        <w:t xml:space="preserve"> Осакаров ауданы Пионер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67"/>
    <w:bookmarkStart w:name="z381"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107 Қосымша</w:t>
            </w:r>
          </w:p>
        </w:tc>
      </w:tr>
    </w:tbl>
    <w:bookmarkStart w:name="z383" w:id="269"/>
    <w:p>
      <w:pPr>
        <w:spacing w:after="0"/>
        <w:ind w:left="0"/>
        <w:jc w:val="left"/>
      </w:pPr>
      <w:r>
        <w:rPr>
          <w:rFonts w:ascii="Times New Roman"/>
          <w:b/>
          <w:i w:val="false"/>
          <w:color w:val="000000"/>
        </w:rPr>
        <w:t xml:space="preserve"> Осакаров ауданы Родников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69"/>
    <w:bookmarkStart w:name="z384"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108 Қосымша</w:t>
            </w:r>
          </w:p>
        </w:tc>
      </w:tr>
    </w:tbl>
    <w:bookmarkStart w:name="z386" w:id="271"/>
    <w:p>
      <w:pPr>
        <w:spacing w:after="0"/>
        <w:ind w:left="0"/>
        <w:jc w:val="left"/>
      </w:pPr>
      <w:r>
        <w:rPr>
          <w:rFonts w:ascii="Times New Roman"/>
          <w:b/>
          <w:i w:val="false"/>
          <w:color w:val="000000"/>
        </w:rPr>
        <w:t xml:space="preserve"> Осакаров ауданы Садовый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71"/>
    <w:bookmarkStart w:name="z387"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109 Қосымша</w:t>
            </w:r>
          </w:p>
        </w:tc>
      </w:tr>
    </w:tbl>
    <w:bookmarkStart w:name="z389" w:id="273"/>
    <w:p>
      <w:pPr>
        <w:spacing w:after="0"/>
        <w:ind w:left="0"/>
        <w:jc w:val="left"/>
      </w:pPr>
      <w:r>
        <w:rPr>
          <w:rFonts w:ascii="Times New Roman"/>
          <w:b/>
          <w:i w:val="false"/>
          <w:color w:val="000000"/>
        </w:rPr>
        <w:t xml:space="preserve"> Осакаров ауданы Сарыөзек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73"/>
    <w:bookmarkStart w:name="z390"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110 Қосымша</w:t>
            </w:r>
          </w:p>
        </w:tc>
      </w:tr>
    </w:tbl>
    <w:bookmarkStart w:name="z392" w:id="275"/>
    <w:p>
      <w:pPr>
        <w:spacing w:after="0"/>
        <w:ind w:left="0"/>
        <w:jc w:val="left"/>
      </w:pPr>
      <w:r>
        <w:rPr>
          <w:rFonts w:ascii="Times New Roman"/>
          <w:b/>
          <w:i w:val="false"/>
          <w:color w:val="000000"/>
        </w:rPr>
        <w:t xml:space="preserve"> Осакаров ауданы Сұңқар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75"/>
    <w:bookmarkStart w:name="z393"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111 Қосымша</w:t>
            </w:r>
          </w:p>
        </w:tc>
      </w:tr>
    </w:tbl>
    <w:bookmarkStart w:name="z395" w:id="277"/>
    <w:p>
      <w:pPr>
        <w:spacing w:after="0"/>
        <w:ind w:left="0"/>
        <w:jc w:val="left"/>
      </w:pPr>
      <w:r>
        <w:rPr>
          <w:rFonts w:ascii="Times New Roman"/>
          <w:b/>
          <w:i w:val="false"/>
          <w:color w:val="000000"/>
        </w:rPr>
        <w:t xml:space="preserve"> Осакаров ауданы Нияз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77"/>
    <w:bookmarkStart w:name="z396"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112 Қосымша</w:t>
            </w:r>
          </w:p>
        </w:tc>
      </w:tr>
    </w:tbl>
    <w:bookmarkStart w:name="z398" w:id="279"/>
    <w:p>
      <w:pPr>
        <w:spacing w:after="0"/>
        <w:ind w:left="0"/>
        <w:jc w:val="left"/>
      </w:pPr>
      <w:r>
        <w:rPr>
          <w:rFonts w:ascii="Times New Roman"/>
          <w:b/>
          <w:i w:val="false"/>
          <w:color w:val="000000"/>
        </w:rPr>
        <w:t xml:space="preserve"> Осакаров ауданы Трудовой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79"/>
    <w:bookmarkStart w:name="z399"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113 Қосымша</w:t>
            </w:r>
          </w:p>
        </w:tc>
      </w:tr>
    </w:tbl>
    <w:bookmarkStart w:name="z401" w:id="281"/>
    <w:p>
      <w:pPr>
        <w:spacing w:after="0"/>
        <w:ind w:left="0"/>
        <w:jc w:val="left"/>
      </w:pPr>
      <w:r>
        <w:rPr>
          <w:rFonts w:ascii="Times New Roman"/>
          <w:b/>
          <w:i w:val="false"/>
          <w:color w:val="000000"/>
        </w:rPr>
        <w:t xml:space="preserve"> Осакаров ауданы Шідерті ауылдық округінің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81"/>
    <w:bookmarkStart w:name="z402"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114 Қосымша</w:t>
            </w:r>
          </w:p>
        </w:tc>
      </w:tr>
    </w:tbl>
    <w:bookmarkStart w:name="z404" w:id="283"/>
    <w:p>
      <w:pPr>
        <w:spacing w:after="0"/>
        <w:ind w:left="0"/>
        <w:jc w:val="left"/>
      </w:pPr>
      <w:r>
        <w:rPr>
          <w:rFonts w:ascii="Times New Roman"/>
          <w:b/>
          <w:i w:val="false"/>
          <w:color w:val="000000"/>
        </w:rPr>
        <w:t xml:space="preserve"> Осакаров ауданы Осакаров кенті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83"/>
    <w:bookmarkStart w:name="z405"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115 Қосымша</w:t>
            </w:r>
          </w:p>
        </w:tc>
      </w:tr>
    </w:tbl>
    <w:bookmarkStart w:name="z407" w:id="285"/>
    <w:p>
      <w:pPr>
        <w:spacing w:after="0"/>
        <w:ind w:left="0"/>
        <w:jc w:val="left"/>
      </w:pPr>
      <w:r>
        <w:rPr>
          <w:rFonts w:ascii="Times New Roman"/>
          <w:b/>
          <w:i w:val="false"/>
          <w:color w:val="000000"/>
        </w:rPr>
        <w:t xml:space="preserve"> Осакаров ауданы Молодежный кенті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85"/>
    <w:bookmarkStart w:name="z408"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116 Қосымша</w:t>
            </w:r>
          </w:p>
        </w:tc>
      </w:tr>
    </w:tbl>
    <w:bookmarkStart w:name="z410" w:id="287"/>
    <w:p>
      <w:pPr>
        <w:spacing w:after="0"/>
        <w:ind w:left="0"/>
        <w:jc w:val="left"/>
      </w:pPr>
      <w:r>
        <w:rPr>
          <w:rFonts w:ascii="Times New Roman"/>
          <w:b/>
          <w:i w:val="false"/>
          <w:color w:val="000000"/>
        </w:rPr>
        <w:t xml:space="preserve"> Осакаров ауданы Ақбұлақ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7"/>
    <w:bookmarkStart w:name="z411"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117 Қосымша</w:t>
            </w:r>
          </w:p>
        </w:tc>
      </w:tr>
    </w:tbl>
    <w:bookmarkStart w:name="z413" w:id="289"/>
    <w:p>
      <w:pPr>
        <w:spacing w:after="0"/>
        <w:ind w:left="0"/>
        <w:jc w:val="left"/>
      </w:pPr>
      <w:r>
        <w:rPr>
          <w:rFonts w:ascii="Times New Roman"/>
          <w:b/>
          <w:i w:val="false"/>
          <w:color w:val="000000"/>
        </w:rPr>
        <w:t xml:space="preserve"> Осакаров ауданы Батпақты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89"/>
    <w:bookmarkStart w:name="z414"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118 Қосымша</w:t>
            </w:r>
          </w:p>
        </w:tc>
      </w:tr>
    </w:tbl>
    <w:bookmarkStart w:name="z416" w:id="291"/>
    <w:p>
      <w:pPr>
        <w:spacing w:after="0"/>
        <w:ind w:left="0"/>
        <w:jc w:val="left"/>
      </w:pPr>
      <w:r>
        <w:rPr>
          <w:rFonts w:ascii="Times New Roman"/>
          <w:b/>
          <w:i w:val="false"/>
          <w:color w:val="000000"/>
        </w:rPr>
        <w:t xml:space="preserve"> Осакаров ауданы Жансары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1"/>
    <w:bookmarkStart w:name="z417"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119 Қосымша</w:t>
            </w:r>
          </w:p>
        </w:tc>
      </w:tr>
    </w:tbl>
    <w:bookmarkStart w:name="z419" w:id="293"/>
    <w:p>
      <w:pPr>
        <w:spacing w:after="0"/>
        <w:ind w:left="0"/>
        <w:jc w:val="left"/>
      </w:pPr>
      <w:r>
        <w:rPr>
          <w:rFonts w:ascii="Times New Roman"/>
          <w:b/>
          <w:i w:val="false"/>
          <w:color w:val="000000"/>
        </w:rPr>
        <w:t xml:space="preserve"> Осакаров ауданы Есіл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3"/>
    <w:bookmarkStart w:name="z420"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120 Қосымша</w:t>
            </w:r>
          </w:p>
        </w:tc>
      </w:tr>
    </w:tbl>
    <w:bookmarkStart w:name="z422" w:id="295"/>
    <w:p>
      <w:pPr>
        <w:spacing w:after="0"/>
        <w:ind w:left="0"/>
        <w:jc w:val="left"/>
      </w:pPr>
      <w:r>
        <w:rPr>
          <w:rFonts w:ascii="Times New Roman"/>
          <w:b/>
          <w:i w:val="false"/>
          <w:color w:val="000000"/>
        </w:rPr>
        <w:t xml:space="preserve"> Осакаров ауданы Жұлдыз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5"/>
    <w:bookmarkStart w:name="z423"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121 Қосымша</w:t>
            </w:r>
          </w:p>
        </w:tc>
      </w:tr>
    </w:tbl>
    <w:bookmarkStart w:name="z425" w:id="297"/>
    <w:p>
      <w:pPr>
        <w:spacing w:after="0"/>
        <w:ind w:left="0"/>
        <w:jc w:val="left"/>
      </w:pPr>
      <w:r>
        <w:rPr>
          <w:rFonts w:ascii="Times New Roman"/>
          <w:b/>
          <w:i w:val="false"/>
          <w:color w:val="000000"/>
        </w:rPr>
        <w:t xml:space="preserve"> Осакаров ауданы Ертіс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7"/>
    <w:bookmarkStart w:name="z426"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122 Қосымша</w:t>
            </w:r>
          </w:p>
        </w:tc>
      </w:tr>
    </w:tbl>
    <w:bookmarkStart w:name="z428" w:id="299"/>
    <w:p>
      <w:pPr>
        <w:spacing w:after="0"/>
        <w:ind w:left="0"/>
        <w:jc w:val="left"/>
      </w:pPr>
      <w:r>
        <w:rPr>
          <w:rFonts w:ascii="Times New Roman"/>
          <w:b/>
          <w:i w:val="false"/>
          <w:color w:val="000000"/>
        </w:rPr>
        <w:t xml:space="preserve"> Осакаров ауданы Қарағайлы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99"/>
    <w:bookmarkStart w:name="z429"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123 Қосымша</w:t>
            </w:r>
          </w:p>
        </w:tc>
      </w:tr>
    </w:tbl>
    <w:bookmarkStart w:name="z431" w:id="301"/>
    <w:p>
      <w:pPr>
        <w:spacing w:after="0"/>
        <w:ind w:left="0"/>
        <w:jc w:val="left"/>
      </w:pPr>
      <w:r>
        <w:rPr>
          <w:rFonts w:ascii="Times New Roman"/>
          <w:b/>
          <w:i w:val="false"/>
          <w:color w:val="000000"/>
        </w:rPr>
        <w:t xml:space="preserve"> Осакаров ауданы Қаратомар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1"/>
    <w:bookmarkStart w:name="z432"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124 Қосымша</w:t>
            </w:r>
          </w:p>
        </w:tc>
      </w:tr>
    </w:tbl>
    <w:bookmarkStart w:name="z434" w:id="303"/>
    <w:p>
      <w:pPr>
        <w:spacing w:after="0"/>
        <w:ind w:left="0"/>
        <w:jc w:val="left"/>
      </w:pPr>
      <w:r>
        <w:rPr>
          <w:rFonts w:ascii="Times New Roman"/>
          <w:b/>
          <w:i w:val="false"/>
          <w:color w:val="000000"/>
        </w:rPr>
        <w:t xml:space="preserve"> Осакаров ауданы Құндызды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3"/>
    <w:bookmarkStart w:name="z435"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125 Қосымша</w:t>
            </w:r>
          </w:p>
        </w:tc>
      </w:tr>
    </w:tbl>
    <w:bookmarkStart w:name="z437" w:id="305"/>
    <w:p>
      <w:pPr>
        <w:spacing w:after="0"/>
        <w:ind w:left="0"/>
        <w:jc w:val="left"/>
      </w:pPr>
      <w:r>
        <w:rPr>
          <w:rFonts w:ascii="Times New Roman"/>
          <w:b/>
          <w:i w:val="false"/>
          <w:color w:val="000000"/>
        </w:rPr>
        <w:t xml:space="preserve"> Осакаров ауданы Маржанкөл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5"/>
    <w:bookmarkStart w:name="z438"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126 Қосымша</w:t>
            </w:r>
          </w:p>
        </w:tc>
      </w:tr>
    </w:tbl>
    <w:bookmarkStart w:name="z440" w:id="307"/>
    <w:p>
      <w:pPr>
        <w:spacing w:after="0"/>
        <w:ind w:left="0"/>
        <w:jc w:val="left"/>
      </w:pPr>
      <w:r>
        <w:rPr>
          <w:rFonts w:ascii="Times New Roman"/>
          <w:b/>
          <w:i w:val="false"/>
          <w:color w:val="000000"/>
        </w:rPr>
        <w:t xml:space="preserve"> Осакаров ауданы Мирный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7"/>
    <w:bookmarkStart w:name="z441"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127 Қосымша</w:t>
            </w:r>
          </w:p>
        </w:tc>
      </w:tr>
    </w:tbl>
    <w:bookmarkStart w:name="z443" w:id="309"/>
    <w:p>
      <w:pPr>
        <w:spacing w:after="0"/>
        <w:ind w:left="0"/>
        <w:jc w:val="left"/>
      </w:pPr>
      <w:r>
        <w:rPr>
          <w:rFonts w:ascii="Times New Roman"/>
          <w:b/>
          <w:i w:val="false"/>
          <w:color w:val="000000"/>
        </w:rPr>
        <w:t xml:space="preserve"> Осакаров ауданы Николаев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9"/>
    <w:bookmarkStart w:name="z444"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128 Қосымша</w:t>
            </w:r>
          </w:p>
        </w:tc>
      </w:tr>
    </w:tbl>
    <w:bookmarkStart w:name="z446" w:id="311"/>
    <w:p>
      <w:pPr>
        <w:spacing w:after="0"/>
        <w:ind w:left="0"/>
        <w:jc w:val="left"/>
      </w:pPr>
      <w:r>
        <w:rPr>
          <w:rFonts w:ascii="Times New Roman"/>
          <w:b/>
          <w:i w:val="false"/>
          <w:color w:val="000000"/>
        </w:rPr>
        <w:t xml:space="preserve"> Осакаров ауданы Озерный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1"/>
    <w:bookmarkStart w:name="z447"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129 Қосымша</w:t>
            </w:r>
          </w:p>
        </w:tc>
      </w:tr>
    </w:tbl>
    <w:bookmarkStart w:name="z449" w:id="313"/>
    <w:p>
      <w:pPr>
        <w:spacing w:after="0"/>
        <w:ind w:left="0"/>
        <w:jc w:val="left"/>
      </w:pPr>
      <w:r>
        <w:rPr>
          <w:rFonts w:ascii="Times New Roman"/>
          <w:b/>
          <w:i w:val="false"/>
          <w:color w:val="000000"/>
        </w:rPr>
        <w:t xml:space="preserve"> Осакаров ауданы Пионер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3"/>
    <w:bookmarkStart w:name="z450"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130 Қосымша</w:t>
            </w:r>
          </w:p>
        </w:tc>
      </w:tr>
    </w:tbl>
    <w:bookmarkStart w:name="z452" w:id="315"/>
    <w:p>
      <w:pPr>
        <w:spacing w:after="0"/>
        <w:ind w:left="0"/>
        <w:jc w:val="left"/>
      </w:pPr>
      <w:r>
        <w:rPr>
          <w:rFonts w:ascii="Times New Roman"/>
          <w:b/>
          <w:i w:val="false"/>
          <w:color w:val="000000"/>
        </w:rPr>
        <w:t xml:space="preserve"> Осакаров ауданы Родников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5"/>
    <w:bookmarkStart w:name="z453"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131 Қосымша</w:t>
            </w:r>
          </w:p>
        </w:tc>
      </w:tr>
    </w:tbl>
    <w:bookmarkStart w:name="z455" w:id="317"/>
    <w:p>
      <w:pPr>
        <w:spacing w:after="0"/>
        <w:ind w:left="0"/>
        <w:jc w:val="left"/>
      </w:pPr>
      <w:r>
        <w:rPr>
          <w:rFonts w:ascii="Times New Roman"/>
          <w:b/>
          <w:i w:val="false"/>
          <w:color w:val="000000"/>
        </w:rPr>
        <w:t xml:space="preserve"> Осакаров ауданы Садовый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7"/>
    <w:bookmarkStart w:name="z456"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132 Қосымша</w:t>
            </w:r>
          </w:p>
        </w:tc>
      </w:tr>
    </w:tbl>
    <w:bookmarkStart w:name="z458" w:id="319"/>
    <w:p>
      <w:pPr>
        <w:spacing w:after="0"/>
        <w:ind w:left="0"/>
        <w:jc w:val="left"/>
      </w:pPr>
      <w:r>
        <w:rPr>
          <w:rFonts w:ascii="Times New Roman"/>
          <w:b/>
          <w:i w:val="false"/>
          <w:color w:val="000000"/>
        </w:rPr>
        <w:t xml:space="preserve"> Осакаров ауданы Сарыөзек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9"/>
    <w:bookmarkStart w:name="z459"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133 Қосымша</w:t>
            </w:r>
          </w:p>
        </w:tc>
      </w:tr>
    </w:tbl>
    <w:bookmarkStart w:name="z461" w:id="321"/>
    <w:p>
      <w:pPr>
        <w:spacing w:after="0"/>
        <w:ind w:left="0"/>
        <w:jc w:val="left"/>
      </w:pPr>
      <w:r>
        <w:rPr>
          <w:rFonts w:ascii="Times New Roman"/>
          <w:b/>
          <w:i w:val="false"/>
          <w:color w:val="000000"/>
        </w:rPr>
        <w:t xml:space="preserve"> Осакаров ауданы Сұңқар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1"/>
    <w:bookmarkStart w:name="z462"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134 Қосымша</w:t>
            </w:r>
          </w:p>
        </w:tc>
      </w:tr>
    </w:tbl>
    <w:bookmarkStart w:name="z464" w:id="323"/>
    <w:p>
      <w:pPr>
        <w:spacing w:after="0"/>
        <w:ind w:left="0"/>
        <w:jc w:val="left"/>
      </w:pPr>
      <w:r>
        <w:rPr>
          <w:rFonts w:ascii="Times New Roman"/>
          <w:b/>
          <w:i w:val="false"/>
          <w:color w:val="000000"/>
        </w:rPr>
        <w:t xml:space="preserve"> Осакаров ауданы Нияз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3"/>
    <w:bookmarkStart w:name="z465"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135 Қосымша</w:t>
            </w:r>
          </w:p>
        </w:tc>
      </w:tr>
    </w:tbl>
    <w:bookmarkStart w:name="z467" w:id="325"/>
    <w:p>
      <w:pPr>
        <w:spacing w:after="0"/>
        <w:ind w:left="0"/>
        <w:jc w:val="left"/>
      </w:pPr>
      <w:r>
        <w:rPr>
          <w:rFonts w:ascii="Times New Roman"/>
          <w:b/>
          <w:i w:val="false"/>
          <w:color w:val="000000"/>
        </w:rPr>
        <w:t xml:space="preserve"> Осакаров ауданы Трудовой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5"/>
    <w:bookmarkStart w:name="z468"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136 Қосымша</w:t>
            </w:r>
          </w:p>
        </w:tc>
      </w:tr>
    </w:tbl>
    <w:bookmarkStart w:name="z470" w:id="327"/>
    <w:p>
      <w:pPr>
        <w:spacing w:after="0"/>
        <w:ind w:left="0"/>
        <w:jc w:val="left"/>
      </w:pPr>
      <w:r>
        <w:rPr>
          <w:rFonts w:ascii="Times New Roman"/>
          <w:b/>
          <w:i w:val="false"/>
          <w:color w:val="000000"/>
        </w:rPr>
        <w:t xml:space="preserve"> Осакаров ауданы Шідерті ауылдық округінің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7"/>
    <w:bookmarkStart w:name="z471"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137 Қосымша</w:t>
            </w:r>
          </w:p>
        </w:tc>
      </w:tr>
    </w:tbl>
    <w:bookmarkStart w:name="z473" w:id="329"/>
    <w:p>
      <w:pPr>
        <w:spacing w:after="0"/>
        <w:ind w:left="0"/>
        <w:jc w:val="left"/>
      </w:pPr>
      <w:r>
        <w:rPr>
          <w:rFonts w:ascii="Times New Roman"/>
          <w:b/>
          <w:i w:val="false"/>
          <w:color w:val="000000"/>
        </w:rPr>
        <w:t xml:space="preserve"> Осакаров ауданы Осакаров кенті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9"/>
    <w:bookmarkStart w:name="z474"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138 Қосымша</w:t>
            </w:r>
          </w:p>
        </w:tc>
      </w:tr>
    </w:tbl>
    <w:bookmarkStart w:name="z476" w:id="331"/>
    <w:p>
      <w:pPr>
        <w:spacing w:after="0"/>
        <w:ind w:left="0"/>
        <w:jc w:val="left"/>
      </w:pPr>
      <w:r>
        <w:rPr>
          <w:rFonts w:ascii="Times New Roman"/>
          <w:b/>
          <w:i w:val="false"/>
          <w:color w:val="000000"/>
        </w:rPr>
        <w:t xml:space="preserve"> Осакаров ауданы Молодежный кенті аудандық маңызы бар аумақта, кентте,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31"/>
    <w:bookmarkStart w:name="z477"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139 Қосымша</w:t>
            </w:r>
          </w:p>
        </w:tc>
      </w:tr>
    </w:tbl>
    <w:bookmarkStart w:name="z479" w:id="3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Желіндіру 25.04 бастап 9.05 дейін 3 мәрте желіндіру: 10.05-15.06, 16.06-30.06 23.08-06.09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01.07.-22.08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7.09-21.10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01.07.-22.08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7.09-21.10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Желіндіру 25.04 бастап 9.05 дейін 3 мәрте отау: 10.05-15.06, 16.06-30.06 23.08-06.09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7.09-21.10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Желіндіру 25.04 бастап 9.05 дейін 3мәрте отау: 10.05-15.06, 16.06-30.06 23.08-06.09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отау 01.07.-22.08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мамыр айының 1жартысы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1жартысы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 айының соңында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140 Қосымша</w:t>
            </w:r>
          </w:p>
        </w:tc>
      </w:tr>
    </w:tbl>
    <w:bookmarkStart w:name="z481" w:id="334"/>
    <w:p>
      <w:pPr>
        <w:spacing w:after="0"/>
        <w:ind w:left="0"/>
        <w:jc w:val="left"/>
      </w:pPr>
      <w:r>
        <w:rPr>
          <w:rFonts w:ascii="Times New Roman"/>
          <w:b/>
          <w:i w:val="false"/>
          <w:color w:val="000000"/>
        </w:rPr>
        <w:t xml:space="preserve"> Ауданның кенттер мен ауылдық округтері бөлінісіндегі жер пайдалануы</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Аумақтың жалпы ауданы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егістік ауданыаумақтың</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арнайы қордың жерлері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458671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141 Қосымша</w:t>
            </w:r>
          </w:p>
        </w:tc>
      </w:tr>
    </w:tbl>
    <w:bookmarkStart w:name="z483" w:id="335"/>
    <w:p>
      <w:pPr>
        <w:spacing w:after="0"/>
        <w:ind w:left="0"/>
        <w:jc w:val="left"/>
      </w:pPr>
      <w:r>
        <w:rPr>
          <w:rFonts w:ascii="Times New Roman"/>
          <w:b/>
          <w:i w:val="false"/>
          <w:color w:val="000000"/>
        </w:rPr>
        <w:t xml:space="preserve"> Кенттер және ауылдық округтері бөлінісіндегі жайылымдар алқаптары</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жақсартылған,түбегейлі жақсартылғанды қосқанда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суландырылған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142 Қосымша</w:t>
            </w:r>
          </w:p>
        </w:tc>
      </w:tr>
    </w:tbl>
    <w:bookmarkStart w:name="z485" w:id="336"/>
    <w:p>
      <w:pPr>
        <w:spacing w:after="0"/>
        <w:ind w:left="0"/>
        <w:jc w:val="left"/>
      </w:pPr>
      <w:r>
        <w:rPr>
          <w:rFonts w:ascii="Times New Roman"/>
          <w:b/>
          <w:i w:val="false"/>
          <w:color w:val="000000"/>
        </w:rPr>
        <w:t xml:space="preserve"> Ауылдық округтер бөлінісінде ветеринариялық-санитариялық объектілер туралы мәліметтер</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143 Қосымша</w:t>
            </w:r>
          </w:p>
        </w:tc>
      </w:tr>
    </w:tbl>
    <w:bookmarkStart w:name="z487" w:id="337"/>
    <w:p>
      <w:pPr>
        <w:spacing w:after="0"/>
        <w:ind w:left="0"/>
        <w:jc w:val="left"/>
      </w:pPr>
      <w:r>
        <w:rPr>
          <w:rFonts w:ascii="Times New Roman"/>
          <w:b/>
          <w:i w:val="false"/>
          <w:color w:val="000000"/>
        </w:rPr>
        <w:t xml:space="preserve"> Ауылдық округтер бөлінісінде барлық ауыл шаруашылығы жануарларының болуы туралы ақпарат</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 төл</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Қаратомар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Құндұзды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Сұнқар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Шідерті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Осакаровка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Молодежный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144 Қосымша</w:t>
            </w:r>
          </w:p>
        </w:tc>
      </w:tr>
    </w:tbl>
    <w:bookmarkStart w:name="z489" w:id="338"/>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кезеңінің ұзақтығы, күн</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деградация ланған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жерлердегі көделі - бетегелі, жусанды - көкпектілер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Осакаров ауданының аймағы</w:t>
            </w:r>
            <w:r>
              <w:br/>
            </w:r>
            <w:r>
              <w:rPr>
                <w:rFonts w:ascii="Times New Roman"/>
                <w:b w:val="false"/>
                <w:i w:val="false"/>
                <w:color w:val="000000"/>
                <w:sz w:val="20"/>
              </w:rPr>
              <w:t>жерлеріндегі 2024-2025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Жоспарына 145 Қосымша</w:t>
            </w:r>
          </w:p>
        </w:tc>
      </w:tr>
    </w:tbl>
    <w:bookmarkStart w:name="z491" w:id="339"/>
    <w:p>
      <w:pPr>
        <w:spacing w:after="0"/>
        <w:ind w:left="0"/>
        <w:jc w:val="left"/>
      </w:pPr>
      <w:r>
        <w:rPr>
          <w:rFonts w:ascii="Times New Roman"/>
          <w:b/>
          <w:i w:val="false"/>
          <w:color w:val="000000"/>
        </w:rPr>
        <w:t xml:space="preserve"> Осакаров ауданындағы жеке және заңды тұлғалардың ауыл шаруашылығы жануарлары басының саны туралы деректер</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ФҚ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ФҚ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Батпактинский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Иртышский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Карагайлы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Каратомарский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Кундуздинский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Маржанколь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Родниковский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Сарыозек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Шидертинский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Осакаровка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п.Молодежный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12130</w:t>
            </w:r>
          </w:p>
        </w:tc>
      </w:tr>
    </w:tbl>
    <w:bookmarkStart w:name="z492" w:id="340"/>
    <w:p>
      <w:pPr>
        <w:spacing w:after="0"/>
        <w:ind w:left="0"/>
        <w:jc w:val="both"/>
      </w:pPr>
      <w:r>
        <w:rPr>
          <w:rFonts w:ascii="Times New Roman"/>
          <w:b w:val="false"/>
          <w:i w:val="false"/>
          <w:color w:val="000000"/>
          <w:sz w:val="28"/>
        </w:rPr>
        <w:t>
      кестенің жалғасы</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ФҚ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ФҚ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