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abf2" w14:textId="b33ab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органдарының азаматтық қызметшілері лауазымдарының тізілімін бекіту туралы" Қазақстан Республикасы Ұлттық қауіпсіздік комитеті Төрағасының 2015 жылғы 24 желтоқсандағы № 107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2024 жылғы 18 желтоқсандағы № 162/қе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қауіпсіздік органдарының азаматтық қызметшілері лауазымдарының тізілімін бекіту туралы" Қазақстан Республикасы Ұлттық қауіпсіздік комитеті Төрағасының 2015 жылғы 24 желтоқсандағы № 107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12757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ұлттық қауіпсіздік органдарының азаматтық қызметшілері лауазымдарының </w:t>
      </w:r>
      <w:r>
        <w:rPr>
          <w:rFonts w:ascii="Times New Roman"/>
          <w:b w:val="false"/>
          <w:i w:val="false"/>
          <w:color w:val="000000"/>
          <w:sz w:val="28"/>
        </w:rPr>
        <w:t>тізілімінде:</w:t>
      </w:r>
    </w:p>
    <w:bookmarkEnd w:id="2"/>
    <w:bookmarkStart w:name="z7" w:id="3"/>
    <w:p>
      <w:pPr>
        <w:spacing w:after="0"/>
        <w:ind w:left="0"/>
        <w:jc w:val="both"/>
      </w:pPr>
      <w:r>
        <w:rPr>
          <w:rFonts w:ascii="Times New Roman"/>
          <w:b w:val="false"/>
          <w:i w:val="false"/>
          <w:color w:val="000000"/>
          <w:sz w:val="28"/>
        </w:rPr>
        <w:t>
      В блогында (негізгі персонал):</w:t>
      </w:r>
    </w:p>
    <w:bookmarkEnd w:id="3"/>
    <w:bookmarkStart w:name="z8" w:id="4"/>
    <w:p>
      <w:pPr>
        <w:spacing w:after="0"/>
        <w:ind w:left="0"/>
        <w:jc w:val="both"/>
      </w:pPr>
      <w:r>
        <w:rPr>
          <w:rFonts w:ascii="Times New Roman"/>
          <w:b w:val="false"/>
          <w:i w:val="false"/>
          <w:color w:val="000000"/>
          <w:sz w:val="28"/>
        </w:rPr>
        <w:t>
      "денсаулық сақтау саласында" деген бөлімде:</w:t>
      </w:r>
    </w:p>
    <w:bookmarkEnd w:id="4"/>
    <w:bookmarkStart w:name="z9"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дәрігерлер</w:t>
            </w:r>
          </w:p>
        </w:tc>
      </w:tr>
    </w:tbl>
    <w:bookmarkStart w:name="z10" w:id="6"/>
    <w:p>
      <w:pPr>
        <w:spacing w:after="0"/>
        <w:ind w:left="0"/>
        <w:jc w:val="both"/>
      </w:pPr>
      <w:r>
        <w:rPr>
          <w:rFonts w:ascii="Times New Roman"/>
          <w:b w:val="false"/>
          <w:i w:val="false"/>
          <w:color w:val="000000"/>
          <w:sz w:val="28"/>
        </w:rPr>
        <w:t xml:space="preserve">
      " </w:t>
      </w:r>
    </w:p>
    <w:bookmarkEnd w:id="6"/>
    <w:bookmarkStart w:name="z11" w:id="7"/>
    <w:p>
      <w:pPr>
        <w:spacing w:after="0"/>
        <w:ind w:left="0"/>
        <w:jc w:val="both"/>
      </w:pPr>
      <w:r>
        <w:rPr>
          <w:rFonts w:ascii="Times New Roman"/>
          <w:b w:val="false"/>
          <w:i w:val="false"/>
          <w:color w:val="000000"/>
          <w:sz w:val="28"/>
        </w:rPr>
        <w:t>
      деген жол мынадай редакцияда жазылсын:</w:t>
      </w:r>
    </w:p>
    <w:bookmarkEnd w:id="7"/>
    <w:bookmarkStart w:name="z12" w:id="8"/>
    <w:p>
      <w:pPr>
        <w:spacing w:after="0"/>
        <w:ind w:left="0"/>
        <w:jc w:val="both"/>
      </w:pP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барлық мамандықтағы дәрігерлер, резидент-дәрігер</w:t>
            </w:r>
          </w:p>
        </w:tc>
      </w:tr>
    </w:tbl>
    <w:bookmarkStart w:name="z13" w:id="9"/>
    <w:p>
      <w:pPr>
        <w:spacing w:after="0"/>
        <w:ind w:left="0"/>
        <w:jc w:val="both"/>
      </w:pPr>
      <w:r>
        <w:rPr>
          <w:rFonts w:ascii="Times New Roman"/>
          <w:b w:val="false"/>
          <w:i w:val="false"/>
          <w:color w:val="000000"/>
          <w:sz w:val="28"/>
        </w:rPr>
        <w:t>
      ";</w:t>
      </w:r>
    </w:p>
    <w:bookmarkEnd w:id="9"/>
    <w:bookmarkStart w:name="z14" w:id="10"/>
    <w:p>
      <w:pPr>
        <w:spacing w:after="0"/>
        <w:ind w:left="0"/>
        <w:jc w:val="both"/>
      </w:pPr>
      <w:r>
        <w:rPr>
          <w:rFonts w:ascii="Times New Roman"/>
          <w:b w:val="false"/>
          <w:i w:val="false"/>
          <w:color w:val="000000"/>
          <w:sz w:val="28"/>
        </w:rPr>
        <w:t>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мейірбике (мейірие), зертханашы, провизор (фармацевт), психолог</w:t>
            </w:r>
          </w:p>
        </w:tc>
      </w:tr>
    </w:tbl>
    <w:bookmarkStart w:name="z15" w:id="11"/>
    <w:p>
      <w:pPr>
        <w:spacing w:after="0"/>
        <w:ind w:left="0"/>
        <w:jc w:val="both"/>
      </w:pPr>
      <w:r>
        <w:rPr>
          <w:rFonts w:ascii="Times New Roman"/>
          <w:b w:val="false"/>
          <w:i w:val="false"/>
          <w:color w:val="000000"/>
          <w:sz w:val="28"/>
        </w:rPr>
        <w:t>
      "</w:t>
      </w:r>
    </w:p>
    <w:bookmarkEnd w:id="11"/>
    <w:bookmarkStart w:name="z16" w:id="12"/>
    <w:p>
      <w:pPr>
        <w:spacing w:after="0"/>
        <w:ind w:left="0"/>
        <w:jc w:val="both"/>
      </w:pPr>
      <w:r>
        <w:rPr>
          <w:rFonts w:ascii="Times New Roman"/>
          <w:b w:val="false"/>
          <w:i w:val="false"/>
          <w:color w:val="000000"/>
          <w:sz w:val="28"/>
        </w:rPr>
        <w:t>
      деген жол мынадай редакцияда жазылсын:</w:t>
      </w:r>
    </w:p>
    <w:bookmarkEnd w:id="12"/>
    <w:bookmarkStart w:name="z17"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жоғары санатты мамандар: кеңейтілген практика мейірбикесі (мейіриесі), фармацевт (провизор), медициналық психолог</w:t>
            </w:r>
          </w:p>
        </w:tc>
      </w:tr>
    </w:tbl>
    <w:bookmarkStart w:name="z18" w:id="14"/>
    <w:p>
      <w:pPr>
        <w:spacing w:after="0"/>
        <w:ind w:left="0"/>
        <w:jc w:val="both"/>
      </w:pPr>
      <w:r>
        <w:rPr>
          <w:rFonts w:ascii="Times New Roman"/>
          <w:b w:val="false"/>
          <w:i w:val="false"/>
          <w:color w:val="000000"/>
          <w:sz w:val="28"/>
        </w:rPr>
        <w:t>
      ";</w:t>
      </w:r>
    </w:p>
    <w:bookmarkEnd w:id="14"/>
    <w:bookmarkStart w:name="z19"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мейірбике (мейірие), зертханашы, провизор (фармацевт), психолог</w:t>
            </w:r>
          </w:p>
        </w:tc>
      </w:tr>
    </w:tbl>
    <w:bookmarkStart w:name="z20" w:id="16"/>
    <w:p>
      <w:pPr>
        <w:spacing w:after="0"/>
        <w:ind w:left="0"/>
        <w:jc w:val="both"/>
      </w:pPr>
      <w:r>
        <w:rPr>
          <w:rFonts w:ascii="Times New Roman"/>
          <w:b w:val="false"/>
          <w:i w:val="false"/>
          <w:color w:val="000000"/>
          <w:sz w:val="28"/>
        </w:rPr>
        <w:t>
      "</w:t>
      </w:r>
    </w:p>
    <w:bookmarkEnd w:id="16"/>
    <w:bookmarkStart w:name="z21" w:id="17"/>
    <w:p>
      <w:pPr>
        <w:spacing w:after="0"/>
        <w:ind w:left="0"/>
        <w:jc w:val="both"/>
      </w:pPr>
      <w:r>
        <w:rPr>
          <w:rFonts w:ascii="Times New Roman"/>
          <w:b w:val="false"/>
          <w:i w:val="false"/>
          <w:color w:val="000000"/>
          <w:sz w:val="28"/>
        </w:rPr>
        <w:t>
      деген жол мынадай редакцияда жазылсын:</w:t>
      </w:r>
    </w:p>
    <w:bookmarkEnd w:id="17"/>
    <w:bookmarkStart w:name="z22" w:id="18"/>
    <w:p>
      <w:pPr>
        <w:spacing w:after="0"/>
        <w:ind w:left="0"/>
        <w:jc w:val="both"/>
      </w:pPr>
      <w:r>
        <w:rPr>
          <w:rFonts w:ascii="Times New Roman"/>
          <w:b w:val="false"/>
          <w:i w:val="false"/>
          <w:color w:val="000000"/>
          <w:sz w:val="28"/>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санатты мамандар: кеңейтілген практика мейірбикеcі (мейіриесі), фармацевт (провизор), медициналық психолог</w:t>
            </w:r>
          </w:p>
        </w:tc>
      </w:tr>
    </w:tbl>
    <w:bookmarkStart w:name="z23" w:id="19"/>
    <w:p>
      <w:pPr>
        <w:spacing w:after="0"/>
        <w:ind w:left="0"/>
        <w:jc w:val="both"/>
      </w:pPr>
      <w:r>
        <w:rPr>
          <w:rFonts w:ascii="Times New Roman"/>
          <w:b w:val="false"/>
          <w:i w:val="false"/>
          <w:color w:val="000000"/>
          <w:sz w:val="28"/>
        </w:rPr>
        <w:t>
      ";</w:t>
      </w:r>
    </w:p>
    <w:bookmarkEnd w:id="19"/>
    <w:bookmarkStart w:name="z24" w:id="20"/>
    <w:p>
      <w:pPr>
        <w:spacing w:after="0"/>
        <w:ind w:left="0"/>
        <w:jc w:val="both"/>
      </w:pPr>
      <w:r>
        <w:rPr>
          <w:rFonts w:ascii="Times New Roman"/>
          <w:b w:val="false"/>
          <w:i w:val="false"/>
          <w:color w:val="000000"/>
          <w:sz w:val="28"/>
        </w:rPr>
        <w:t>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мейірбике (мейірие), зертханашы, провизор (фармацевт), психолог</w:t>
            </w:r>
          </w:p>
        </w:tc>
      </w:tr>
    </w:tbl>
    <w:bookmarkStart w:name="z25" w:id="21"/>
    <w:p>
      <w:pPr>
        <w:spacing w:after="0"/>
        <w:ind w:left="0"/>
        <w:jc w:val="both"/>
      </w:pPr>
      <w:r>
        <w:rPr>
          <w:rFonts w:ascii="Times New Roman"/>
          <w:b w:val="false"/>
          <w:i w:val="false"/>
          <w:color w:val="000000"/>
          <w:sz w:val="28"/>
        </w:rPr>
        <w:t>
      "</w:t>
      </w:r>
    </w:p>
    <w:bookmarkEnd w:id="21"/>
    <w:bookmarkStart w:name="z26" w:id="22"/>
    <w:p>
      <w:pPr>
        <w:spacing w:after="0"/>
        <w:ind w:left="0"/>
        <w:jc w:val="both"/>
      </w:pPr>
      <w:r>
        <w:rPr>
          <w:rFonts w:ascii="Times New Roman"/>
          <w:b w:val="false"/>
          <w:i w:val="false"/>
          <w:color w:val="000000"/>
          <w:sz w:val="28"/>
        </w:rPr>
        <w:t>
      деген жол мынадай редакцияда жазылсын:</w:t>
      </w:r>
    </w:p>
    <w:bookmarkEnd w:id="22"/>
    <w:bookmarkStart w:name="z27"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санатты мамандар: кеңейтілген практика мейірбикеcі (мейіриесі), фармацевт (провизор), медициналық психолог</w:t>
            </w:r>
          </w:p>
        </w:tc>
      </w:tr>
    </w:tbl>
    <w:bookmarkStart w:name="z28" w:id="24"/>
    <w:p>
      <w:pPr>
        <w:spacing w:after="0"/>
        <w:ind w:left="0"/>
        <w:jc w:val="both"/>
      </w:pPr>
      <w:r>
        <w:rPr>
          <w:rFonts w:ascii="Times New Roman"/>
          <w:b w:val="false"/>
          <w:i w:val="false"/>
          <w:color w:val="000000"/>
          <w:sz w:val="28"/>
        </w:rPr>
        <w:t>
      ";</w:t>
      </w:r>
    </w:p>
    <w:bookmarkEnd w:id="24"/>
    <w:bookmarkStart w:name="z29"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мейірбике (мейірие), зертханашы, провизор (фармацевт), психолог</w:t>
            </w:r>
          </w:p>
        </w:tc>
      </w:tr>
    </w:tbl>
    <w:bookmarkStart w:name="z30" w:id="26"/>
    <w:p>
      <w:pPr>
        <w:spacing w:after="0"/>
        <w:ind w:left="0"/>
        <w:jc w:val="both"/>
      </w:pPr>
      <w:r>
        <w:rPr>
          <w:rFonts w:ascii="Times New Roman"/>
          <w:b w:val="false"/>
          <w:i w:val="false"/>
          <w:color w:val="000000"/>
          <w:sz w:val="28"/>
        </w:rPr>
        <w:t>
      "</w:t>
      </w:r>
    </w:p>
    <w:bookmarkEnd w:id="26"/>
    <w:bookmarkStart w:name="z31" w:id="27"/>
    <w:p>
      <w:pPr>
        <w:spacing w:after="0"/>
        <w:ind w:left="0"/>
        <w:jc w:val="both"/>
      </w:pPr>
      <w:r>
        <w:rPr>
          <w:rFonts w:ascii="Times New Roman"/>
          <w:b w:val="false"/>
          <w:i w:val="false"/>
          <w:color w:val="000000"/>
          <w:sz w:val="28"/>
        </w:rPr>
        <w:t>
      деген жол мынадай редакцияда жазылсын:</w:t>
      </w:r>
    </w:p>
    <w:bookmarkEnd w:id="27"/>
    <w:bookmarkStart w:name="z32" w:id="28"/>
    <w:p>
      <w:pPr>
        <w:spacing w:after="0"/>
        <w:ind w:left="0"/>
        <w:jc w:val="both"/>
      </w:pPr>
      <w:r>
        <w:rPr>
          <w:rFonts w:ascii="Times New Roman"/>
          <w:b w:val="false"/>
          <w:i w:val="false"/>
          <w:color w:val="000000"/>
          <w:sz w:val="28"/>
        </w:rPr>
        <w:t>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санаты жоқ мамандар: кеңейтілген практика мейірбикеcі (мейіриесі), фармацевт (провизор), медициналық психолог, денсаулық сақтау саласындағы сарапшы-маман, зертхана маманы, қоғамдық денсаулық сақтау маманы (эпидемиолог, статистик, әдіскер), инженер-медицина физигі, сәулелік жабдыққа қызмет көрсету жөніндегі инженер, инженер-радиохимик, әскери есепке алу және броньдау жөніндегі маман</w:t>
            </w:r>
          </w:p>
        </w:tc>
      </w:tr>
    </w:tbl>
    <w:bookmarkStart w:name="z33" w:id="29"/>
    <w:p>
      <w:pPr>
        <w:spacing w:after="0"/>
        <w:ind w:left="0"/>
        <w:jc w:val="both"/>
      </w:pPr>
      <w:r>
        <w:rPr>
          <w:rFonts w:ascii="Times New Roman"/>
          <w:b w:val="false"/>
          <w:i w:val="false"/>
          <w:color w:val="000000"/>
          <w:sz w:val="28"/>
        </w:rPr>
        <w:t>
      ";</w:t>
      </w:r>
    </w:p>
    <w:bookmarkEnd w:id="29"/>
    <w:bookmarkStart w:name="z34" w:id="30"/>
    <w:p>
      <w:pPr>
        <w:spacing w:after="0"/>
        <w:ind w:left="0"/>
        <w:jc w:val="both"/>
      </w:pPr>
      <w:r>
        <w:rPr>
          <w:rFonts w:ascii="Times New Roman"/>
          <w:b w:val="false"/>
          <w:i w:val="false"/>
          <w:color w:val="000000"/>
          <w:sz w:val="28"/>
        </w:rPr>
        <w:t>
      "</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мамандар: мейірбике (мейірие), медициналық статистик, тіс технигі, фармацевт, фельдшер, зертханашы, рентген зертханашысы, емдік дене шынықтыру жөніндегі нұсқаушы, оптик және оптикометрист</w:t>
            </w:r>
          </w:p>
        </w:tc>
      </w:tr>
    </w:tbl>
    <w:bookmarkStart w:name="z35" w:id="31"/>
    <w:p>
      <w:pPr>
        <w:spacing w:after="0"/>
        <w:ind w:left="0"/>
        <w:jc w:val="both"/>
      </w:pPr>
      <w:r>
        <w:rPr>
          <w:rFonts w:ascii="Times New Roman"/>
          <w:b w:val="false"/>
          <w:i w:val="false"/>
          <w:color w:val="000000"/>
          <w:sz w:val="28"/>
        </w:rPr>
        <w:t>
      "</w:t>
      </w:r>
    </w:p>
    <w:bookmarkEnd w:id="31"/>
    <w:bookmarkStart w:name="z36" w:id="32"/>
    <w:p>
      <w:pPr>
        <w:spacing w:after="0"/>
        <w:ind w:left="0"/>
        <w:jc w:val="both"/>
      </w:pPr>
      <w:r>
        <w:rPr>
          <w:rFonts w:ascii="Times New Roman"/>
          <w:b w:val="false"/>
          <w:i w:val="false"/>
          <w:color w:val="000000"/>
          <w:sz w:val="28"/>
        </w:rPr>
        <w:t>
      деген жол мынадай редакцияда жазылсын:</w:t>
      </w:r>
    </w:p>
    <w:bookmarkEnd w:id="32"/>
    <w:bookmarkStart w:name="z37"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жоғары санатты мамандар: фельдшер, зертханашы (медициналық), мейірбике (мейірие),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 шынықтыру жөніндегі нұсқаушы, диеталық мейірбике</w:t>
            </w:r>
          </w:p>
        </w:tc>
      </w:tr>
    </w:tbl>
    <w:bookmarkStart w:name="z38" w:id="34"/>
    <w:p>
      <w:pPr>
        <w:spacing w:after="0"/>
        <w:ind w:left="0"/>
        <w:jc w:val="both"/>
      </w:pPr>
      <w:r>
        <w:rPr>
          <w:rFonts w:ascii="Times New Roman"/>
          <w:b w:val="false"/>
          <w:i w:val="false"/>
          <w:color w:val="000000"/>
          <w:sz w:val="28"/>
        </w:rPr>
        <w:t>
      ";</w:t>
      </w:r>
    </w:p>
    <w:bookmarkEnd w:id="34"/>
    <w:bookmarkStart w:name="z39"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мамандар: мейірбике (мейірие), медициналық статистик, тіс технигі, фармацевт, фельдшер, зертханашы, рентген зертханашысы, емдік дене шынықтыру жөніндегі нұсқаушы, оптик және оптикометрист</w:t>
            </w:r>
          </w:p>
        </w:tc>
      </w:tr>
    </w:tbl>
    <w:bookmarkStart w:name="z40" w:id="36"/>
    <w:p>
      <w:pPr>
        <w:spacing w:after="0"/>
        <w:ind w:left="0"/>
        <w:jc w:val="both"/>
      </w:pPr>
      <w:r>
        <w:rPr>
          <w:rFonts w:ascii="Times New Roman"/>
          <w:b w:val="false"/>
          <w:i w:val="false"/>
          <w:color w:val="000000"/>
          <w:sz w:val="28"/>
        </w:rPr>
        <w:t>
      "</w:t>
      </w:r>
    </w:p>
    <w:bookmarkEnd w:id="36"/>
    <w:bookmarkStart w:name="z41" w:id="37"/>
    <w:p>
      <w:pPr>
        <w:spacing w:after="0"/>
        <w:ind w:left="0"/>
        <w:jc w:val="both"/>
      </w:pPr>
      <w:r>
        <w:rPr>
          <w:rFonts w:ascii="Times New Roman"/>
          <w:b w:val="false"/>
          <w:i w:val="false"/>
          <w:color w:val="000000"/>
          <w:sz w:val="28"/>
        </w:rPr>
        <w:t>
      деген жол мынадай редакцияда жазылсын:</w:t>
      </w:r>
    </w:p>
    <w:bookmarkEnd w:id="37"/>
    <w:bookmarkStart w:name="z42" w:id="38"/>
    <w:p>
      <w:pPr>
        <w:spacing w:after="0"/>
        <w:ind w:left="0"/>
        <w:jc w:val="both"/>
      </w:pPr>
      <w:r>
        <w:rPr>
          <w:rFonts w:ascii="Times New Roman"/>
          <w:b w:val="false"/>
          <w:i w:val="false"/>
          <w:color w:val="000000"/>
          <w:sz w:val="28"/>
        </w:rPr>
        <w:t>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бірінші санатты мамандар: фельдшер, зертханашы (медициналық), мейірбике (мейірие),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 шынықтыру жөніндегі нұсқаушы, диеталық мейірбике</w:t>
            </w:r>
          </w:p>
        </w:tc>
      </w:tr>
    </w:tbl>
    <w:bookmarkStart w:name="z43" w:id="39"/>
    <w:p>
      <w:pPr>
        <w:spacing w:after="0"/>
        <w:ind w:left="0"/>
        <w:jc w:val="both"/>
      </w:pPr>
      <w:r>
        <w:rPr>
          <w:rFonts w:ascii="Times New Roman"/>
          <w:b w:val="false"/>
          <w:i w:val="false"/>
          <w:color w:val="000000"/>
          <w:sz w:val="28"/>
        </w:rPr>
        <w:t>
      ";</w:t>
      </w:r>
    </w:p>
    <w:bookmarkEnd w:id="39"/>
    <w:bookmarkStart w:name="z44" w:id="40"/>
    <w:p>
      <w:pPr>
        <w:spacing w:after="0"/>
        <w:ind w:left="0"/>
        <w:jc w:val="both"/>
      </w:pPr>
      <w:r>
        <w:rPr>
          <w:rFonts w:ascii="Times New Roman"/>
          <w:b w:val="false"/>
          <w:i w:val="false"/>
          <w:color w:val="000000"/>
          <w:sz w:val="28"/>
        </w:rPr>
        <w:t>
      "</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мамандар: мейірбике (мейірие), медициналық статистик, тіс технигі, фармацевт, фельдшер, зертханашы, рентген зертханашысы, емдік дене шынықтыру жөніндегі нұсқаушы, оптик және оптикометрист</w:t>
            </w:r>
          </w:p>
        </w:tc>
      </w:tr>
    </w:tbl>
    <w:bookmarkStart w:name="z45" w:id="41"/>
    <w:p>
      <w:pPr>
        <w:spacing w:after="0"/>
        <w:ind w:left="0"/>
        <w:jc w:val="both"/>
      </w:pPr>
      <w:r>
        <w:rPr>
          <w:rFonts w:ascii="Times New Roman"/>
          <w:b w:val="false"/>
          <w:i w:val="false"/>
          <w:color w:val="000000"/>
          <w:sz w:val="28"/>
        </w:rPr>
        <w:t>
      "</w:t>
      </w:r>
    </w:p>
    <w:bookmarkEnd w:id="41"/>
    <w:bookmarkStart w:name="z46" w:id="42"/>
    <w:p>
      <w:pPr>
        <w:spacing w:after="0"/>
        <w:ind w:left="0"/>
        <w:jc w:val="both"/>
      </w:pPr>
      <w:r>
        <w:rPr>
          <w:rFonts w:ascii="Times New Roman"/>
          <w:b w:val="false"/>
          <w:i w:val="false"/>
          <w:color w:val="000000"/>
          <w:sz w:val="28"/>
        </w:rPr>
        <w:t xml:space="preserve">
      деген жол мынадай редакцияда жазылсын: </w:t>
      </w:r>
    </w:p>
    <w:bookmarkEnd w:id="42"/>
    <w:bookmarkStart w:name="z47"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екінші санатты мамандар: фельдшер, зертханашы (медициналық), мейірбике (мейірие),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емдік дене шынықтыру жөніндегі нұсқаушы, диеталық мейірбике</w:t>
            </w:r>
          </w:p>
        </w:tc>
      </w:tr>
    </w:tbl>
    <w:bookmarkStart w:name="z48" w:id="44"/>
    <w:p>
      <w:pPr>
        <w:spacing w:after="0"/>
        <w:ind w:left="0"/>
        <w:jc w:val="both"/>
      </w:pPr>
      <w:r>
        <w:rPr>
          <w:rFonts w:ascii="Times New Roman"/>
          <w:b w:val="false"/>
          <w:i w:val="false"/>
          <w:color w:val="000000"/>
          <w:sz w:val="28"/>
        </w:rPr>
        <w:t>
      ";</w:t>
      </w:r>
    </w:p>
    <w:bookmarkEnd w:id="44"/>
    <w:bookmarkStart w:name="z49"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мамандар: мейірбике (мейірие), медициналық статистик, медициналық тіркеуші, тіс технигі, фармацевт, фельдшер, зертханашы, рентген зертханашысы, емдәм бикесі, емдік дене шынықтыру жөніндегі нұсқаушы, оптик және оптикометрист</w:t>
            </w:r>
          </w:p>
        </w:tc>
      </w:tr>
    </w:tbl>
    <w:bookmarkStart w:name="z50" w:id="46"/>
    <w:p>
      <w:pPr>
        <w:spacing w:after="0"/>
        <w:ind w:left="0"/>
        <w:jc w:val="both"/>
      </w:pPr>
      <w:r>
        <w:rPr>
          <w:rFonts w:ascii="Times New Roman"/>
          <w:b w:val="false"/>
          <w:i w:val="false"/>
          <w:color w:val="000000"/>
          <w:sz w:val="28"/>
        </w:rPr>
        <w:t>
      "</w:t>
      </w:r>
    </w:p>
    <w:bookmarkEnd w:id="46"/>
    <w:bookmarkStart w:name="z51" w:id="47"/>
    <w:p>
      <w:pPr>
        <w:spacing w:after="0"/>
        <w:ind w:left="0"/>
        <w:jc w:val="both"/>
      </w:pPr>
      <w:r>
        <w:rPr>
          <w:rFonts w:ascii="Times New Roman"/>
          <w:b w:val="false"/>
          <w:i w:val="false"/>
          <w:color w:val="000000"/>
          <w:sz w:val="28"/>
        </w:rPr>
        <w:t xml:space="preserve">
      деген жол мынадай редакцияда жазылсын: </w:t>
      </w:r>
    </w:p>
    <w:bookmarkEnd w:id="47"/>
    <w:bookmarkStart w:name="z52" w:id="48"/>
    <w:p>
      <w:pPr>
        <w:spacing w:after="0"/>
        <w:ind w:left="0"/>
        <w:jc w:val="both"/>
      </w:pPr>
      <w:r>
        <w:rPr>
          <w:rFonts w:ascii="Times New Roman"/>
          <w:b w:val="false"/>
          <w:i w:val="false"/>
          <w:color w:val="000000"/>
          <w:sz w:val="28"/>
        </w:rPr>
        <w:t>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Бiлiктiлiгi орташа деңгейдегі санаты жоқ мамандар: фельдшер, зертханашы (медициналық), мейірбике (мейірие), тiс дәрігері (дантист), тic технигі (тіс протездеу бөлімшесінің, кабинетінің зертханашысы), стоматолог-дәрігердің көмекшісі (стоматологтың ассистенті), рентген зертханашысы, фармацевт, стоматологиялық гигиенист, оптик және оптикометрист, медициналық тіркеуші, емдік дене шынықтыру жөніндегі нұсқаушы, техник-дозиметрист, диеталық мейірбике, нұсқаушы-дезинфектор, әскери есепке алу және броньдау жөніндегі маман</w:t>
            </w:r>
          </w:p>
        </w:tc>
      </w:tr>
    </w:tbl>
    <w:bookmarkStart w:name="z53" w:id="49"/>
    <w:p>
      <w:pPr>
        <w:spacing w:after="0"/>
        <w:ind w:left="0"/>
        <w:jc w:val="both"/>
      </w:pPr>
      <w:r>
        <w:rPr>
          <w:rFonts w:ascii="Times New Roman"/>
          <w:b w:val="false"/>
          <w:i w:val="false"/>
          <w:color w:val="000000"/>
          <w:sz w:val="28"/>
        </w:rPr>
        <w:t>
      ".</w:t>
      </w:r>
    </w:p>
    <w:bookmarkEnd w:id="49"/>
    <w:bookmarkStart w:name="z54" w:id="50"/>
    <w:p>
      <w:pPr>
        <w:spacing w:after="0"/>
        <w:ind w:left="0"/>
        <w:jc w:val="both"/>
      </w:pPr>
      <w:r>
        <w:rPr>
          <w:rFonts w:ascii="Times New Roman"/>
          <w:b w:val="false"/>
          <w:i w:val="false"/>
          <w:color w:val="000000"/>
          <w:sz w:val="28"/>
        </w:rPr>
        <w:t>
      2. Қазақстан Республикасы Ұлттық қауіпсіздік комитетінің Кадрлар департаменті:</w:t>
      </w:r>
    </w:p>
    <w:bookmarkEnd w:id="50"/>
    <w:bookmarkStart w:name="z55" w:id="51"/>
    <w:p>
      <w:pPr>
        <w:spacing w:after="0"/>
        <w:ind w:left="0"/>
        <w:jc w:val="both"/>
      </w:pPr>
      <w:r>
        <w:rPr>
          <w:rFonts w:ascii="Times New Roman"/>
          <w:b w:val="false"/>
          <w:i w:val="false"/>
          <w:color w:val="000000"/>
          <w:sz w:val="28"/>
        </w:rPr>
        <w:t>
      1) осы бұйрыққа қол қойылған күннен кейін күнтізбелік он күн ішінде оны ресми түрде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 және орыс тілдерінде жолдауды;</w:t>
      </w:r>
    </w:p>
    <w:bookmarkEnd w:id="51"/>
    <w:bookmarkStart w:name="z56" w:id="52"/>
    <w:p>
      <w:pPr>
        <w:spacing w:after="0"/>
        <w:ind w:left="0"/>
        <w:jc w:val="both"/>
      </w:pPr>
      <w:r>
        <w:rPr>
          <w:rFonts w:ascii="Times New Roman"/>
          <w:b w:val="false"/>
          <w:i w:val="false"/>
          <w:color w:val="000000"/>
          <w:sz w:val="28"/>
        </w:rPr>
        <w:t>
      2) осы бұйрықты Қазақстан Республикасы Ұлттық қауіпсіздік комитетінің интернет-ресурсында орналастыруды қамтамасыз етсін.</w:t>
      </w:r>
    </w:p>
    <w:bookmarkEnd w:id="52"/>
    <w:bookmarkStart w:name="z57" w:id="53"/>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Ұлттық қауіпсіздік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w:t>
      </w:r>
    </w:p>
    <w:p>
      <w:pPr>
        <w:spacing w:after="0"/>
        <w:ind w:left="0"/>
        <w:jc w:val="both"/>
      </w:pPr>
      <w:r>
        <w:rPr>
          <w:rFonts w:ascii="Times New Roman"/>
          <w:b w:val="false"/>
          <w:i w:val="false"/>
          <w:color w:val="000000"/>
          <w:sz w:val="28"/>
        </w:rPr>
        <w:t>
      қорғау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