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b7e09aa" w14:textId="b7e09aa">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Қарқаралы ауданы бойынша 2024 - 2025 жылдарға арналған жайылымдарды басқару және оларды пайдалану жоспарын бекіту туралы</w:t>
      </w:r>
    </w:p>
    <w:p>
      <w:pPr>
        <w:spacing w:after="0"/>
        <w:ind w:left="0"/>
        <w:jc w:val="both"/>
      </w:pPr>
      <w:r>
        <w:rPr>
          <w:rFonts w:ascii="Times New Roman"/>
          <w:b w:val="false"/>
          <w:i w:val="false"/>
          <w:color w:val="000000"/>
          <w:sz w:val="28"/>
        </w:rPr>
        <w:t>Қарағанды облысы Қарқаралы аудандық мәслихатының 2024 жылғы 8 ақпандағы № VIII-17/132 шешімі</w:t>
      </w:r>
    </w:p>
    <w:p>
      <w:pPr>
        <w:spacing w:after="0"/>
        <w:ind w:left="0"/>
        <w:jc w:val="both"/>
      </w:pPr>
      <w:bookmarkStart w:name="z4" w:id="0"/>
      <w:r>
        <w:rPr>
          <w:rFonts w:ascii="Times New Roman"/>
          <w:b w:val="false"/>
          <w:i w:val="false"/>
          <w:color w:val="000000"/>
          <w:sz w:val="28"/>
        </w:rPr>
        <w:t>
      Қазақстан Республикасының "</w:t>
      </w:r>
      <w:r>
        <w:rPr>
          <w:rFonts w:ascii="Times New Roman"/>
          <w:b w:val="false"/>
          <w:i w:val="false"/>
          <w:color w:val="000000"/>
          <w:sz w:val="28"/>
        </w:rPr>
        <w:t>Қазақстан Республикасындағы жергілікті мемлекеттік басқару және өзін-өзі басқару туралы</w:t>
      </w:r>
      <w:r>
        <w:rPr>
          <w:rFonts w:ascii="Times New Roman"/>
          <w:b w:val="false"/>
          <w:i w:val="false"/>
          <w:color w:val="000000"/>
          <w:sz w:val="28"/>
        </w:rPr>
        <w:t>", Қазақстан Республикасының "</w:t>
      </w:r>
      <w:r>
        <w:rPr>
          <w:rFonts w:ascii="Times New Roman"/>
          <w:b w:val="false"/>
          <w:i w:val="false"/>
          <w:color w:val="000000"/>
          <w:sz w:val="28"/>
        </w:rPr>
        <w:t>Жайылымдар туралы</w:t>
      </w:r>
      <w:r>
        <w:rPr>
          <w:rFonts w:ascii="Times New Roman"/>
          <w:b w:val="false"/>
          <w:i w:val="false"/>
          <w:color w:val="000000"/>
          <w:sz w:val="28"/>
        </w:rPr>
        <w:t>" Заңдарына сәйкес, Қарқаралы аудандық мәслихаты ШЕШТІ:</w:t>
      </w:r>
    </w:p>
    <w:bookmarkEnd w:id="0"/>
    <w:bookmarkStart w:name="z5" w:id="1"/>
    <w:p>
      <w:pPr>
        <w:spacing w:after="0"/>
        <w:ind w:left="0"/>
        <w:jc w:val="both"/>
      </w:pPr>
      <w:r>
        <w:rPr>
          <w:rFonts w:ascii="Times New Roman"/>
          <w:b w:val="false"/>
          <w:i w:val="false"/>
          <w:color w:val="000000"/>
          <w:sz w:val="28"/>
        </w:rPr>
        <w:t xml:space="preserve">
      1. Осы шешімнің қосымшаларына сәйкес Қарқаралы ауданы бойынша 2024-2025 жылдарға арналған жайылымдарды басқару және оларды пайдалану </w:t>
      </w:r>
      <w:r>
        <w:rPr>
          <w:rFonts w:ascii="Times New Roman"/>
          <w:b w:val="false"/>
          <w:i w:val="false"/>
          <w:color w:val="000000"/>
          <w:sz w:val="28"/>
        </w:rPr>
        <w:t>жоспары</w:t>
      </w:r>
      <w:r>
        <w:rPr>
          <w:rFonts w:ascii="Times New Roman"/>
          <w:b w:val="false"/>
          <w:i w:val="false"/>
          <w:color w:val="000000"/>
          <w:sz w:val="28"/>
        </w:rPr>
        <w:t xml:space="preserve"> бекітілсін.</w:t>
      </w:r>
    </w:p>
    <w:bookmarkEnd w:id="1"/>
    <w:bookmarkStart w:name="z6" w:id="2"/>
    <w:p>
      <w:pPr>
        <w:spacing w:after="0"/>
        <w:ind w:left="0"/>
        <w:jc w:val="both"/>
      </w:pPr>
      <w:r>
        <w:rPr>
          <w:rFonts w:ascii="Times New Roman"/>
          <w:b w:val="false"/>
          <w:i w:val="false"/>
          <w:color w:val="000000"/>
          <w:sz w:val="28"/>
        </w:rPr>
        <w:t>
      2. Осы шешім оның алғаш ресми жарияланған күнінен бастап қолданысқа енгізіледі.</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Аудандық мәслихат төрағасы</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С. Оспанов</w:t>
            </w:r>
            <w:r>
              <w:rPr>
                <w:rFonts w:ascii="Times New Roman"/>
                <w:b w:val="false"/>
                <w:i w:val="false"/>
                <w:color w:val="000000"/>
                <w:sz w:val="20"/>
              </w:rPr>
              <w:t>
</w:t>
            </w:r>
          </w:p>
        </w:tc>
      </w:tr>
    </w:tbl>
    <w:bookmarkStart w:name="z8" w:id="3"/>
    <w:p>
      <w:pPr>
        <w:spacing w:after="0"/>
        <w:ind w:left="0"/>
        <w:jc w:val="left"/>
      </w:pPr>
      <w:r>
        <w:rPr>
          <w:rFonts w:ascii="Times New Roman"/>
          <w:b/>
          <w:i w:val="false"/>
          <w:color w:val="000000"/>
        </w:rPr>
        <w:t xml:space="preserve"> Қарқаралы ауданы бойынша жайылымдарды басқару және оларды пайдалану жөніндегі 2024 - 2025 жылдарға арналған жоспар</w:t>
      </w:r>
    </w:p>
    <w:bookmarkEnd w:id="3"/>
    <w:bookmarkStart w:name="z9" w:id="4"/>
    <w:p>
      <w:pPr>
        <w:spacing w:after="0"/>
        <w:ind w:left="0"/>
        <w:jc w:val="left"/>
      </w:pPr>
      <w:r>
        <w:rPr>
          <w:rFonts w:ascii="Times New Roman"/>
          <w:b/>
          <w:i w:val="false"/>
          <w:color w:val="000000"/>
        </w:rPr>
        <w:t xml:space="preserve"> Жалпы мәліметтер</w:t>
      </w:r>
    </w:p>
    <w:bookmarkEnd w:id="4"/>
    <w:bookmarkStart w:name="z10" w:id="5"/>
    <w:p>
      <w:pPr>
        <w:spacing w:after="0"/>
        <w:ind w:left="0"/>
        <w:jc w:val="both"/>
      </w:pPr>
      <w:r>
        <w:rPr>
          <w:rFonts w:ascii="Times New Roman"/>
          <w:b w:val="false"/>
          <w:i w:val="false"/>
          <w:color w:val="000000"/>
          <w:sz w:val="28"/>
        </w:rPr>
        <w:t xml:space="preserve">
      Қарқаралы ауданы бойынша жайылымдарды басқару және оларды пайдалану жөніндегі 2024-2025 жылдарға арналған жоспар (бұдан әрі - жоспар) Қазақстан Республикасының 2017 жылдын 20 ақпандағы "Жайылымдар туралы" Заңының 9-бабы </w:t>
      </w:r>
      <w:r>
        <w:rPr>
          <w:rFonts w:ascii="Times New Roman"/>
          <w:b w:val="false"/>
          <w:i w:val="false"/>
          <w:color w:val="000000"/>
          <w:sz w:val="28"/>
        </w:rPr>
        <w:t>1-тармағының</w:t>
      </w:r>
      <w:r>
        <w:rPr>
          <w:rFonts w:ascii="Times New Roman"/>
          <w:b w:val="false"/>
          <w:i w:val="false"/>
          <w:color w:val="000000"/>
          <w:sz w:val="28"/>
        </w:rPr>
        <w:t xml:space="preserve"> 1) тармақшасына сәйкес әзірленді. Осы жоспар жайылымдарды ұтымды пайдалануды, мал азығына деген қажеттілікті тұрақты қамтамасыз етуді және жайылымдардың тозу процестерін болдырмауды қамтамасыз етеді.</w:t>
      </w:r>
    </w:p>
    <w:bookmarkEnd w:id="5"/>
    <w:bookmarkStart w:name="z11" w:id="6"/>
    <w:p>
      <w:pPr>
        <w:spacing w:after="0"/>
        <w:ind w:left="0"/>
        <w:jc w:val="both"/>
      </w:pPr>
      <w:r>
        <w:rPr>
          <w:rFonts w:ascii="Times New Roman"/>
          <w:b w:val="false"/>
          <w:i w:val="false"/>
          <w:color w:val="000000"/>
          <w:sz w:val="28"/>
        </w:rPr>
        <w:t xml:space="preserve">
      ҚР Жер </w:t>
      </w:r>
      <w:r>
        <w:rPr>
          <w:rFonts w:ascii="Times New Roman"/>
          <w:b w:val="false"/>
          <w:i w:val="false"/>
          <w:color w:val="000000"/>
          <w:sz w:val="28"/>
        </w:rPr>
        <w:t>кодексіне,</w:t>
      </w:r>
      <w:r>
        <w:rPr>
          <w:rFonts w:ascii="Times New Roman"/>
          <w:b w:val="false"/>
          <w:i w:val="false"/>
          <w:color w:val="000000"/>
          <w:sz w:val="28"/>
        </w:rPr>
        <w:t xml:space="preserve"> 2015 жылғы 27 наурыздағы № 268 "ауыл шаруашылығы мақсатындағы жерлерді ұтымды пайдалану қағидаларына" сәйкес шаруа қожалықтарын, тауарлы ауыл шаруашылығы өндірісін жүргізу үшін жер пайдалануға берілген жер учаскелері бойынша ауылдық округтердің шекараларында әрбір ауыл шаруашылығы тауарын өндіруші ауыл шаруашылығы мақсатындағы жерлерді ұтымды пайдалану мақсатында өз қызметін шаруашылықішілік жерге орналастыру жобасы негізінде жүзеге асыруға тиіс - жақын арада ауыл шаруашылығы жерлерінің аумағын ұйымдастыру мен құрылысын анықтайтын және негіздейтін құжат (ауыспалы егіс, шабындық-жайылым айналымы жоспарлары және т.б.).</w:t>
      </w:r>
    </w:p>
    <w:bookmarkEnd w:id="6"/>
    <w:bookmarkStart w:name="z12" w:id="7"/>
    <w:p>
      <w:pPr>
        <w:spacing w:after="0"/>
        <w:ind w:left="0"/>
        <w:jc w:val="both"/>
      </w:pPr>
      <w:r>
        <w:rPr>
          <w:rFonts w:ascii="Times New Roman"/>
          <w:b w:val="false"/>
          <w:i w:val="false"/>
          <w:color w:val="000000"/>
          <w:sz w:val="28"/>
        </w:rPr>
        <w:t>
      Ауылдық елді мекендердің шекараларында жайылымдық жерлерді ұтымды пайдалану, өнімділігін сақтау, ауылдық округтердің ауылдық елді мекендерінің тұрғындарында бар ауыл шаруашылығы жануарларының азығына қажеттілікті орнықты қамтамасыз ету мақсатында елді мекендердің шекараларында жайылымдарды басқару жөніндегі жоспар (бұдан әрі-жоспар мәтіні бойынша) әзірленді.</w:t>
      </w:r>
    </w:p>
    <w:bookmarkEnd w:id="7"/>
    <w:bookmarkStart w:name="z13" w:id="8"/>
    <w:p>
      <w:pPr>
        <w:spacing w:after="0"/>
        <w:ind w:left="0"/>
        <w:jc w:val="both"/>
      </w:pPr>
      <w:r>
        <w:rPr>
          <w:rFonts w:ascii="Times New Roman"/>
          <w:b w:val="false"/>
          <w:i w:val="false"/>
          <w:color w:val="000000"/>
          <w:sz w:val="28"/>
        </w:rPr>
        <w:t>
      Жоспар:</w:t>
      </w:r>
    </w:p>
    <w:bookmarkEnd w:id="8"/>
    <w:bookmarkStart w:name="z14" w:id="9"/>
    <w:p>
      <w:pPr>
        <w:spacing w:after="0"/>
        <w:ind w:left="0"/>
        <w:jc w:val="both"/>
      </w:pPr>
      <w:r>
        <w:rPr>
          <w:rFonts w:ascii="Times New Roman"/>
          <w:b w:val="false"/>
          <w:i w:val="false"/>
          <w:color w:val="000000"/>
          <w:sz w:val="28"/>
        </w:rPr>
        <w:t>
      - жайылымдарды геоботаникалық зерттеу жай-күйі туралы мәліметтерді;</w:t>
      </w:r>
    </w:p>
    <w:bookmarkEnd w:id="9"/>
    <w:bookmarkStart w:name="z15" w:id="10"/>
    <w:p>
      <w:pPr>
        <w:spacing w:after="0"/>
        <w:ind w:left="0"/>
        <w:jc w:val="both"/>
      </w:pPr>
      <w:r>
        <w:rPr>
          <w:rFonts w:ascii="Times New Roman"/>
          <w:b w:val="false"/>
          <w:i w:val="false"/>
          <w:color w:val="000000"/>
          <w:sz w:val="28"/>
        </w:rPr>
        <w:t>
      - ветеринариялық-санитариялық объектілер туралы мәліметтерді;</w:t>
      </w:r>
    </w:p>
    <w:bookmarkEnd w:id="10"/>
    <w:bookmarkStart w:name="z16" w:id="11"/>
    <w:p>
      <w:pPr>
        <w:spacing w:after="0"/>
        <w:ind w:left="0"/>
        <w:jc w:val="both"/>
      </w:pPr>
      <w:r>
        <w:rPr>
          <w:rFonts w:ascii="Times New Roman"/>
          <w:b w:val="false"/>
          <w:i w:val="false"/>
          <w:color w:val="000000"/>
          <w:sz w:val="28"/>
        </w:rPr>
        <w:t>
      - елді мекендердегі ауыл шаруашылығы жануарларының жануарларының саны туралы деректерді;</w:t>
      </w:r>
    </w:p>
    <w:bookmarkEnd w:id="11"/>
    <w:bookmarkStart w:name="z17" w:id="12"/>
    <w:p>
      <w:pPr>
        <w:spacing w:after="0"/>
        <w:ind w:left="0"/>
        <w:jc w:val="both"/>
      </w:pPr>
      <w:r>
        <w:rPr>
          <w:rFonts w:ascii="Times New Roman"/>
          <w:b w:val="false"/>
          <w:i w:val="false"/>
          <w:color w:val="000000"/>
          <w:sz w:val="28"/>
        </w:rPr>
        <w:t>
      - ауыл шаруашылығы жануарларының жануарларының түрлері мен жыныстық-жас топтары бойынша қалыптасқан үйірлердің, отарлардың, табындардың саны туралы деректерді;</w:t>
      </w:r>
    </w:p>
    <w:bookmarkEnd w:id="12"/>
    <w:bookmarkStart w:name="z18" w:id="13"/>
    <w:p>
      <w:pPr>
        <w:spacing w:after="0"/>
        <w:ind w:left="0"/>
        <w:jc w:val="both"/>
      </w:pPr>
      <w:r>
        <w:rPr>
          <w:rFonts w:ascii="Times New Roman"/>
          <w:b w:val="false"/>
          <w:i w:val="false"/>
          <w:color w:val="000000"/>
          <w:sz w:val="28"/>
        </w:rPr>
        <w:t>
      - шалғайдағы жайылымдарда жаю үшін ауыл шаруашылығы жануарларының жануарларының мал басын қалыптастыру туралы мәліметтерді;</w:t>
      </w:r>
    </w:p>
    <w:bookmarkEnd w:id="13"/>
    <w:bookmarkStart w:name="z19" w:id="14"/>
    <w:p>
      <w:pPr>
        <w:spacing w:after="0"/>
        <w:ind w:left="0"/>
        <w:jc w:val="both"/>
      </w:pPr>
      <w:r>
        <w:rPr>
          <w:rFonts w:ascii="Times New Roman"/>
          <w:b w:val="false"/>
          <w:i w:val="false"/>
          <w:color w:val="000000"/>
          <w:sz w:val="28"/>
        </w:rPr>
        <w:t>
      - мал айдар өтуге арналған сервитуттар туралы мәліметтерді ескере отырып жасалған.</w:t>
      </w:r>
    </w:p>
    <w:bookmarkEnd w:id="14"/>
    <w:bookmarkStart w:name="z20" w:id="15"/>
    <w:p>
      <w:pPr>
        <w:spacing w:after="0"/>
        <w:ind w:left="0"/>
        <w:jc w:val="both"/>
      </w:pPr>
      <w:r>
        <w:rPr>
          <w:rFonts w:ascii="Times New Roman"/>
          <w:b w:val="false"/>
          <w:i w:val="false"/>
          <w:color w:val="000000"/>
          <w:sz w:val="28"/>
        </w:rPr>
        <w:t>
      Табиғи-климаттық жағдайлар қоңыржай белдеудің шөлейт-ландшафты аймақтарымен ұсынылған. Бұл аймақ құрғақ және күрт континентальды климатпен сипатталады.</w:t>
      </w:r>
    </w:p>
    <w:bookmarkEnd w:id="15"/>
    <w:bookmarkStart w:name="z21" w:id="16"/>
    <w:p>
      <w:pPr>
        <w:spacing w:after="0"/>
        <w:ind w:left="0"/>
        <w:jc w:val="both"/>
      </w:pPr>
      <w:r>
        <w:rPr>
          <w:rFonts w:ascii="Times New Roman"/>
          <w:b w:val="false"/>
          <w:i w:val="false"/>
          <w:color w:val="000000"/>
          <w:sz w:val="28"/>
        </w:rPr>
        <w:t xml:space="preserve">
      Елді мекендердің аумағындағы геоботаникалық тексерістерге сәйкес жайылымдар басым болатын төмен жаңартылған деп сипатталады. Жайылымдардың басым түрі-қауырсынды - бетегелі - бұталы, кейде жусан және шөпті қылқанбозды – бетегелі – көделер мен түрлі шөптесіндер, австриялық жусанның бітелуі кездеседі. Шөптің сапасы орташа. Жайылымдар-малдың барлық түрлері үшін көктемгі-жазғы-күзгі жайылымдар.Жайылымдардың басым түріне қарай ауыл шаруашылығы жануарларының жануарларының 1 басына шаққандағы жайылым алаңының нормасы анықталды (Қазақстан Республикасы Ауыл шаруашылығы жануарларының министрінің 2015 жылғы 14 сәуірдегі № 3-3/332 бұйрығына </w:t>
      </w:r>
      <w:r>
        <w:rPr>
          <w:rFonts w:ascii="Times New Roman"/>
          <w:b w:val="false"/>
          <w:i w:val="false"/>
          <w:color w:val="000000"/>
          <w:sz w:val="28"/>
        </w:rPr>
        <w:t>қосымша</w:t>
      </w:r>
      <w:r>
        <w:rPr>
          <w:rFonts w:ascii="Times New Roman"/>
          <w:b w:val="false"/>
          <w:i w:val="false"/>
          <w:color w:val="000000"/>
          <w:sz w:val="28"/>
        </w:rPr>
        <w:t>) және жайылымдық жерлердегі қажеттілік есептелді. Ауылдық округтердегі жайылымдық жерлермен қамтамасыз етілу пайызын ұлғайту үшін ауыл шаруашылығы жануарлары басының бір бөлігі ауылдық округтердің жерлерінен және аудандық Қордың жерлерінен шалғайдағы жер учаскелеріне бекітілді. Шалғайдағы жер учаскелерінде мал басын бекіту ауылдық округ әкімдерімен келісілді.</w:t>
      </w:r>
    </w:p>
    <w:bookmarkEnd w:id="16"/>
    <w:bookmarkStart w:name="z22" w:id="17"/>
    <w:p>
      <w:pPr>
        <w:spacing w:after="0"/>
        <w:ind w:left="0"/>
        <w:jc w:val="both"/>
      </w:pPr>
      <w:r>
        <w:rPr>
          <w:rFonts w:ascii="Times New Roman"/>
          <w:b w:val="false"/>
          <w:i w:val="false"/>
          <w:color w:val="000000"/>
          <w:sz w:val="28"/>
        </w:rPr>
        <w:t>
      Жоспар:</w:t>
      </w:r>
    </w:p>
    <w:bookmarkEnd w:id="17"/>
    <w:bookmarkStart w:name="z23" w:id="18"/>
    <w:p>
      <w:pPr>
        <w:spacing w:after="0"/>
        <w:ind w:left="0"/>
        <w:jc w:val="both"/>
      </w:pPr>
      <w:r>
        <w:rPr>
          <w:rFonts w:ascii="Times New Roman"/>
          <w:b w:val="false"/>
          <w:i w:val="false"/>
          <w:color w:val="000000"/>
          <w:sz w:val="28"/>
        </w:rPr>
        <w:t>
      1) қала, ауыл, кент аумақтарындағы жер учаскелерінің меншік иелері мен жер пайдаланушылардың жайылымдарын орналастыру схемаларын;</w:t>
      </w:r>
    </w:p>
    <w:bookmarkEnd w:id="18"/>
    <w:bookmarkStart w:name="z24" w:id="19"/>
    <w:p>
      <w:pPr>
        <w:spacing w:after="0"/>
        <w:ind w:left="0"/>
        <w:jc w:val="both"/>
      </w:pPr>
      <w:r>
        <w:rPr>
          <w:rFonts w:ascii="Times New Roman"/>
          <w:b w:val="false"/>
          <w:i w:val="false"/>
          <w:color w:val="000000"/>
          <w:sz w:val="28"/>
        </w:rPr>
        <w:t>
      2) қаланың, ауылдың, кенттің, шалғайдағы жер учаскелерінің шекараларында ауыл шаруашылығы жануарларының мал басын орналастыру үшін жайылымдарды қайта бөлу схемаларын;</w:t>
      </w:r>
    </w:p>
    <w:bookmarkEnd w:id="19"/>
    <w:bookmarkStart w:name="z25" w:id="20"/>
    <w:p>
      <w:pPr>
        <w:spacing w:after="0"/>
        <w:ind w:left="0"/>
        <w:jc w:val="both"/>
      </w:pPr>
      <w:r>
        <w:rPr>
          <w:rFonts w:ascii="Times New Roman"/>
          <w:b w:val="false"/>
          <w:i w:val="false"/>
          <w:color w:val="000000"/>
          <w:sz w:val="28"/>
        </w:rPr>
        <w:t>
      3) Қала, ауыл, кент, отарлы жер учаскелері шекараларындағы жайылымдардың, жайылымдық инфрақұрылым объектілерінің сыртқы және ішкі шекаралары мен алаңдарының схемаларын;</w:t>
      </w:r>
    </w:p>
    <w:bookmarkEnd w:id="20"/>
    <w:bookmarkStart w:name="z26" w:id="21"/>
    <w:p>
      <w:pPr>
        <w:spacing w:after="0"/>
        <w:ind w:left="0"/>
        <w:jc w:val="both"/>
      </w:pPr>
      <w:r>
        <w:rPr>
          <w:rFonts w:ascii="Times New Roman"/>
          <w:b w:val="false"/>
          <w:i w:val="false"/>
          <w:color w:val="000000"/>
          <w:sz w:val="28"/>
        </w:rPr>
        <w:t>
      4) Қала, ауыл, кент, шалғайдағы жер учаскелерінің шекараларындағы жайылымды пайдаланушылардың су көздеріне қол жеткізу схемаларын қамтуға тиіс.</w:t>
      </w:r>
    </w:p>
    <w:bookmarkEnd w:id="21"/>
    <w:bookmarkStart w:name="z27" w:id="22"/>
    <w:p>
      <w:pPr>
        <w:spacing w:after="0"/>
        <w:ind w:left="0"/>
        <w:jc w:val="both"/>
      </w:pPr>
      <w:r>
        <w:rPr>
          <w:rFonts w:ascii="Times New Roman"/>
          <w:b w:val="false"/>
          <w:i w:val="false"/>
          <w:color w:val="000000"/>
          <w:sz w:val="28"/>
        </w:rPr>
        <w:t>
      5) суару пункттері туралы мәліметтер;</w:t>
      </w:r>
    </w:p>
    <w:bookmarkEnd w:id="22"/>
    <w:bookmarkStart w:name="z28" w:id="23"/>
    <w:p>
      <w:pPr>
        <w:spacing w:after="0"/>
        <w:ind w:left="0"/>
        <w:jc w:val="both"/>
      </w:pPr>
      <w:r>
        <w:rPr>
          <w:rFonts w:ascii="Times New Roman"/>
          <w:b w:val="false"/>
          <w:i w:val="false"/>
          <w:color w:val="000000"/>
          <w:sz w:val="28"/>
        </w:rPr>
        <w:t>
      6) сервитуттар, мал айдау трассалары туралы мәліметтер.</w:t>
      </w:r>
    </w:p>
    <w:bookmarkEnd w:id="2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 қосымша</w:t>
            </w:r>
          </w:p>
        </w:tc>
      </w:tr>
    </w:tbl>
    <w:bookmarkStart w:name="z30" w:id="24"/>
    <w:p>
      <w:pPr>
        <w:spacing w:after="0"/>
        <w:ind w:left="0"/>
        <w:jc w:val="left"/>
      </w:pPr>
      <w:r>
        <w:rPr>
          <w:rFonts w:ascii="Times New Roman"/>
          <w:b/>
          <w:i w:val="false"/>
          <w:color w:val="000000"/>
        </w:rPr>
        <w:t xml:space="preserve"> Қарқаралы ауданының аумағы</w:t>
      </w:r>
    </w:p>
    <w:bookmarkEnd w:id="2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 елді мекендер</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Шекарадағы алаң елді мекендердің</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 елді мекендер шекарасындағы жайылымдар, га</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Қарқаралы қаласы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10 649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9 745</w:t>
            </w:r>
          </w:p>
        </w:tc>
      </w:tr>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Қарағайлы кенті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6 695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6 325</w:t>
            </w:r>
          </w:p>
        </w:tc>
      </w:tr>
      <w:tr>
        <w:trPr>
          <w:trHeight w:val="30" w:hRule="atLeast"/>
        </w:trPr>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Ақтерек ауылы </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ауылы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2 403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1 671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15 922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15 791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57 074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56 515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Бақты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39 091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38 737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Балқантау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24 206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23 943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Бесоба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38 799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36 557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Жаңатоған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17 049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16 822</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Қайнарбұлақ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25 924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24 996</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Қаракөл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8700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8 083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Қаршығалы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23 412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22 515</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Қырғыз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19 699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18742*</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13844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13734</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Мәди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14230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14120</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Мартбек Мамыраев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19931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19147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Нұркен Әбдіров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13545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12823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Нығмет Нұрмақов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24145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23712</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Тәттімбет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25549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25927</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Тегісшілдік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26641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26718</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Темірші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25712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25491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Томар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21301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21 143</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Угар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14933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14 372</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Шарықты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31125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30651</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 ауылдық округі</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17930</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17463</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бойынша барлығы</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593 309</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507 801</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 – қосымша</w:t>
            </w:r>
          </w:p>
        </w:tc>
      </w:tr>
    </w:tbl>
    <w:bookmarkStart w:name="z32" w:id="25"/>
    <w:p>
      <w:pPr>
        <w:spacing w:after="0"/>
        <w:ind w:left="0"/>
        <w:jc w:val="left"/>
      </w:pPr>
      <w:r>
        <w:rPr>
          <w:rFonts w:ascii="Times New Roman"/>
          <w:b/>
          <w:i w:val="false"/>
          <w:color w:val="000000"/>
        </w:rPr>
        <w:t xml:space="preserve"> Қарқаралы ауданы ауылдық округтер мен елді мекендердің атауы</w:t>
      </w:r>
    </w:p>
    <w:bookmarkEnd w:id="2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р/н</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округтің атауы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елді мекендердің атауы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Қарқаралы қаласы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3" w:id="26"/>
          <w:p>
            <w:pPr>
              <w:spacing w:after="20"/>
              <w:ind w:left="20"/>
              <w:jc w:val="both"/>
            </w:pPr>
            <w:r>
              <w:rPr>
                <w:rFonts w:ascii="Times New Roman"/>
                <w:b w:val="false"/>
                <w:i w:val="false"/>
                <w:color w:val="000000"/>
                <w:sz w:val="20"/>
              </w:rPr>
              <w:t>
Қарағайлы кенті</w:t>
            </w:r>
          </w:p>
          <w:bookmarkEnd w:id="26"/>
          <w:p>
            <w:pPr>
              <w:spacing w:after="20"/>
              <w:ind w:left="20"/>
              <w:jc w:val="both"/>
            </w:pPr>
            <w:r>
              <w:rPr>
                <w:rFonts w:ascii="Times New Roman"/>
                <w:b w:val="false"/>
                <w:i w:val="false"/>
                <w:color w:val="000000"/>
                <w:sz w:val="20"/>
              </w:rPr>
              <w:t>
Ақтерек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4" w:id="27"/>
          <w:p>
            <w:pPr>
              <w:spacing w:after="20"/>
              <w:ind w:left="20"/>
              <w:jc w:val="both"/>
            </w:pPr>
            <w:r>
              <w:rPr>
                <w:rFonts w:ascii="Times New Roman"/>
                <w:b w:val="false"/>
                <w:i w:val="false"/>
                <w:color w:val="000000"/>
                <w:sz w:val="20"/>
              </w:rPr>
              <w:t>
Айнабұлақ ауылы</w:t>
            </w:r>
          </w:p>
          <w:bookmarkEnd w:id="27"/>
          <w:p>
            <w:pPr>
              <w:spacing w:after="20"/>
              <w:ind w:left="20"/>
              <w:jc w:val="both"/>
            </w:pPr>
            <w:r>
              <w:rPr>
                <w:rFonts w:ascii="Times New Roman"/>
                <w:b w:val="false"/>
                <w:i w:val="false"/>
                <w:color w:val="000000"/>
                <w:sz w:val="20"/>
              </w:rPr>
              <w:t>
Мыржық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Аманжолова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5" w:id="28"/>
          <w:p>
            <w:pPr>
              <w:spacing w:after="20"/>
              <w:ind w:left="20"/>
              <w:jc w:val="both"/>
            </w:pPr>
            <w:r>
              <w:rPr>
                <w:rFonts w:ascii="Times New Roman"/>
                <w:b w:val="false"/>
                <w:i w:val="false"/>
                <w:color w:val="000000"/>
                <w:sz w:val="20"/>
              </w:rPr>
              <w:t>
Ақбай- Қызылбай ауылы</w:t>
            </w:r>
          </w:p>
          <w:bookmarkEnd w:id="28"/>
          <w:p>
            <w:pPr>
              <w:spacing w:after="20"/>
              <w:ind w:left="20"/>
              <w:jc w:val="both"/>
            </w:pPr>
            <w:r>
              <w:rPr>
                <w:rFonts w:ascii="Times New Roman"/>
                <w:b w:val="false"/>
                <w:i w:val="false"/>
                <w:color w:val="000000"/>
                <w:sz w:val="20"/>
              </w:rPr>
              <w:t>
</w:t>
            </w:r>
            <w:r>
              <w:rPr>
                <w:rFonts w:ascii="Times New Roman"/>
                <w:b w:val="false"/>
                <w:i w:val="false"/>
                <w:color w:val="000000"/>
                <w:sz w:val="20"/>
              </w:rPr>
              <w:t>Аққора ауылы</w:t>
            </w:r>
          </w:p>
          <w:p>
            <w:pPr>
              <w:spacing w:after="20"/>
              <w:ind w:left="20"/>
              <w:jc w:val="both"/>
            </w:pPr>
            <w:r>
              <w:rPr>
                <w:rFonts w:ascii="Times New Roman"/>
                <w:b w:val="false"/>
                <w:i w:val="false"/>
                <w:color w:val="000000"/>
                <w:sz w:val="20"/>
              </w:rPr>
              <w:t>
</w:t>
            </w:r>
            <w:r>
              <w:rPr>
                <w:rFonts w:ascii="Times New Roman"/>
                <w:b w:val="false"/>
                <w:i w:val="false"/>
                <w:color w:val="000000"/>
                <w:sz w:val="20"/>
              </w:rPr>
              <w:t>Белдеутас ауылы</w:t>
            </w:r>
          </w:p>
          <w:p>
            <w:pPr>
              <w:spacing w:after="20"/>
              <w:ind w:left="20"/>
              <w:jc w:val="both"/>
            </w:pPr>
            <w:r>
              <w:rPr>
                <w:rFonts w:ascii="Times New Roman"/>
                <w:b w:val="false"/>
                <w:i w:val="false"/>
                <w:color w:val="000000"/>
                <w:sz w:val="20"/>
              </w:rPr>
              <w:t>
</w:t>
            </w:r>
            <w:r>
              <w:rPr>
                <w:rFonts w:ascii="Times New Roman"/>
                <w:b w:val="false"/>
                <w:i w:val="false"/>
                <w:color w:val="000000"/>
                <w:sz w:val="20"/>
              </w:rPr>
              <w:t>Сарыобалы ауылы</w:t>
            </w:r>
          </w:p>
          <w:p>
            <w:pPr>
              <w:spacing w:after="20"/>
              <w:ind w:left="20"/>
              <w:jc w:val="both"/>
            </w:pPr>
            <w:r>
              <w:rPr>
                <w:rFonts w:ascii="Times New Roman"/>
                <w:b w:val="false"/>
                <w:i w:val="false"/>
                <w:color w:val="000000"/>
                <w:sz w:val="20"/>
              </w:rPr>
              <w:t>
Талды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Бақты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39" w:id="29"/>
          <w:p>
            <w:pPr>
              <w:spacing w:after="20"/>
              <w:ind w:left="20"/>
              <w:jc w:val="both"/>
            </w:pPr>
            <w:r>
              <w:rPr>
                <w:rFonts w:ascii="Times New Roman"/>
                <w:b w:val="false"/>
                <w:i w:val="false"/>
                <w:color w:val="000000"/>
                <w:sz w:val="20"/>
              </w:rPr>
              <w:t>
Абыз ауылы</w:t>
            </w:r>
          </w:p>
          <w:bookmarkEnd w:id="29"/>
          <w:p>
            <w:pPr>
              <w:spacing w:after="20"/>
              <w:ind w:left="20"/>
              <w:jc w:val="both"/>
            </w:pPr>
            <w:r>
              <w:rPr>
                <w:rFonts w:ascii="Times New Roman"/>
                <w:b w:val="false"/>
                <w:i w:val="false"/>
                <w:color w:val="000000"/>
                <w:sz w:val="20"/>
              </w:rPr>
              <w:t>
</w:t>
            </w:r>
            <w:r>
              <w:rPr>
                <w:rFonts w:ascii="Times New Roman"/>
                <w:b w:val="false"/>
                <w:i w:val="false"/>
                <w:color w:val="000000"/>
                <w:sz w:val="20"/>
              </w:rPr>
              <w:t>Бақты ауылы</w:t>
            </w:r>
          </w:p>
          <w:p>
            <w:pPr>
              <w:spacing w:after="20"/>
              <w:ind w:left="20"/>
              <w:jc w:val="both"/>
            </w:pPr>
            <w:r>
              <w:rPr>
                <w:rFonts w:ascii="Times New Roman"/>
                <w:b w:val="false"/>
                <w:i w:val="false"/>
                <w:color w:val="000000"/>
                <w:sz w:val="20"/>
              </w:rPr>
              <w:t>
Шолаққайың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Балқантау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1" w:id="30"/>
          <w:p>
            <w:pPr>
              <w:spacing w:after="20"/>
              <w:ind w:left="20"/>
              <w:jc w:val="both"/>
            </w:pPr>
            <w:r>
              <w:rPr>
                <w:rFonts w:ascii="Times New Roman"/>
                <w:b w:val="false"/>
                <w:i w:val="false"/>
                <w:color w:val="000000"/>
                <w:sz w:val="20"/>
              </w:rPr>
              <w:t>
Айнабұлақ ауылы</w:t>
            </w:r>
          </w:p>
          <w:bookmarkEnd w:id="30"/>
          <w:p>
            <w:pPr>
              <w:spacing w:after="20"/>
              <w:ind w:left="20"/>
              <w:jc w:val="both"/>
            </w:pPr>
            <w:r>
              <w:rPr>
                <w:rFonts w:ascii="Times New Roman"/>
                <w:b w:val="false"/>
                <w:i w:val="false"/>
                <w:color w:val="000000"/>
                <w:sz w:val="20"/>
              </w:rPr>
              <w:t>
Қарабұлақ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Бесоба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2" w:id="31"/>
          <w:p>
            <w:pPr>
              <w:spacing w:after="20"/>
              <w:ind w:left="20"/>
              <w:jc w:val="both"/>
            </w:pPr>
            <w:r>
              <w:rPr>
                <w:rFonts w:ascii="Times New Roman"/>
                <w:b w:val="false"/>
                <w:i w:val="false"/>
                <w:color w:val="000000"/>
                <w:sz w:val="20"/>
              </w:rPr>
              <w:t>
Бесоба ауылы</w:t>
            </w:r>
          </w:p>
          <w:bookmarkEnd w:id="31"/>
          <w:p>
            <w:pPr>
              <w:spacing w:after="20"/>
              <w:ind w:left="20"/>
              <w:jc w:val="both"/>
            </w:pPr>
            <w:r>
              <w:rPr>
                <w:rFonts w:ascii="Times New Roman"/>
                <w:b w:val="false"/>
                <w:i w:val="false"/>
                <w:color w:val="000000"/>
                <w:sz w:val="20"/>
              </w:rPr>
              <w:t>
</w:t>
            </w:r>
            <w:r>
              <w:rPr>
                <w:rFonts w:ascii="Times New Roman"/>
                <w:b w:val="false"/>
                <w:i w:val="false"/>
                <w:color w:val="000000"/>
                <w:sz w:val="20"/>
              </w:rPr>
              <w:t>Қарашоқы ауылы</w:t>
            </w:r>
          </w:p>
          <w:p>
            <w:pPr>
              <w:spacing w:after="20"/>
              <w:ind w:left="20"/>
              <w:jc w:val="both"/>
            </w:pPr>
            <w:r>
              <w:rPr>
                <w:rFonts w:ascii="Times New Roman"/>
                <w:b w:val="false"/>
                <w:i w:val="false"/>
                <w:color w:val="000000"/>
                <w:sz w:val="20"/>
              </w:rPr>
              <w:t>
Қызылту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Жаңтоған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4" w:id="32"/>
          <w:p>
            <w:pPr>
              <w:spacing w:after="20"/>
              <w:ind w:left="20"/>
              <w:jc w:val="both"/>
            </w:pPr>
            <w:r>
              <w:rPr>
                <w:rFonts w:ascii="Times New Roman"/>
                <w:b w:val="false"/>
                <w:i w:val="false"/>
                <w:color w:val="000000"/>
                <w:sz w:val="20"/>
              </w:rPr>
              <w:t>
Ежебай ауылы</w:t>
            </w:r>
          </w:p>
          <w:bookmarkEnd w:id="32"/>
          <w:p>
            <w:pPr>
              <w:spacing w:after="20"/>
              <w:ind w:left="20"/>
              <w:jc w:val="both"/>
            </w:pPr>
            <w:r>
              <w:rPr>
                <w:rFonts w:ascii="Times New Roman"/>
                <w:b w:val="false"/>
                <w:i w:val="false"/>
                <w:color w:val="000000"/>
                <w:sz w:val="20"/>
              </w:rPr>
              <w:t>
Жаңатоған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Қайнарбұлақ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5" w:id="33"/>
          <w:p>
            <w:pPr>
              <w:spacing w:after="20"/>
              <w:ind w:left="20"/>
              <w:jc w:val="both"/>
            </w:pPr>
            <w:r>
              <w:rPr>
                <w:rFonts w:ascii="Times New Roman"/>
                <w:b w:val="false"/>
                <w:i w:val="false"/>
                <w:color w:val="000000"/>
                <w:sz w:val="20"/>
              </w:rPr>
              <w:t>
Аппаз ауылы</w:t>
            </w:r>
          </w:p>
          <w:bookmarkEnd w:id="33"/>
          <w:p>
            <w:pPr>
              <w:spacing w:after="20"/>
              <w:ind w:left="20"/>
              <w:jc w:val="both"/>
            </w:pPr>
            <w:r>
              <w:rPr>
                <w:rFonts w:ascii="Times New Roman"/>
                <w:b w:val="false"/>
                <w:i w:val="false"/>
                <w:color w:val="000000"/>
                <w:sz w:val="20"/>
              </w:rPr>
              <w:t>
</w:t>
            </w:r>
            <w:r>
              <w:rPr>
                <w:rFonts w:ascii="Times New Roman"/>
                <w:b w:val="false"/>
                <w:i w:val="false"/>
                <w:color w:val="000000"/>
                <w:sz w:val="20"/>
              </w:rPr>
              <w:t>Жалпақшілік ауылы</w:t>
            </w:r>
          </w:p>
          <w:p>
            <w:pPr>
              <w:spacing w:after="20"/>
              <w:ind w:left="20"/>
              <w:jc w:val="both"/>
            </w:pPr>
            <w:r>
              <w:rPr>
                <w:rFonts w:ascii="Times New Roman"/>
                <w:b w:val="false"/>
                <w:i w:val="false"/>
                <w:color w:val="000000"/>
                <w:sz w:val="20"/>
              </w:rPr>
              <w:t>
</w:t>
            </w:r>
            <w:r>
              <w:rPr>
                <w:rFonts w:ascii="Times New Roman"/>
                <w:b w:val="false"/>
                <w:i w:val="false"/>
                <w:color w:val="000000"/>
                <w:sz w:val="20"/>
              </w:rPr>
              <w:t>Милыбұлақ ауылы</w:t>
            </w:r>
          </w:p>
          <w:p>
            <w:pPr>
              <w:spacing w:after="20"/>
              <w:ind w:left="20"/>
              <w:jc w:val="both"/>
            </w:pPr>
            <w:r>
              <w:rPr>
                <w:rFonts w:ascii="Times New Roman"/>
                <w:b w:val="false"/>
                <w:i w:val="false"/>
                <w:color w:val="000000"/>
                <w:sz w:val="20"/>
              </w:rPr>
              <w:t>
Саз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Қаракөл ауыл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Қаракөл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Қаршығалы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48" w:id="34"/>
          <w:p>
            <w:pPr>
              <w:spacing w:after="20"/>
              <w:ind w:left="20"/>
              <w:jc w:val="both"/>
            </w:pPr>
            <w:r>
              <w:rPr>
                <w:rFonts w:ascii="Times New Roman"/>
                <w:b w:val="false"/>
                <w:i w:val="false"/>
                <w:color w:val="000000"/>
                <w:sz w:val="20"/>
              </w:rPr>
              <w:t>
Көктас ауылы</w:t>
            </w:r>
          </w:p>
          <w:bookmarkEnd w:id="34"/>
          <w:p>
            <w:pPr>
              <w:spacing w:after="20"/>
              <w:ind w:left="20"/>
              <w:jc w:val="both"/>
            </w:pPr>
            <w:r>
              <w:rPr>
                <w:rFonts w:ascii="Times New Roman"/>
                <w:b w:val="false"/>
                <w:i w:val="false"/>
                <w:color w:val="000000"/>
                <w:sz w:val="20"/>
              </w:rPr>
              <w:t>
</w:t>
            </w:r>
            <w:r>
              <w:rPr>
                <w:rFonts w:ascii="Times New Roman"/>
                <w:b w:val="false"/>
                <w:i w:val="false"/>
                <w:color w:val="000000"/>
                <w:sz w:val="20"/>
              </w:rPr>
              <w:t>Новый путь ауылы</w:t>
            </w:r>
          </w:p>
          <w:p>
            <w:pPr>
              <w:spacing w:after="20"/>
              <w:ind w:left="20"/>
              <w:jc w:val="both"/>
            </w:pPr>
            <w:r>
              <w:rPr>
                <w:rFonts w:ascii="Times New Roman"/>
                <w:b w:val="false"/>
                <w:i w:val="false"/>
                <w:color w:val="000000"/>
                <w:sz w:val="20"/>
              </w:rPr>
              <w:t>
Саумалкөл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Қырғыз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0" w:id="35"/>
          <w:p>
            <w:pPr>
              <w:spacing w:after="20"/>
              <w:ind w:left="20"/>
              <w:jc w:val="both"/>
            </w:pPr>
            <w:r>
              <w:rPr>
                <w:rFonts w:ascii="Times New Roman"/>
                <w:b w:val="false"/>
                <w:i w:val="false"/>
                <w:color w:val="000000"/>
                <w:sz w:val="20"/>
              </w:rPr>
              <w:t>
Борлыбұлақ ауылы</w:t>
            </w:r>
          </w:p>
          <w:bookmarkEnd w:id="35"/>
          <w:p>
            <w:pPr>
              <w:spacing w:after="20"/>
              <w:ind w:left="20"/>
              <w:jc w:val="both"/>
            </w:pPr>
            <w:r>
              <w:rPr>
                <w:rFonts w:ascii="Times New Roman"/>
                <w:b w:val="false"/>
                <w:i w:val="false"/>
                <w:color w:val="000000"/>
                <w:sz w:val="20"/>
              </w:rPr>
              <w:t>
</w:t>
            </w:r>
            <w:r>
              <w:rPr>
                <w:rFonts w:ascii="Times New Roman"/>
                <w:b w:val="false"/>
                <w:i w:val="false"/>
                <w:color w:val="000000"/>
                <w:sz w:val="20"/>
              </w:rPr>
              <w:t>Бүркітті ауылы</w:t>
            </w:r>
          </w:p>
          <w:p>
            <w:pPr>
              <w:spacing w:after="20"/>
              <w:ind w:left="20"/>
              <w:jc w:val="both"/>
            </w:pPr>
            <w:r>
              <w:rPr>
                <w:rFonts w:ascii="Times New Roman"/>
                <w:b w:val="false"/>
                <w:i w:val="false"/>
                <w:color w:val="000000"/>
                <w:sz w:val="20"/>
              </w:rPr>
              <w:t>
</w:t>
            </w:r>
            <w:r>
              <w:rPr>
                <w:rFonts w:ascii="Times New Roman"/>
                <w:b w:val="false"/>
                <w:i w:val="false"/>
                <w:color w:val="000000"/>
                <w:sz w:val="20"/>
              </w:rPr>
              <w:t>Бүркітті станциясы</w:t>
            </w:r>
          </w:p>
          <w:p>
            <w:pPr>
              <w:spacing w:after="20"/>
              <w:ind w:left="20"/>
              <w:jc w:val="both"/>
            </w:pPr>
            <w:r>
              <w:rPr>
                <w:rFonts w:ascii="Times New Roman"/>
                <w:b w:val="false"/>
                <w:i w:val="false"/>
                <w:color w:val="000000"/>
                <w:sz w:val="20"/>
              </w:rPr>
              <w:t>
</w:t>
            </w:r>
            <w:r>
              <w:rPr>
                <w:rFonts w:ascii="Times New Roman"/>
                <w:b w:val="false"/>
                <w:i w:val="false"/>
                <w:color w:val="000000"/>
                <w:sz w:val="20"/>
              </w:rPr>
              <w:t>Жәнібек ауылы</w:t>
            </w:r>
          </w:p>
          <w:p>
            <w:pPr>
              <w:spacing w:after="20"/>
              <w:ind w:left="20"/>
              <w:jc w:val="both"/>
            </w:pPr>
            <w:r>
              <w:rPr>
                <w:rFonts w:ascii="Times New Roman"/>
                <w:b w:val="false"/>
                <w:i w:val="false"/>
                <w:color w:val="000000"/>
                <w:sz w:val="20"/>
              </w:rPr>
              <w:t>
Кент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4" w:id="36"/>
          <w:p>
            <w:pPr>
              <w:spacing w:after="20"/>
              <w:ind w:left="20"/>
              <w:jc w:val="both"/>
            </w:pPr>
            <w:r>
              <w:rPr>
                <w:rFonts w:ascii="Times New Roman"/>
                <w:b w:val="false"/>
                <w:i w:val="false"/>
                <w:color w:val="000000"/>
                <w:sz w:val="20"/>
              </w:rPr>
              <w:t>
Атантай ауылы</w:t>
            </w:r>
          </w:p>
          <w:bookmarkEnd w:id="36"/>
          <w:p>
            <w:pPr>
              <w:spacing w:after="20"/>
              <w:ind w:left="20"/>
              <w:jc w:val="both"/>
            </w:pPr>
            <w:r>
              <w:rPr>
                <w:rFonts w:ascii="Times New Roman"/>
                <w:b w:val="false"/>
                <w:i w:val="false"/>
                <w:color w:val="000000"/>
                <w:sz w:val="20"/>
              </w:rPr>
              <w:t>
Қоянды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Мәди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5" w:id="37"/>
          <w:p>
            <w:pPr>
              <w:spacing w:after="20"/>
              <w:ind w:left="20"/>
              <w:jc w:val="both"/>
            </w:pPr>
            <w:r>
              <w:rPr>
                <w:rFonts w:ascii="Times New Roman"/>
                <w:b w:val="false"/>
                <w:i w:val="false"/>
                <w:color w:val="000000"/>
                <w:sz w:val="20"/>
              </w:rPr>
              <w:t>
Айрық ауылы</w:t>
            </w:r>
          </w:p>
          <w:bookmarkEnd w:id="37"/>
          <w:p>
            <w:pPr>
              <w:spacing w:after="20"/>
              <w:ind w:left="20"/>
              <w:jc w:val="both"/>
            </w:pPr>
            <w:r>
              <w:rPr>
                <w:rFonts w:ascii="Times New Roman"/>
                <w:b w:val="false"/>
                <w:i w:val="false"/>
                <w:color w:val="000000"/>
                <w:sz w:val="20"/>
              </w:rPr>
              <w:t>
Едрей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Мартбек Мамыраев ауылдық кенті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6" w:id="38"/>
          <w:p>
            <w:pPr>
              <w:spacing w:after="20"/>
              <w:ind w:left="20"/>
              <w:jc w:val="both"/>
            </w:pPr>
            <w:r>
              <w:rPr>
                <w:rFonts w:ascii="Times New Roman"/>
                <w:b w:val="false"/>
                <w:i w:val="false"/>
                <w:color w:val="000000"/>
                <w:sz w:val="20"/>
              </w:rPr>
              <w:t>
Ақжол ауылы</w:t>
            </w:r>
          </w:p>
          <w:bookmarkEnd w:id="38"/>
          <w:p>
            <w:pPr>
              <w:spacing w:after="20"/>
              <w:ind w:left="20"/>
              <w:jc w:val="both"/>
            </w:pPr>
            <w:r>
              <w:rPr>
                <w:rFonts w:ascii="Times New Roman"/>
                <w:b w:val="false"/>
                <w:i w:val="false"/>
                <w:color w:val="000000"/>
                <w:sz w:val="20"/>
              </w:rPr>
              <w:t>
Жаңанегіз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Нұркен Әбдіров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7" w:id="39"/>
          <w:p>
            <w:pPr>
              <w:spacing w:after="20"/>
              <w:ind w:left="20"/>
              <w:jc w:val="both"/>
            </w:pPr>
            <w:r>
              <w:rPr>
                <w:rFonts w:ascii="Times New Roman"/>
                <w:b w:val="false"/>
                <w:i w:val="false"/>
                <w:color w:val="000000"/>
                <w:sz w:val="20"/>
              </w:rPr>
              <w:t>
Ақшоқы ауылы</w:t>
            </w:r>
          </w:p>
          <w:bookmarkEnd w:id="39"/>
          <w:p>
            <w:pPr>
              <w:spacing w:after="20"/>
              <w:ind w:left="20"/>
              <w:jc w:val="both"/>
            </w:pPr>
            <w:r>
              <w:rPr>
                <w:rFonts w:ascii="Times New Roman"/>
                <w:b w:val="false"/>
                <w:i w:val="false"/>
                <w:color w:val="000000"/>
                <w:sz w:val="20"/>
              </w:rPr>
              <w:t>
</w:t>
            </w:r>
            <w:r>
              <w:rPr>
                <w:rFonts w:ascii="Times New Roman"/>
                <w:b w:val="false"/>
                <w:i w:val="false"/>
                <w:color w:val="000000"/>
                <w:sz w:val="20"/>
              </w:rPr>
              <w:t>Жарлы ауылы</w:t>
            </w:r>
          </w:p>
          <w:p>
            <w:pPr>
              <w:spacing w:after="20"/>
              <w:ind w:left="20"/>
              <w:jc w:val="both"/>
            </w:pPr>
            <w:r>
              <w:rPr>
                <w:rFonts w:ascii="Times New Roman"/>
                <w:b w:val="false"/>
                <w:i w:val="false"/>
                <w:color w:val="000000"/>
                <w:sz w:val="20"/>
              </w:rPr>
              <w:t>
Жекежал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Нығмет Нұрмақов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59" w:id="40"/>
          <w:p>
            <w:pPr>
              <w:spacing w:after="20"/>
              <w:ind w:left="20"/>
              <w:jc w:val="both"/>
            </w:pPr>
            <w:r>
              <w:rPr>
                <w:rFonts w:ascii="Times New Roman"/>
                <w:b w:val="false"/>
                <w:i w:val="false"/>
                <w:color w:val="000000"/>
                <w:sz w:val="20"/>
              </w:rPr>
              <w:t>
Бастал ауылы</w:t>
            </w:r>
          </w:p>
          <w:bookmarkEnd w:id="40"/>
          <w:p>
            <w:pPr>
              <w:spacing w:after="20"/>
              <w:ind w:left="20"/>
              <w:jc w:val="both"/>
            </w:pPr>
            <w:r>
              <w:rPr>
                <w:rFonts w:ascii="Times New Roman"/>
                <w:b w:val="false"/>
                <w:i w:val="false"/>
                <w:color w:val="000000"/>
                <w:sz w:val="20"/>
              </w:rPr>
              <w:t>
</w:t>
            </w:r>
            <w:r>
              <w:rPr>
                <w:rFonts w:ascii="Times New Roman"/>
                <w:b w:val="false"/>
                <w:i w:val="false"/>
                <w:color w:val="000000"/>
                <w:sz w:val="20"/>
              </w:rPr>
              <w:t>Көлбасы ауылы</w:t>
            </w:r>
          </w:p>
          <w:p>
            <w:pPr>
              <w:spacing w:after="20"/>
              <w:ind w:left="20"/>
              <w:jc w:val="both"/>
            </w:pPr>
            <w:r>
              <w:rPr>
                <w:rFonts w:ascii="Times New Roman"/>
                <w:b w:val="false"/>
                <w:i w:val="false"/>
                <w:color w:val="000000"/>
                <w:sz w:val="20"/>
              </w:rPr>
              <w:t>
Өсібай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Тәттімбет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1" w:id="41"/>
          <w:p>
            <w:pPr>
              <w:spacing w:after="20"/>
              <w:ind w:left="20"/>
              <w:jc w:val="both"/>
            </w:pPr>
            <w:r>
              <w:rPr>
                <w:rFonts w:ascii="Times New Roman"/>
                <w:b w:val="false"/>
                <w:i w:val="false"/>
                <w:color w:val="000000"/>
                <w:sz w:val="20"/>
              </w:rPr>
              <w:t>
Ақтасты ауылы</w:t>
            </w:r>
          </w:p>
          <w:bookmarkEnd w:id="41"/>
          <w:p>
            <w:pPr>
              <w:spacing w:after="20"/>
              <w:ind w:left="20"/>
              <w:jc w:val="both"/>
            </w:pPr>
            <w:r>
              <w:rPr>
                <w:rFonts w:ascii="Times New Roman"/>
                <w:b w:val="false"/>
                <w:i w:val="false"/>
                <w:color w:val="000000"/>
                <w:sz w:val="20"/>
              </w:rPr>
              <w:t>
Шілдебай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Тегісшілдік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2" w:id="42"/>
          <w:p>
            <w:pPr>
              <w:spacing w:after="20"/>
              <w:ind w:left="20"/>
              <w:jc w:val="both"/>
            </w:pPr>
            <w:r>
              <w:rPr>
                <w:rFonts w:ascii="Times New Roman"/>
                <w:b w:val="false"/>
                <w:i w:val="false"/>
                <w:color w:val="000000"/>
                <w:sz w:val="20"/>
              </w:rPr>
              <w:t xml:space="preserve">
Жарлы ауылы </w:t>
            </w:r>
          </w:p>
          <w:bookmarkEnd w:id="42"/>
          <w:p>
            <w:pPr>
              <w:spacing w:after="20"/>
              <w:ind w:left="20"/>
              <w:jc w:val="both"/>
            </w:pPr>
            <w:r>
              <w:rPr>
                <w:rFonts w:ascii="Times New Roman"/>
                <w:b w:val="false"/>
                <w:i w:val="false"/>
                <w:color w:val="000000"/>
                <w:sz w:val="20"/>
              </w:rPr>
              <w:t>
</w:t>
            </w:r>
            <w:r>
              <w:rPr>
                <w:rFonts w:ascii="Times New Roman"/>
                <w:b w:val="false"/>
                <w:i w:val="false"/>
                <w:color w:val="000000"/>
                <w:sz w:val="20"/>
              </w:rPr>
              <w:t>Калинино ауылы</w:t>
            </w:r>
          </w:p>
          <w:p>
            <w:pPr>
              <w:spacing w:after="20"/>
              <w:ind w:left="20"/>
              <w:jc w:val="both"/>
            </w:pPr>
            <w:r>
              <w:rPr>
                <w:rFonts w:ascii="Times New Roman"/>
                <w:b w:val="false"/>
                <w:i w:val="false"/>
                <w:color w:val="000000"/>
                <w:sz w:val="20"/>
              </w:rPr>
              <w:t>
Тегісшілдік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Темірші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4" w:id="43"/>
          <w:p>
            <w:pPr>
              <w:spacing w:after="20"/>
              <w:ind w:left="20"/>
              <w:jc w:val="both"/>
            </w:pPr>
            <w:r>
              <w:rPr>
                <w:rFonts w:ascii="Times New Roman"/>
                <w:b w:val="false"/>
                <w:i w:val="false"/>
                <w:color w:val="000000"/>
                <w:sz w:val="20"/>
              </w:rPr>
              <w:t>
Айнабұлақ ауылы</w:t>
            </w:r>
          </w:p>
          <w:bookmarkEnd w:id="43"/>
          <w:p>
            <w:pPr>
              <w:spacing w:after="20"/>
              <w:ind w:left="20"/>
              <w:jc w:val="both"/>
            </w:pPr>
            <w:r>
              <w:rPr>
                <w:rFonts w:ascii="Times New Roman"/>
                <w:b w:val="false"/>
                <w:i w:val="false"/>
                <w:color w:val="000000"/>
                <w:sz w:val="20"/>
              </w:rPr>
              <w:t>
</w:t>
            </w:r>
            <w:r>
              <w:rPr>
                <w:rFonts w:ascii="Times New Roman"/>
                <w:b w:val="false"/>
                <w:i w:val="false"/>
                <w:color w:val="000000"/>
                <w:sz w:val="20"/>
              </w:rPr>
              <w:t>Қараағаш ауылы</w:t>
            </w:r>
          </w:p>
          <w:p>
            <w:pPr>
              <w:spacing w:after="20"/>
              <w:ind w:left="20"/>
              <w:jc w:val="both"/>
            </w:pPr>
            <w:r>
              <w:rPr>
                <w:rFonts w:ascii="Times New Roman"/>
                <w:b w:val="false"/>
                <w:i w:val="false"/>
                <w:color w:val="000000"/>
                <w:sz w:val="20"/>
              </w:rPr>
              <w:t>
Татан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Томар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Томар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Угар ауылдық округі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Матақ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Шарықты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66" w:id="44"/>
          <w:p>
            <w:pPr>
              <w:spacing w:after="20"/>
              <w:ind w:left="20"/>
              <w:jc w:val="both"/>
            </w:pPr>
            <w:r>
              <w:rPr>
                <w:rFonts w:ascii="Times New Roman"/>
                <w:b w:val="false"/>
                <w:i w:val="false"/>
                <w:color w:val="000000"/>
                <w:sz w:val="20"/>
              </w:rPr>
              <w:t>
Қызылшілік ауылы</w:t>
            </w:r>
          </w:p>
          <w:bookmarkEnd w:id="44"/>
          <w:p>
            <w:pPr>
              <w:spacing w:after="20"/>
              <w:ind w:left="20"/>
              <w:jc w:val="both"/>
            </w:pPr>
            <w:r>
              <w:rPr>
                <w:rFonts w:ascii="Times New Roman"/>
                <w:b w:val="false"/>
                <w:i w:val="false"/>
                <w:color w:val="000000"/>
                <w:sz w:val="20"/>
              </w:rPr>
              <w:t>
</w:t>
            </w:r>
            <w:r>
              <w:rPr>
                <w:rFonts w:ascii="Times New Roman"/>
                <w:b w:val="false"/>
                <w:i w:val="false"/>
                <w:color w:val="000000"/>
                <w:sz w:val="20"/>
              </w:rPr>
              <w:t>Теректі ауылы</w:t>
            </w:r>
          </w:p>
          <w:p>
            <w:pPr>
              <w:spacing w:after="20"/>
              <w:ind w:left="20"/>
              <w:jc w:val="both"/>
            </w:pPr>
            <w:r>
              <w:rPr>
                <w:rFonts w:ascii="Times New Roman"/>
                <w:b w:val="false"/>
                <w:i w:val="false"/>
                <w:color w:val="000000"/>
                <w:sz w:val="20"/>
              </w:rPr>
              <w:t>
Шөптікөл ауылы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Ынталы ауылдық округі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 ауылы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 қосымша</w:t>
            </w:r>
          </w:p>
        </w:tc>
      </w:tr>
    </w:tbl>
    <w:bookmarkStart w:name="z69" w:id="45"/>
    <w:p>
      <w:pPr>
        <w:spacing w:after="0"/>
        <w:ind w:left="0"/>
        <w:jc w:val="left"/>
      </w:pPr>
      <w:r>
        <w:rPr>
          <w:rFonts w:ascii="Times New Roman"/>
          <w:b/>
          <w:i w:val="false"/>
          <w:color w:val="000000"/>
        </w:rPr>
        <w:t xml:space="preserve"> Қарқаралы ауданы ауылдық округтері бөлінісінде ауыл шаруашылығы жануарлары мал басының саны туралы мәліметтер</w:t>
      </w:r>
    </w:p>
    <w:bookmarkEnd w:id="4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елді мекендердің атауы</w:t>
            </w:r>
          </w:p>
        </w:tc>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оның ішінде</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Қарқаралы қаласы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1 834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Қарағайлы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677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6 804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2 836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1 252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2 647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4 618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1 299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4 506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2 002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Бақты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6 143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845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Балқантау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5 270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1 808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2 742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Бесоба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8 521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3 293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1 713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Жаңатоған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4 292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1 448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1 106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Қайнарбұлақ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8 321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2 969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3 104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2 248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Қаракөл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583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Қаршығалы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5 194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1 445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1 416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2 944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555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Қырғыз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7 280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2 899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1 794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Мартбек Мамыраев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3 895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1 187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2 058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Мәди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7 524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2 473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4 176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875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Нұркен Әбдіров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7 943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2 368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3 546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2 029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Нығмет Нұрмақов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3 449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1 513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984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Тәттімбет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4 668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1 952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1 862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Тегісшілдік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5 344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1 705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2 380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1 259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Темірші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9 384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3 336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3 024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Томар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3 241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1 183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1 063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Угар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3 146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1 370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1 082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Шарықты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6 815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3 155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2 562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1 098</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3 677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1 641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1 115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бойынша барлығы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131 489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49 332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51 047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31 110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 қосымша</w:t>
            </w:r>
          </w:p>
        </w:tc>
      </w:tr>
    </w:tbl>
    <w:bookmarkStart w:name="z71" w:id="46"/>
    <w:p>
      <w:pPr>
        <w:spacing w:after="0"/>
        <w:ind w:left="0"/>
        <w:jc w:val="left"/>
      </w:pPr>
      <w:r>
        <w:rPr>
          <w:rFonts w:ascii="Times New Roman"/>
          <w:b/>
          <w:i w:val="false"/>
          <w:color w:val="000000"/>
        </w:rPr>
        <w:t xml:space="preserve"> Жайылымдарды пайдалану бойынша күнтізбелік кесте</w:t>
      </w:r>
    </w:p>
    <w:bookmarkEnd w:id="4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Өріс нөмірлері</w:t>
            </w:r>
          </w:p>
        </w:tc>
      </w:tr>
      <w:tr>
        <w:trPr>
          <w:trHeight w:val="30" w:hRule="atLeast"/>
        </w:trPr>
        <w:tc>
          <w:tcPr>
            <w:tcW w:w="0" w:type="auto"/>
            <w:vMerge/>
            <w:tcBorders>
              <w:top w:val="nil"/>
              <w:left w:val="single" w:color="cfcfcf" w:sz="5"/>
              <w:bottom w:val="single" w:color="cfcfcf" w:sz="5"/>
              <w:right w:val="single" w:color="cfcfcf" w:sz="5"/>
            </w:tcBorders>
          </w:tcP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реттік мал жаю 25 сәуірден бастап 24 маусым</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реттік мал жаю 25 маусымнан 24 тамызға дейін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реттік мал жаю 25 тамыз бойынша 22 қазан</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реттік мал жаю 25 маусымнан бастап 24 тамыз</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реттік мал жаю 25 тамыз бойынша 22 қазан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реттік мал жаю 25 сәуірден бастап 24 маусым</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реттік мал жаю 25 тамыздан бастап 22 қазан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реттік мал жаю 25 сәуірден 24 маусымға дейін</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бір реттік мал жаю 25 маусымнан 24 тамызға дейін</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 қосымша</w:t>
            </w:r>
          </w:p>
        </w:tc>
      </w:tr>
    </w:tbl>
    <w:bookmarkStart w:name="z73" w:id="47"/>
    <w:p>
      <w:pPr>
        <w:spacing w:after="0"/>
        <w:ind w:left="0"/>
        <w:jc w:val="left"/>
      </w:pPr>
      <w:r>
        <w:rPr>
          <w:rFonts w:ascii="Times New Roman"/>
          <w:b/>
          <w:i w:val="false"/>
          <w:color w:val="000000"/>
        </w:rPr>
        <w:t xml:space="preserve"> Қалыптасқан гурттардың, отарлардың, табындардың саны туралы мәліметтер Қарқаралы ауданының ауылдық округтері бөлінісінде елді мекендерде саналатын ауыл шаруашылығы жануарларының түрлері бойынша</w:t>
      </w:r>
    </w:p>
    <w:bookmarkEnd w:id="4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р/н</w:t>
            </w:r>
          </w:p>
        </w:tc>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елді мекендердің атауы</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үйірлердің, отарлардың, табындардың саны</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ірі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ұсақ қара мал</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жылқылар</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Қарқаралы қаласы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Қарағайлы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Бақты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Бесоба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Жаңатоған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Қайнарбұлақ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Қаракөл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Қаршығалы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Қырғыз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Мәди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Мартбек Мамыраев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Балқантау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Нұркен Әбдіров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Нығмет Нұрмақов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Тәттімбет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Тегісшілдік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Теміршін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Угар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Шарықты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 ауылдық округі</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бойынша барлығы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119</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6 қосымша</w:t>
            </w:r>
          </w:p>
        </w:tc>
      </w:tr>
    </w:tbl>
    <w:bookmarkStart w:name="z75" w:id="48"/>
    <w:p>
      <w:pPr>
        <w:spacing w:after="0"/>
        <w:ind w:left="0"/>
        <w:jc w:val="left"/>
      </w:pPr>
      <w:r>
        <w:rPr>
          <w:rFonts w:ascii="Times New Roman"/>
          <w:b/>
          <w:i w:val="false"/>
          <w:color w:val="000000"/>
        </w:rPr>
        <w:t xml:space="preserve"> Қарқаралы ауданы ауылдық округтерінде ветеринариялық-санитариялық объектілер туралы мәліметтер</w:t>
      </w:r>
    </w:p>
    <w:bookmarkEnd w:id="48"/>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р/н</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Атауы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сою алаң-дары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Қол-дан ұрық-тан-дыру пунк-тері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мал қоры-мы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сібір-ойық жаралы жерлеу</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Вете-рина-риялық пункт-тер</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Қарқаралы қаласы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ауылы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Қарағайлы кенті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Бақты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Бесоба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Жаңатоған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Қайнарбұлақ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Қаракөл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Қаршығалы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Қырғыз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Мәди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Мартбек Мамыраев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Балқантау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Нұркен Әбдіров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Нығмет Нұрмақов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Тәттімбет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Тегісшілдік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Теміршін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Томар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Угар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Шарықты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 ауылдық округі</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бойынша барлығы</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7 қосымша</w:t>
            </w:r>
          </w:p>
        </w:tc>
      </w:tr>
    </w:tbl>
    <w:bookmarkStart w:name="z77" w:id="49"/>
    <w:p>
      <w:pPr>
        <w:spacing w:after="0"/>
        <w:ind w:left="0"/>
        <w:jc w:val="left"/>
      </w:pPr>
      <w:r>
        <w:rPr>
          <w:rFonts w:ascii="Times New Roman"/>
          <w:b/>
          <w:i w:val="false"/>
          <w:color w:val="000000"/>
        </w:rPr>
        <w:t xml:space="preserve"> Суару алаңдары туралы мәліметтер ауылдық округтер бөлінісінде Қарқаралы ауданы</w:t>
      </w:r>
    </w:p>
    <w:bookmarkEnd w:id="4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елді мекендердің атауы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саны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Қарқаралы қаласы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Қарағайлы кенті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ауылы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Ақтерек ауылы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Балқантау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Бақты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Бесоба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Жаңатоған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Қайнарбұлақ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Қаракөл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Қаршығалы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Қырғыз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Мәди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Мартбек Мамыраев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Нұркен Әбдіров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Нығмет Нұрмақов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Тәттімбет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Тегісшілдік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Теміршін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43</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Томар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Угар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Шарықты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Барлығы </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360</w:t>
            </w:r>
          </w:p>
        </w:tc>
      </w:tr>
    </w:tbl>
    <w:bookmarkStart w:name="z78" w:id="50"/>
    <w:p>
      <w:pPr>
        <w:spacing w:after="0"/>
        <w:ind w:left="0"/>
        <w:jc w:val="both"/>
      </w:pPr>
      <w:r>
        <w:rPr>
          <w:rFonts w:ascii="Times New Roman"/>
          <w:b w:val="false"/>
          <w:i w:val="false"/>
          <w:color w:val="000000"/>
          <w:sz w:val="28"/>
        </w:rPr>
        <w:t>
      Елді мекендер шекарасындағы жайылымдық сумен жабдықтау көздері өзендер, көлдер және ағынды су тоғандары сияқты табиғи су объектілері болып табылады. Суару алаңы ұйымдастырылатын қолда бар су көздері әр схемада шартты белгілермен белгіленеді, ал түсіндірме жазбаның сипаттамалық бөлігінде суаруды табиғи көздерден ұйымдастыру кезінде мал суға кірмейтіндей, бірақ қоршау арқылы аралау шартымен суару алаңдарын ұйымдастыру қажет екендігі айтылған. Жайылымның ерекше құрғақ кезеңінде суды жеткізуді ұйымдастыру қажет.</w:t>
      </w:r>
    </w:p>
    <w:bookmarkEnd w:id="50"/>
    <w:bookmarkStart w:name="z79" w:id="51"/>
    <w:p>
      <w:pPr>
        <w:spacing w:after="0"/>
        <w:ind w:left="0"/>
        <w:jc w:val="both"/>
      </w:pPr>
      <w:r>
        <w:rPr>
          <w:rFonts w:ascii="Times New Roman"/>
          <w:b w:val="false"/>
          <w:i w:val="false"/>
          <w:color w:val="000000"/>
          <w:sz w:val="28"/>
        </w:rPr>
        <w:t>
      Жайылымдағы ауылшаруашылық жануарлары су объектілеріне еркін қол жеткізе алады.</w:t>
      </w:r>
    </w:p>
    <w:bookmarkEnd w:id="51"/>
    <w:bookmarkStart w:name="z80" w:id="52"/>
    <w:p>
      <w:pPr>
        <w:spacing w:after="0"/>
        <w:ind w:left="0"/>
        <w:jc w:val="both"/>
      </w:pPr>
      <w:r>
        <w:rPr>
          <w:rFonts w:ascii="Times New Roman"/>
          <w:b w:val="false"/>
          <w:i w:val="false"/>
          <w:color w:val="000000"/>
          <w:sz w:val="28"/>
        </w:rPr>
        <w:t xml:space="preserve">
      "Жайылымдарды ұтымды пайдалану қағидаларын бекіту туралы" Қазақстан Республикасы Ауыл шаруашылығы министрінің 2017 жылғы 24 сәуірдегі №173 </w:t>
      </w:r>
      <w:r>
        <w:rPr>
          <w:rFonts w:ascii="Times New Roman"/>
          <w:b w:val="false"/>
          <w:i w:val="false"/>
          <w:color w:val="000000"/>
          <w:sz w:val="28"/>
        </w:rPr>
        <w:t>бұйрығымен</w:t>
      </w:r>
      <w:r>
        <w:rPr>
          <w:rFonts w:ascii="Times New Roman"/>
          <w:b w:val="false"/>
          <w:i w:val="false"/>
          <w:color w:val="000000"/>
          <w:sz w:val="28"/>
        </w:rPr>
        <w:t xml:space="preserve"> (Нормативтік құқықтық актілерді мемлекеттік тіркеу тізілімінде № 15090 болып тіркелген) ауыл шаруашылығы жануарларының түрлері бойынша суды тұтынудың орташа тәуліктік нормасы бекітілді:</w:t>
      </w:r>
    </w:p>
    <w:bookmarkEnd w:id="52"/>
    <w:bookmarkStart w:name="z81" w:id="53"/>
    <w:p>
      <w:pPr>
        <w:spacing w:after="0"/>
        <w:ind w:left="0"/>
        <w:jc w:val="both"/>
      </w:pPr>
      <w:r>
        <w:rPr>
          <w:rFonts w:ascii="Times New Roman"/>
          <w:b w:val="false"/>
          <w:i w:val="false"/>
          <w:color w:val="000000"/>
          <w:sz w:val="28"/>
        </w:rPr>
        <w:t>
      ірі қара мал мен жылқы үшін 45-60 литр;</w:t>
      </w:r>
    </w:p>
    <w:bookmarkEnd w:id="53"/>
    <w:bookmarkStart w:name="z82" w:id="54"/>
    <w:p>
      <w:pPr>
        <w:spacing w:after="0"/>
        <w:ind w:left="0"/>
        <w:jc w:val="both"/>
      </w:pPr>
      <w:r>
        <w:rPr>
          <w:rFonts w:ascii="Times New Roman"/>
          <w:b w:val="false"/>
          <w:i w:val="false"/>
          <w:color w:val="000000"/>
          <w:sz w:val="28"/>
        </w:rPr>
        <w:t>
      1-2 жас аралығындағы жас жануарлар үшін 25-35 литр;</w:t>
      </w:r>
    </w:p>
    <w:bookmarkEnd w:id="54"/>
    <w:bookmarkStart w:name="z83" w:id="55"/>
    <w:p>
      <w:pPr>
        <w:spacing w:after="0"/>
        <w:ind w:left="0"/>
        <w:jc w:val="both"/>
      </w:pPr>
      <w:r>
        <w:rPr>
          <w:rFonts w:ascii="Times New Roman"/>
          <w:b w:val="false"/>
          <w:i w:val="false"/>
          <w:color w:val="000000"/>
          <w:sz w:val="28"/>
        </w:rPr>
        <w:t>
      бір жасқа дейінгі жас жануарлар үшін 10-15 литр;</w:t>
      </w:r>
    </w:p>
    <w:bookmarkEnd w:id="55"/>
    <w:bookmarkStart w:name="z84" w:id="56"/>
    <w:p>
      <w:pPr>
        <w:spacing w:after="0"/>
        <w:ind w:left="0"/>
        <w:jc w:val="both"/>
      </w:pPr>
      <w:r>
        <w:rPr>
          <w:rFonts w:ascii="Times New Roman"/>
          <w:b w:val="false"/>
          <w:i w:val="false"/>
          <w:color w:val="000000"/>
          <w:sz w:val="28"/>
        </w:rPr>
        <w:t>
      қой мен ешкі үшін 3-5 литр;</w:t>
      </w:r>
    </w:p>
    <w:bookmarkEnd w:id="56"/>
    <w:bookmarkStart w:name="z85" w:id="57"/>
    <w:p>
      <w:pPr>
        <w:spacing w:after="0"/>
        <w:ind w:left="0"/>
        <w:jc w:val="both"/>
      </w:pPr>
      <w:r>
        <w:rPr>
          <w:rFonts w:ascii="Times New Roman"/>
          <w:b w:val="false"/>
          <w:i w:val="false"/>
          <w:color w:val="000000"/>
          <w:sz w:val="28"/>
        </w:rPr>
        <w:t>
      қозылар үшін 1-2 литр.</w:t>
      </w:r>
    </w:p>
    <w:bookmarkEnd w:id="57"/>
    <w:bookmarkStart w:name="z86" w:id="58"/>
    <w:p>
      <w:pPr>
        <w:spacing w:after="0"/>
        <w:ind w:left="0"/>
        <w:jc w:val="both"/>
      </w:pPr>
      <w:r>
        <w:rPr>
          <w:rFonts w:ascii="Times New Roman"/>
          <w:b w:val="false"/>
          <w:i w:val="false"/>
          <w:color w:val="000000"/>
          <w:sz w:val="28"/>
        </w:rPr>
        <w:t>
      Жайылымнан суару шұңқырына дейінгі рұқсат етілген қашықтық:</w:t>
      </w:r>
    </w:p>
    <w:bookmarkEnd w:id="58"/>
    <w:bookmarkStart w:name="z87" w:id="59"/>
    <w:p>
      <w:pPr>
        <w:spacing w:after="0"/>
        <w:ind w:left="0"/>
        <w:jc w:val="both"/>
      </w:pPr>
      <w:r>
        <w:rPr>
          <w:rFonts w:ascii="Times New Roman"/>
          <w:b w:val="false"/>
          <w:i w:val="false"/>
          <w:color w:val="000000"/>
          <w:sz w:val="28"/>
        </w:rPr>
        <w:t>
      сиырлар үшін-2,5 км;</w:t>
      </w:r>
    </w:p>
    <w:bookmarkEnd w:id="59"/>
    <w:bookmarkStart w:name="z88" w:id="60"/>
    <w:p>
      <w:pPr>
        <w:spacing w:after="0"/>
        <w:ind w:left="0"/>
        <w:jc w:val="both"/>
      </w:pPr>
      <w:r>
        <w:rPr>
          <w:rFonts w:ascii="Times New Roman"/>
          <w:b w:val="false"/>
          <w:i w:val="false"/>
          <w:color w:val="000000"/>
          <w:sz w:val="28"/>
        </w:rPr>
        <w:t>
      бұзаулар үшін-1 км;</w:t>
      </w:r>
    </w:p>
    <w:bookmarkEnd w:id="60"/>
    <w:bookmarkStart w:name="z89" w:id="61"/>
    <w:p>
      <w:pPr>
        <w:spacing w:after="0"/>
        <w:ind w:left="0"/>
        <w:jc w:val="both"/>
      </w:pPr>
      <w:r>
        <w:rPr>
          <w:rFonts w:ascii="Times New Roman"/>
          <w:b w:val="false"/>
          <w:i w:val="false"/>
          <w:color w:val="000000"/>
          <w:sz w:val="28"/>
        </w:rPr>
        <w:t>
      ірі қара мал үшін - 2,5 км;</w:t>
      </w:r>
    </w:p>
    <w:bookmarkEnd w:id="61"/>
    <w:bookmarkStart w:name="z90" w:id="62"/>
    <w:p>
      <w:pPr>
        <w:spacing w:after="0"/>
        <w:ind w:left="0"/>
        <w:jc w:val="both"/>
      </w:pPr>
      <w:r>
        <w:rPr>
          <w:rFonts w:ascii="Times New Roman"/>
          <w:b w:val="false"/>
          <w:i w:val="false"/>
          <w:color w:val="000000"/>
          <w:sz w:val="28"/>
        </w:rPr>
        <w:t>
      қой мен ешкі үшін-3 км;</w:t>
      </w:r>
    </w:p>
    <w:bookmarkEnd w:id="62"/>
    <w:bookmarkStart w:name="z91" w:id="63"/>
    <w:p>
      <w:pPr>
        <w:spacing w:after="0"/>
        <w:ind w:left="0"/>
        <w:jc w:val="both"/>
      </w:pPr>
      <w:r>
        <w:rPr>
          <w:rFonts w:ascii="Times New Roman"/>
          <w:b w:val="false"/>
          <w:i w:val="false"/>
          <w:color w:val="000000"/>
          <w:sz w:val="28"/>
        </w:rPr>
        <w:t>
      жылқылар мен түйелер үшін-4,6 км-ге дейін.</w:t>
      </w:r>
    </w:p>
    <w:bookmarkEnd w:id="63"/>
    <w:bookmarkStart w:name="z92" w:id="64"/>
    <w:p>
      <w:pPr>
        <w:spacing w:after="0"/>
        <w:ind w:left="0"/>
        <w:jc w:val="both"/>
      </w:pPr>
      <w:r>
        <w:rPr>
          <w:rFonts w:ascii="Times New Roman"/>
          <w:b w:val="false"/>
          <w:i w:val="false"/>
          <w:color w:val="000000"/>
          <w:sz w:val="28"/>
        </w:rPr>
        <w:t>
      Қарқаралы ауданының жайылымдық жерлері негізінен сумен толық қамтамасыз етілген.</w:t>
      </w:r>
    </w:p>
    <w:bookmarkEnd w:id="6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8 қосымша</w:t>
            </w:r>
          </w:p>
        </w:tc>
      </w:tr>
    </w:tbl>
    <w:bookmarkStart w:name="z94" w:id="65"/>
    <w:p>
      <w:pPr>
        <w:spacing w:after="0"/>
        <w:ind w:left="0"/>
        <w:jc w:val="left"/>
      </w:pPr>
      <w:r>
        <w:rPr>
          <w:rFonts w:ascii="Times New Roman"/>
          <w:b/>
          <w:i w:val="false"/>
          <w:color w:val="000000"/>
        </w:rPr>
        <w:t xml:space="preserve"> Уақытша (маусымдық) пайдаланылатын мал айдау трассалары туралы мәліметтер және мал айдау үшін орнатылған сервитуттар</w:t>
      </w:r>
    </w:p>
    <w:bookmarkEnd w:id="6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4100"/>
        <w:gridCol w:w="4100"/>
        <w:gridCol w:w="4100"/>
      </w:tblGrid>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р/р</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округтердің атауы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Жобаланған мал айдау алаңы</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Қарқаралы қаласы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Карагайлы кенті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Егиндыбулак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село Актерек</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Балқантау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Бақты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Бесоба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га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Жаңатоған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 га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Қайнарбұлақ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Қаракөл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Қаршығалы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Қырғыз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Мәди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Мартбек Мамыраев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Нұркен Әбдіров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Нығмет Нұрмақов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Тәттімбет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га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Тегісшілдік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Теміршін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га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Томар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га</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Угар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Шарықты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 ауылдық округі</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tc>
      </w:tr>
      <w:tr>
        <w:trPr>
          <w:trHeight w:val="30" w:hRule="atLeast"/>
        </w:trPr>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Барлығы</w:t>
            </w:r>
          </w:p>
        </w:tc>
        <w:tc>
          <w:tcPr>
            <w:tcW w:w="41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 га</w:t>
            </w:r>
          </w:p>
        </w:tc>
      </w:tr>
    </w:tbl>
    <w:bookmarkStart w:name="z95" w:id="66"/>
    <w:p>
      <w:pPr>
        <w:spacing w:after="0"/>
        <w:ind w:left="0"/>
        <w:jc w:val="both"/>
      </w:pPr>
      <w:r>
        <w:rPr>
          <w:rFonts w:ascii="Times New Roman"/>
          <w:b w:val="false"/>
          <w:i w:val="false"/>
          <w:color w:val="000000"/>
          <w:sz w:val="28"/>
        </w:rPr>
        <w:t>
      Мал жаю орындарына, суару көздеріне, лагерьлерге, фермаларға, қорадан қораға айдау үшін далалық жолдар пайдаланылады, сондай-ақ далалық жолдар желісі нашар дамыған жерлерде мал айдау трассалары ұйымдастырылған. Мал айдау трассалары, әдетте, оларға ең үлкен алаңға қызмет көрсетуді және жайылымдардың малдың тұрағы мен суару орындарымен ыңғайлы және қысқа байланысын құруды есептей отырып орналастырылады. Аудан бойынша мал көліктерінің ауданы 26 га құрайды.</w:t>
      </w:r>
    </w:p>
    <w:bookmarkEnd w:id="66"/>
    <w:bookmarkStart w:name="z96" w:id="67"/>
    <w:p>
      <w:pPr>
        <w:spacing w:after="0"/>
        <w:ind w:left="0"/>
        <w:jc w:val="both"/>
      </w:pPr>
      <w:r>
        <w:rPr>
          <w:rFonts w:ascii="Times New Roman"/>
          <w:b w:val="false"/>
          <w:i w:val="false"/>
          <w:color w:val="000000"/>
          <w:sz w:val="28"/>
        </w:rPr>
        <w:t>
      Мал айдау трассаларының таңдаулы схемалары түзу сызықты, артық иілу мен бұрылыстарсыз, тегіс бұрылу бұрыштары бар. Мал айдау трассалары өзендерді, бұлақтарды, арықтарды кесіп өтпейтіндей етіп орналастырылған, сулы-батпақты жерлерден, арқалықтар мен тік жыралардың қастарынан өтпейді, олар арқылы өткелдер орнатылмай, сондай-ақ арқалықтардың тальвегтері арқылы өтеді.</w:t>
      </w:r>
    </w:p>
    <w:bookmarkEnd w:id="67"/>
    <w:bookmarkStart w:name="z97" w:id="68"/>
    <w:p>
      <w:pPr>
        <w:spacing w:after="0"/>
        <w:ind w:left="0"/>
        <w:jc w:val="both"/>
      </w:pPr>
      <w:r>
        <w:rPr>
          <w:rFonts w:ascii="Times New Roman"/>
          <w:b w:val="false"/>
          <w:i w:val="false"/>
          <w:color w:val="000000"/>
          <w:sz w:val="28"/>
        </w:rPr>
        <w:t>
      Мал айдауыштарының ені жануарлардың түріне, гурттар мен отарлардың мөлшеріне, сондай-ақ топырақтың механикалық құрамына, шөптің құлау дәрежесіне және эрозиялық процестерге байланысты.</w:t>
      </w:r>
    </w:p>
    <w:bookmarkEnd w:id="68"/>
    <w:bookmarkStart w:name="z98" w:id="69"/>
    <w:p>
      <w:pPr>
        <w:spacing w:after="0"/>
        <w:ind w:left="0"/>
        <w:jc w:val="both"/>
      </w:pPr>
      <w:r>
        <w:rPr>
          <w:rFonts w:ascii="Times New Roman"/>
          <w:b w:val="false"/>
          <w:i w:val="false"/>
          <w:color w:val="000000"/>
          <w:sz w:val="28"/>
        </w:rPr>
        <w:t>
      Қажет болған жағдайда жобада мал айдауыштарын бейіндеу және оларды таптауға неғұрлым төзімді шөп қоспаларымен қалайылау көзделеді. Табиғи инстинкттердің арқасында жануарлар таңертең таңертең, ал кешкі уақытта күн батқан кезде жайылымда қозғалғанды жөн көреді.</w:t>
      </w:r>
    </w:p>
    <w:bookmarkEnd w:id="69"/>
    <w:bookmarkStart w:name="z99" w:id="70"/>
    <w:p>
      <w:pPr>
        <w:spacing w:after="0"/>
        <w:ind w:left="0"/>
        <w:jc w:val="both"/>
      </w:pPr>
      <w:r>
        <w:rPr>
          <w:rFonts w:ascii="Times New Roman"/>
          <w:b w:val="false"/>
          <w:i w:val="false"/>
          <w:color w:val="000000"/>
          <w:sz w:val="28"/>
        </w:rPr>
        <w:t>
      Сервитуттарға келетін болсақ, барлық елді мекендерде жайылым айналымы жер пайдаланушылардың мүдделеріне әсер етпейтіндей және сервитуттар олардың қажетсіздігіне байланысты көзделмейтіндей етіп қалыптастырылған, өйткені ауыл шаруашылығы жануарларын суару пункттері мен жазғы лагерьлерге дейін айдау елді мекендердің резервтік жерлері бойынша жүзеге асырылады.</w:t>
      </w:r>
    </w:p>
    <w:bookmarkEnd w:id="7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9 қосымша</w:t>
            </w:r>
          </w:p>
        </w:tc>
      </w:tr>
    </w:tbl>
    <w:bookmarkStart w:name="z101" w:id="71"/>
    <w:p>
      <w:pPr>
        <w:spacing w:after="0"/>
        <w:ind w:left="0"/>
        <w:jc w:val="left"/>
      </w:pPr>
      <w:r>
        <w:rPr>
          <w:rFonts w:ascii="Times New Roman"/>
          <w:b/>
          <w:i w:val="false"/>
          <w:color w:val="000000"/>
        </w:rPr>
        <w:t xml:space="preserve"> Қарқаралы ауданы ауылдық округтері бөлінісінде ауылдық елді мекендерде жайылымдармен қамтамасыз ету</w:t>
      </w:r>
    </w:p>
    <w:bookmarkEnd w:id="71"/>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р/р</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окуртер, елді мекендердің атауы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Ауылдық округтер, елді мекендер шекарасындағы жайылымдардың ауданы,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Ауыл шаруашылығы жануарларын жаю үшін қажетті жайылым, га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Ауыл шаруашылығы жануарларын жаюға бөлінген жайылым, га </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Жайылымдық жерлермен қамтамасыз ету %</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Қарқаралы қаласы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9 745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51581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9745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Қарағайлы кенті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6 325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20991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6325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Егіндібұлақ ауылы</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1 671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45463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1671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Абай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15 791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39638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33938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Аманжолов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56 514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61794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65801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Бақты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38 737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28629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38737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Балқантау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23 943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30594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28247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92</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Бесоба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36 557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57490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53819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Жаңатоған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16 822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29667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29662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Қайнарбұлақ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24 996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59730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35164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59</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Қаракөл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8 083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4490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8083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Қаршығалы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22 515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34303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25535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Қырғыз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18 742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52907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31498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Қоянды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13 734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18734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Мәди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14 120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41403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35219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Мартбек Мамыраев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19 147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22597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Нұркен Әбдіров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12 823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52364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17275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Нығмет Нұрмақов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23 712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27096</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26170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Тәттімбет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25 927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31817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31739</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100</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Тегісшілдік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26 718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35072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32725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93</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Теміршін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25 491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69540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65761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95</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Томар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21 143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24601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25682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104</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Угар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14 372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22982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19733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Шарықты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30 651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47358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46017</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97</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Ынталы ауылдық округі</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17 463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30050</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29785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99</w:t>
            </w:r>
          </w:p>
        </w:tc>
      </w:tr>
      <w:tr>
        <w:trPr>
          <w:trHeight w:val="30" w:hRule="atLeast"/>
        </w:trPr>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Аудан бойынша</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526 542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947 842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743 168</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83</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10 қосымша</w:t>
            </w:r>
          </w:p>
        </w:tc>
      </w:tr>
    </w:tbl>
    <w:bookmarkStart w:name="z103" w:id="72"/>
    <w:p>
      <w:pPr>
        <w:spacing w:after="0"/>
        <w:ind w:left="0"/>
        <w:jc w:val="left"/>
      </w:pPr>
      <w:r>
        <w:rPr>
          <w:rFonts w:ascii="Times New Roman"/>
          <w:b/>
          <w:i w:val="false"/>
          <w:color w:val="000000"/>
        </w:rPr>
        <w:t xml:space="preserve"> Қарқаралы ауданы Қарқаралы қаласының аумағындағы жер учаскелерінің меншік иеленушілері мен жер пайдаланушылардың жайлымдарын орналастыру схемасы</w:t>
      </w:r>
    </w:p>
    <w:bookmarkEnd w:id="72"/>
    <w:bookmarkStart w:name="z104" w:id="73"/>
    <w:p>
      <w:pPr>
        <w:spacing w:after="0"/>
        <w:ind w:left="0"/>
        <w:jc w:val="both"/>
      </w:pPr>
      <w:r>
        <w:rPr>
          <w:rFonts w:ascii="Times New Roman"/>
          <w:b w:val="false"/>
          <w:i w:val="false"/>
          <w:color w:val="000000"/>
          <w:sz w:val="28"/>
        </w:rPr>
        <w:t xml:space="preserve">
      </w:t>
      </w:r>
    </w:p>
    <w:bookmarkEnd w:id="7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11 қосымша</w:t>
            </w:r>
          </w:p>
        </w:tc>
      </w:tr>
    </w:tbl>
    <w:bookmarkStart w:name="z106" w:id="74"/>
    <w:p>
      <w:pPr>
        <w:spacing w:after="0"/>
        <w:ind w:left="0"/>
        <w:jc w:val="left"/>
      </w:pPr>
      <w:r>
        <w:rPr>
          <w:rFonts w:ascii="Times New Roman"/>
          <w:b/>
          <w:i w:val="false"/>
          <w:color w:val="000000"/>
        </w:rPr>
        <w:t xml:space="preserve"> Қарқаралы ауданы Қарқаралы қаласының шекараларында ауыл шаруашылығы жануарларының мал басын орналастыру үшін жайылымдарды қайта бөлу схемасы</w:t>
      </w:r>
    </w:p>
    <w:bookmarkEnd w:id="74"/>
    <w:bookmarkStart w:name="z107" w:id="75"/>
    <w:p>
      <w:pPr>
        <w:spacing w:after="0"/>
        <w:ind w:left="0"/>
        <w:jc w:val="both"/>
      </w:pPr>
      <w:r>
        <w:rPr>
          <w:rFonts w:ascii="Times New Roman"/>
          <w:b w:val="false"/>
          <w:i w:val="false"/>
          <w:color w:val="000000"/>
          <w:sz w:val="28"/>
        </w:rPr>
        <w:t xml:space="preserve">
      </w:t>
      </w:r>
    </w:p>
    <w:bookmarkEnd w:id="7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12 қосымша</w:t>
            </w:r>
          </w:p>
        </w:tc>
      </w:tr>
    </w:tbl>
    <w:bookmarkStart w:name="z109" w:id="76"/>
    <w:p>
      <w:pPr>
        <w:spacing w:after="0"/>
        <w:ind w:left="0"/>
        <w:jc w:val="left"/>
      </w:pPr>
      <w:r>
        <w:rPr>
          <w:rFonts w:ascii="Times New Roman"/>
          <w:b/>
          <w:i w:val="false"/>
          <w:color w:val="000000"/>
        </w:rPr>
        <w:t xml:space="preserve"> Қарқаралы ауданы Қарқаралы қаласының шекараларында жайылымдық инфрақұрылым объектілерінің, жайылым аландарының және сыртқы және ішкі шекараларының схемасы</w:t>
      </w:r>
    </w:p>
    <w:bookmarkEnd w:id="76"/>
    <w:bookmarkStart w:name="z110" w:id="77"/>
    <w:p>
      <w:pPr>
        <w:spacing w:after="0"/>
        <w:ind w:left="0"/>
        <w:jc w:val="both"/>
      </w:pPr>
      <w:r>
        <w:rPr>
          <w:rFonts w:ascii="Times New Roman"/>
          <w:b w:val="false"/>
          <w:i w:val="false"/>
          <w:color w:val="000000"/>
          <w:sz w:val="28"/>
        </w:rPr>
        <w:t xml:space="preserve">
      </w:t>
      </w:r>
    </w:p>
    <w:bookmarkEnd w:id="7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13 қосымша</w:t>
            </w:r>
          </w:p>
        </w:tc>
      </w:tr>
    </w:tbl>
    <w:bookmarkStart w:name="z112" w:id="78"/>
    <w:p>
      <w:pPr>
        <w:spacing w:after="0"/>
        <w:ind w:left="0"/>
        <w:jc w:val="left"/>
      </w:pPr>
      <w:r>
        <w:rPr>
          <w:rFonts w:ascii="Times New Roman"/>
          <w:b/>
          <w:i w:val="false"/>
          <w:color w:val="000000"/>
        </w:rPr>
        <w:t xml:space="preserve"> Қарқаралы ауданы Қарқаралы қаласының шекараларында жайылым пайдаланушылардың су көздеріне қол жеткізу схемасы</w:t>
      </w:r>
    </w:p>
    <w:bookmarkEnd w:id="78"/>
    <w:bookmarkStart w:name="z113" w:id="79"/>
    <w:p>
      <w:pPr>
        <w:spacing w:after="0"/>
        <w:ind w:left="0"/>
        <w:jc w:val="both"/>
      </w:pPr>
      <w:r>
        <w:rPr>
          <w:rFonts w:ascii="Times New Roman"/>
          <w:b w:val="false"/>
          <w:i w:val="false"/>
          <w:color w:val="000000"/>
          <w:sz w:val="28"/>
        </w:rPr>
        <w:t xml:space="preserve">
      </w:t>
      </w:r>
    </w:p>
    <w:bookmarkEnd w:id="7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14 қосымша</w:t>
            </w:r>
          </w:p>
        </w:tc>
      </w:tr>
    </w:tbl>
    <w:bookmarkStart w:name="z115" w:id="80"/>
    <w:p>
      <w:pPr>
        <w:spacing w:after="0"/>
        <w:ind w:left="0"/>
        <w:jc w:val="left"/>
      </w:pPr>
      <w:r>
        <w:rPr>
          <w:rFonts w:ascii="Times New Roman"/>
          <w:b/>
          <w:i w:val="false"/>
          <w:color w:val="000000"/>
        </w:rPr>
        <w:t xml:space="preserve"> Қарқаралы ауданы Қарағайлы кентінің аумағындағы жер учаскелерінің меншік иеленушілері мен жер пайдаланушылардың жайлымдарын орналастыру схемасы</w:t>
      </w:r>
    </w:p>
    <w:bookmarkEnd w:id="80"/>
    <w:bookmarkStart w:name="z116" w:id="81"/>
    <w:p>
      <w:pPr>
        <w:spacing w:after="0"/>
        <w:ind w:left="0"/>
        <w:jc w:val="both"/>
      </w:pPr>
      <w:r>
        <w:rPr>
          <w:rFonts w:ascii="Times New Roman"/>
          <w:b w:val="false"/>
          <w:i w:val="false"/>
          <w:color w:val="000000"/>
          <w:sz w:val="28"/>
        </w:rPr>
        <w:t xml:space="preserve">
      </w:t>
      </w:r>
    </w:p>
    <w:bookmarkEnd w:id="8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15 қосымша</w:t>
            </w:r>
          </w:p>
        </w:tc>
      </w:tr>
    </w:tbl>
    <w:bookmarkStart w:name="z118" w:id="82"/>
    <w:p>
      <w:pPr>
        <w:spacing w:after="0"/>
        <w:ind w:left="0"/>
        <w:jc w:val="left"/>
      </w:pPr>
      <w:r>
        <w:rPr>
          <w:rFonts w:ascii="Times New Roman"/>
          <w:b/>
          <w:i w:val="false"/>
          <w:color w:val="000000"/>
        </w:rPr>
        <w:t xml:space="preserve"> Қарқаралы ауданы Қарағайлы кентінің шекараларында ауыл шаруашылығы жануарларының мал басын орналастыру үшін жайылымдарды қайта бөлу схемы</w:t>
      </w:r>
    </w:p>
    <w:bookmarkEnd w:id="82"/>
    <w:bookmarkStart w:name="z119" w:id="83"/>
    <w:p>
      <w:pPr>
        <w:spacing w:after="0"/>
        <w:ind w:left="0"/>
        <w:jc w:val="both"/>
      </w:pPr>
      <w:r>
        <w:rPr>
          <w:rFonts w:ascii="Times New Roman"/>
          <w:b w:val="false"/>
          <w:i w:val="false"/>
          <w:color w:val="000000"/>
          <w:sz w:val="28"/>
        </w:rPr>
        <w:t xml:space="preserve">
      </w:t>
      </w:r>
    </w:p>
    <w:bookmarkEnd w:id="83"/>
    <w:p>
      <w:pPr>
        <w:spacing w:after="0"/>
        <w:ind w:left="0"/>
        <w:jc w:val="both"/>
      </w:pPr>
      <w:r>
        <w:drawing>
          <wp:inline distT="0" distB="0" distL="0" distR="0">
            <wp:extent cx="7810500" cy="876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876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16 қосымша</w:t>
            </w:r>
          </w:p>
        </w:tc>
      </w:tr>
    </w:tbl>
    <w:bookmarkStart w:name="z121" w:id="84"/>
    <w:p>
      <w:pPr>
        <w:spacing w:after="0"/>
        <w:ind w:left="0"/>
        <w:jc w:val="left"/>
      </w:pPr>
      <w:r>
        <w:rPr>
          <w:rFonts w:ascii="Times New Roman"/>
          <w:b/>
          <w:i w:val="false"/>
          <w:color w:val="000000"/>
        </w:rPr>
        <w:t xml:space="preserve"> Қарқаралы ауданы Қарағайлы кентінің шекараларында жайылымдық инфрақұрылым объектілерінің, жайылым аландарының және сыртқы және ішкі шекараларының схемасы</w:t>
      </w:r>
    </w:p>
    <w:bookmarkEnd w:id="84"/>
    <w:bookmarkStart w:name="z122" w:id="85"/>
    <w:p>
      <w:pPr>
        <w:spacing w:after="0"/>
        <w:ind w:left="0"/>
        <w:jc w:val="both"/>
      </w:pPr>
      <w:r>
        <w:rPr>
          <w:rFonts w:ascii="Times New Roman"/>
          <w:b w:val="false"/>
          <w:i w:val="false"/>
          <w:color w:val="000000"/>
          <w:sz w:val="28"/>
        </w:rPr>
        <w:t xml:space="preserve">
      </w:t>
      </w:r>
    </w:p>
    <w:bookmarkEnd w:id="85"/>
    <w:p>
      <w:pPr>
        <w:spacing w:after="0"/>
        <w:ind w:left="0"/>
        <w:jc w:val="both"/>
      </w:pPr>
      <w:r>
        <w:drawing>
          <wp:inline distT="0" distB="0" distL="0" distR="0">
            <wp:extent cx="7810500" cy="842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842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17 қосымша</w:t>
            </w:r>
          </w:p>
        </w:tc>
      </w:tr>
    </w:tbl>
    <w:bookmarkStart w:name="z124" w:id="86"/>
    <w:p>
      <w:pPr>
        <w:spacing w:after="0"/>
        <w:ind w:left="0"/>
        <w:jc w:val="left"/>
      </w:pPr>
      <w:r>
        <w:rPr>
          <w:rFonts w:ascii="Times New Roman"/>
          <w:b/>
          <w:i w:val="false"/>
          <w:color w:val="000000"/>
        </w:rPr>
        <w:t xml:space="preserve"> Қарқаралы ауданы Қарағайлы кентінің шекараларында жайылым пайдаланушылардың су көздеріне кол жеткізу схемасы</w:t>
      </w:r>
    </w:p>
    <w:bookmarkEnd w:id="86"/>
    <w:bookmarkStart w:name="z125" w:id="87"/>
    <w:p>
      <w:pPr>
        <w:spacing w:after="0"/>
        <w:ind w:left="0"/>
        <w:jc w:val="both"/>
      </w:pPr>
      <w:r>
        <w:rPr>
          <w:rFonts w:ascii="Times New Roman"/>
          <w:b w:val="false"/>
          <w:i w:val="false"/>
          <w:color w:val="000000"/>
          <w:sz w:val="28"/>
        </w:rPr>
        <w:t xml:space="preserve">
      </w:t>
      </w:r>
    </w:p>
    <w:bookmarkEnd w:id="87"/>
    <w:p>
      <w:pPr>
        <w:spacing w:after="0"/>
        <w:ind w:left="0"/>
        <w:jc w:val="both"/>
      </w:pPr>
      <w:r>
        <w:drawing>
          <wp:inline distT="0" distB="0" distL="0" distR="0">
            <wp:extent cx="7810500" cy="864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864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18 қосымша</w:t>
            </w:r>
          </w:p>
        </w:tc>
      </w:tr>
    </w:tbl>
    <w:bookmarkStart w:name="z127" w:id="88"/>
    <w:p>
      <w:pPr>
        <w:spacing w:after="0"/>
        <w:ind w:left="0"/>
        <w:jc w:val="left"/>
      </w:pPr>
      <w:r>
        <w:rPr>
          <w:rFonts w:ascii="Times New Roman"/>
          <w:b/>
          <w:i w:val="false"/>
          <w:color w:val="000000"/>
        </w:rPr>
        <w:t xml:space="preserve"> Қарқаралы ауданы Ақтерек ауылының аумағындағы жер учаскелерінің меншік иеленушілері мен жер пайдаланушылардың жайылымдарын орналастыру схемасы</w:t>
      </w:r>
    </w:p>
    <w:bookmarkEnd w:id="88"/>
    <w:bookmarkStart w:name="z128" w:id="89"/>
    <w:p>
      <w:pPr>
        <w:spacing w:after="0"/>
        <w:ind w:left="0"/>
        <w:jc w:val="both"/>
      </w:pPr>
      <w:r>
        <w:rPr>
          <w:rFonts w:ascii="Times New Roman"/>
          <w:b w:val="false"/>
          <w:i w:val="false"/>
          <w:color w:val="000000"/>
          <w:sz w:val="28"/>
        </w:rPr>
        <w:t xml:space="preserve">
      </w:t>
      </w:r>
    </w:p>
    <w:bookmarkEnd w:id="8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19 қосымша</w:t>
            </w:r>
          </w:p>
        </w:tc>
      </w:tr>
    </w:tbl>
    <w:bookmarkStart w:name="z130" w:id="90"/>
    <w:p>
      <w:pPr>
        <w:spacing w:after="0"/>
        <w:ind w:left="0"/>
        <w:jc w:val="left"/>
      </w:pPr>
      <w:r>
        <w:rPr>
          <w:rFonts w:ascii="Times New Roman"/>
          <w:b/>
          <w:i w:val="false"/>
          <w:color w:val="000000"/>
        </w:rPr>
        <w:t xml:space="preserve"> Қарқаралы ауданы Ақтерек ауылының шекараларында ауыл шаруашылығы жануарларының мал басын орналастыру үшін жайылымдарды қайта бөлу схемасы</w:t>
      </w:r>
    </w:p>
    <w:bookmarkEnd w:id="90"/>
    <w:bookmarkStart w:name="z131" w:id="91"/>
    <w:p>
      <w:pPr>
        <w:spacing w:after="0"/>
        <w:ind w:left="0"/>
        <w:jc w:val="both"/>
      </w:pPr>
      <w:r>
        <w:rPr>
          <w:rFonts w:ascii="Times New Roman"/>
          <w:b w:val="false"/>
          <w:i w:val="false"/>
          <w:color w:val="000000"/>
          <w:sz w:val="28"/>
        </w:rPr>
        <w:t xml:space="preserve">
      </w:t>
      </w:r>
    </w:p>
    <w:bookmarkEnd w:id="9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20 қосымша</w:t>
            </w:r>
          </w:p>
        </w:tc>
      </w:tr>
    </w:tbl>
    <w:bookmarkStart w:name="z133" w:id="92"/>
    <w:p>
      <w:pPr>
        <w:spacing w:after="0"/>
        <w:ind w:left="0"/>
        <w:jc w:val="left"/>
      </w:pPr>
      <w:r>
        <w:rPr>
          <w:rFonts w:ascii="Times New Roman"/>
          <w:b/>
          <w:i w:val="false"/>
          <w:color w:val="000000"/>
        </w:rPr>
        <w:t xml:space="preserve"> Қарқаралы ауданы Ақтерек ауылының шекараларында жайылымдық инфрақұрылым объектілерінің, жайылым аландарының және сыртқы және ішкі шекараларының схемасы</w:t>
      </w:r>
    </w:p>
    <w:bookmarkEnd w:id="92"/>
    <w:bookmarkStart w:name="z134" w:id="93"/>
    <w:p>
      <w:pPr>
        <w:spacing w:after="0"/>
        <w:ind w:left="0"/>
        <w:jc w:val="both"/>
      </w:pPr>
      <w:r>
        <w:rPr>
          <w:rFonts w:ascii="Times New Roman"/>
          <w:b w:val="false"/>
          <w:i w:val="false"/>
          <w:color w:val="000000"/>
          <w:sz w:val="28"/>
        </w:rPr>
        <w:t xml:space="preserve">
      </w:t>
      </w:r>
    </w:p>
    <w:bookmarkEnd w:id="93"/>
    <w:p>
      <w:pPr>
        <w:spacing w:after="0"/>
        <w:ind w:left="0"/>
        <w:jc w:val="both"/>
      </w:pPr>
      <w:r>
        <w:drawing>
          <wp:inline distT="0" distB="0" distL="0" distR="0">
            <wp:extent cx="7810500" cy="880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880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21 қосымша</w:t>
            </w:r>
          </w:p>
        </w:tc>
      </w:tr>
    </w:tbl>
    <w:bookmarkStart w:name="z136" w:id="94"/>
    <w:p>
      <w:pPr>
        <w:spacing w:after="0"/>
        <w:ind w:left="0"/>
        <w:jc w:val="left"/>
      </w:pPr>
      <w:r>
        <w:rPr>
          <w:rFonts w:ascii="Times New Roman"/>
          <w:b/>
          <w:i w:val="false"/>
          <w:color w:val="000000"/>
        </w:rPr>
        <w:t xml:space="preserve"> Қарқаралы ауданы Ақтерек ауылының шекараларында жайылым пайдаланушылардың су көздеріне қол жеткізу схемасы</w:t>
      </w:r>
    </w:p>
    <w:bookmarkEnd w:id="94"/>
    <w:bookmarkStart w:name="z137" w:id="95"/>
    <w:p>
      <w:pPr>
        <w:spacing w:after="0"/>
        <w:ind w:left="0"/>
        <w:jc w:val="both"/>
      </w:pPr>
      <w:r>
        <w:rPr>
          <w:rFonts w:ascii="Times New Roman"/>
          <w:b w:val="false"/>
          <w:i w:val="false"/>
          <w:color w:val="000000"/>
          <w:sz w:val="28"/>
        </w:rPr>
        <w:t xml:space="preserve">
      </w:t>
      </w:r>
    </w:p>
    <w:bookmarkEnd w:id="9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22 қосымша</w:t>
            </w:r>
          </w:p>
        </w:tc>
      </w:tr>
    </w:tbl>
    <w:bookmarkStart w:name="z139" w:id="96"/>
    <w:p>
      <w:pPr>
        <w:spacing w:after="0"/>
        <w:ind w:left="0"/>
        <w:jc w:val="left"/>
      </w:pPr>
      <w:r>
        <w:rPr>
          <w:rFonts w:ascii="Times New Roman"/>
          <w:b/>
          <w:i w:val="false"/>
          <w:color w:val="000000"/>
        </w:rPr>
        <w:t xml:space="preserve"> Қарқаралы ауданы отарлы жер учаскесінің шекараларында Ақтерек ауылының ауыл шаруашылығы жануарларының мал басын орналастыру үшін жайылымдарды қайта бөлу схемасы</w:t>
      </w:r>
    </w:p>
    <w:bookmarkEnd w:id="96"/>
    <w:bookmarkStart w:name="z140" w:id="97"/>
    <w:p>
      <w:pPr>
        <w:spacing w:after="0"/>
        <w:ind w:left="0"/>
        <w:jc w:val="both"/>
      </w:pPr>
      <w:r>
        <w:rPr>
          <w:rFonts w:ascii="Times New Roman"/>
          <w:b w:val="false"/>
          <w:i w:val="false"/>
          <w:color w:val="000000"/>
          <w:sz w:val="28"/>
        </w:rPr>
        <w:t xml:space="preserve">
      </w:t>
      </w:r>
    </w:p>
    <w:bookmarkEnd w:id="9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23 қосымша</w:t>
            </w:r>
          </w:p>
        </w:tc>
      </w:tr>
    </w:tbl>
    <w:bookmarkStart w:name="z142" w:id="98"/>
    <w:p>
      <w:pPr>
        <w:spacing w:after="0"/>
        <w:ind w:left="0"/>
        <w:jc w:val="left"/>
      </w:pPr>
      <w:r>
        <w:rPr>
          <w:rFonts w:ascii="Times New Roman"/>
          <w:b/>
          <w:i w:val="false"/>
          <w:color w:val="000000"/>
        </w:rPr>
        <w:t xml:space="preserve"> Қарқаралы ауданы отарлы жер учаскесінің шекараларында Ақтерек ауылының жайылымдық инфрақұрылым объектілерінің, жайылым аландарының және сыртқы және ішкі шекаларының схемасы</w:t>
      </w:r>
    </w:p>
    <w:bookmarkEnd w:id="98"/>
    <w:bookmarkStart w:name="z143" w:id="99"/>
    <w:p>
      <w:pPr>
        <w:spacing w:after="0"/>
        <w:ind w:left="0"/>
        <w:jc w:val="both"/>
      </w:pPr>
      <w:r>
        <w:rPr>
          <w:rFonts w:ascii="Times New Roman"/>
          <w:b w:val="false"/>
          <w:i w:val="false"/>
          <w:color w:val="000000"/>
          <w:sz w:val="28"/>
        </w:rPr>
        <w:t xml:space="preserve">
      </w:t>
      </w:r>
    </w:p>
    <w:bookmarkEnd w:id="9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24 қосымша</w:t>
            </w:r>
          </w:p>
        </w:tc>
      </w:tr>
    </w:tbl>
    <w:bookmarkStart w:name="z145" w:id="100"/>
    <w:p>
      <w:pPr>
        <w:spacing w:after="0"/>
        <w:ind w:left="0"/>
        <w:jc w:val="left"/>
      </w:pPr>
      <w:r>
        <w:rPr>
          <w:rFonts w:ascii="Times New Roman"/>
          <w:b/>
          <w:i w:val="false"/>
          <w:color w:val="000000"/>
        </w:rPr>
        <w:t xml:space="preserve"> Қарқаралы ауданы отарлы жер учаскесінің шекараларында Ақтерек ауылының жайылым пайдаланушылардың су көздеріне қол жеткізу схемасы</w:t>
      </w:r>
    </w:p>
    <w:bookmarkEnd w:id="100"/>
    <w:bookmarkStart w:name="z146" w:id="101"/>
    <w:p>
      <w:pPr>
        <w:spacing w:after="0"/>
        <w:ind w:left="0"/>
        <w:jc w:val="both"/>
      </w:pPr>
      <w:r>
        <w:rPr>
          <w:rFonts w:ascii="Times New Roman"/>
          <w:b w:val="false"/>
          <w:i w:val="false"/>
          <w:color w:val="000000"/>
          <w:sz w:val="28"/>
        </w:rPr>
        <w:t xml:space="preserve">
      </w:t>
      </w:r>
    </w:p>
    <w:bookmarkEnd w:id="10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25 қосымша</w:t>
            </w:r>
          </w:p>
        </w:tc>
      </w:tr>
    </w:tbl>
    <w:bookmarkStart w:name="z148" w:id="102"/>
    <w:p>
      <w:pPr>
        <w:spacing w:after="0"/>
        <w:ind w:left="0"/>
        <w:jc w:val="left"/>
      </w:pPr>
      <w:r>
        <w:rPr>
          <w:rFonts w:ascii="Times New Roman"/>
          <w:b/>
          <w:i w:val="false"/>
          <w:color w:val="000000"/>
        </w:rPr>
        <w:t xml:space="preserve"> Қарқаралы ауданы Егіндібұлақ ауылының аумағындағы жер учаскелерінің меншік иеленушілері мен жер пайдаланушылардың жайылымдарын орналастыру схемасы</w:t>
      </w:r>
    </w:p>
    <w:bookmarkEnd w:id="102"/>
    <w:bookmarkStart w:name="z149" w:id="103"/>
    <w:p>
      <w:pPr>
        <w:spacing w:after="0"/>
        <w:ind w:left="0"/>
        <w:jc w:val="both"/>
      </w:pPr>
      <w:r>
        <w:rPr>
          <w:rFonts w:ascii="Times New Roman"/>
          <w:b w:val="false"/>
          <w:i w:val="false"/>
          <w:color w:val="000000"/>
          <w:sz w:val="28"/>
        </w:rPr>
        <w:t xml:space="preserve">
      </w:t>
      </w:r>
    </w:p>
    <w:bookmarkEnd w:id="10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26 қосымша</w:t>
            </w:r>
          </w:p>
        </w:tc>
      </w:tr>
    </w:tbl>
    <w:bookmarkStart w:name="z151" w:id="104"/>
    <w:p>
      <w:pPr>
        <w:spacing w:after="0"/>
        <w:ind w:left="0"/>
        <w:jc w:val="left"/>
      </w:pPr>
      <w:r>
        <w:rPr>
          <w:rFonts w:ascii="Times New Roman"/>
          <w:b/>
          <w:i w:val="false"/>
          <w:color w:val="000000"/>
        </w:rPr>
        <w:t xml:space="preserve"> Қарқаралы ауданы Егіндібұлақ ауылының шекараларында ауыл шаруашылығы жануарларының мал басын орналастыру үшін жайылымдарды қайта бөлу схемасы</w:t>
      </w:r>
    </w:p>
    <w:bookmarkEnd w:id="104"/>
    <w:bookmarkStart w:name="z152" w:id="105"/>
    <w:p>
      <w:pPr>
        <w:spacing w:after="0"/>
        <w:ind w:left="0"/>
        <w:jc w:val="both"/>
      </w:pPr>
      <w:r>
        <w:rPr>
          <w:rFonts w:ascii="Times New Roman"/>
          <w:b w:val="false"/>
          <w:i w:val="false"/>
          <w:color w:val="000000"/>
          <w:sz w:val="28"/>
        </w:rPr>
        <w:t xml:space="preserve">
      </w:t>
      </w:r>
    </w:p>
    <w:bookmarkEnd w:id="10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27 қосымша</w:t>
            </w:r>
          </w:p>
        </w:tc>
      </w:tr>
    </w:tbl>
    <w:bookmarkStart w:name="z154" w:id="106"/>
    <w:p>
      <w:pPr>
        <w:spacing w:after="0"/>
        <w:ind w:left="0"/>
        <w:jc w:val="left"/>
      </w:pPr>
      <w:r>
        <w:rPr>
          <w:rFonts w:ascii="Times New Roman"/>
          <w:b/>
          <w:i w:val="false"/>
          <w:color w:val="000000"/>
        </w:rPr>
        <w:t xml:space="preserve"> Қарағанды облысы Қарқаралы ауданы Егіндібұлақ ауылының шекараларында жайылымдық инфрақұрылым объектілерінің, жайылым аландарының және сыртқы және ішкі шекаларының схемасы</w:t>
      </w:r>
    </w:p>
    <w:bookmarkEnd w:id="106"/>
    <w:bookmarkStart w:name="z155" w:id="107"/>
    <w:p>
      <w:pPr>
        <w:spacing w:after="0"/>
        <w:ind w:left="0"/>
        <w:jc w:val="both"/>
      </w:pPr>
      <w:r>
        <w:rPr>
          <w:rFonts w:ascii="Times New Roman"/>
          <w:b w:val="false"/>
          <w:i w:val="false"/>
          <w:color w:val="000000"/>
          <w:sz w:val="28"/>
        </w:rPr>
        <w:t xml:space="preserve">
      </w:t>
      </w:r>
    </w:p>
    <w:bookmarkEnd w:id="10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28 қосымша</w:t>
            </w:r>
          </w:p>
        </w:tc>
      </w:tr>
    </w:tbl>
    <w:bookmarkStart w:name="z157" w:id="108"/>
    <w:p>
      <w:pPr>
        <w:spacing w:after="0"/>
        <w:ind w:left="0"/>
        <w:jc w:val="left"/>
      </w:pPr>
      <w:r>
        <w:rPr>
          <w:rFonts w:ascii="Times New Roman"/>
          <w:b/>
          <w:i w:val="false"/>
          <w:color w:val="000000"/>
        </w:rPr>
        <w:t xml:space="preserve"> Қарағанды облысы Қарқаралы ауданы Егіндібұлақ ауылының шекараларында жайылым пайдаланушылардың су көздеріне қол жеткізу схемасы</w:t>
      </w:r>
    </w:p>
    <w:bookmarkEnd w:id="108"/>
    <w:bookmarkStart w:name="z158" w:id="109"/>
    <w:p>
      <w:pPr>
        <w:spacing w:after="0"/>
        <w:ind w:left="0"/>
        <w:jc w:val="both"/>
      </w:pPr>
      <w:r>
        <w:rPr>
          <w:rFonts w:ascii="Times New Roman"/>
          <w:b w:val="false"/>
          <w:i w:val="false"/>
          <w:color w:val="000000"/>
          <w:sz w:val="28"/>
        </w:rPr>
        <w:t xml:space="preserve">
      </w:t>
      </w:r>
    </w:p>
    <w:bookmarkEnd w:id="10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29 қосымша</w:t>
            </w:r>
          </w:p>
        </w:tc>
      </w:tr>
    </w:tbl>
    <w:bookmarkStart w:name="z160" w:id="110"/>
    <w:p>
      <w:pPr>
        <w:spacing w:after="0"/>
        <w:ind w:left="0"/>
        <w:jc w:val="left"/>
      </w:pPr>
      <w:r>
        <w:rPr>
          <w:rFonts w:ascii="Times New Roman"/>
          <w:b/>
          <w:i w:val="false"/>
          <w:color w:val="000000"/>
        </w:rPr>
        <w:t xml:space="preserve"> Қарқаралы ауданы Абай ауылдық округі Айнабұлақ ауылының аумағындағы жер учаскелерінің меншік иеленушілері мен жер пайдаланушылардың жайлымдарын орналастыру схемасы</w:t>
      </w:r>
    </w:p>
    <w:bookmarkEnd w:id="110"/>
    <w:bookmarkStart w:name="z161" w:id="111"/>
    <w:p>
      <w:pPr>
        <w:spacing w:after="0"/>
        <w:ind w:left="0"/>
        <w:jc w:val="both"/>
      </w:pPr>
      <w:r>
        <w:rPr>
          <w:rFonts w:ascii="Times New Roman"/>
          <w:b w:val="false"/>
          <w:i w:val="false"/>
          <w:color w:val="000000"/>
          <w:sz w:val="28"/>
        </w:rPr>
        <w:t xml:space="preserve">
      </w:t>
      </w:r>
    </w:p>
    <w:bookmarkEnd w:id="11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30 қосымша</w:t>
            </w:r>
          </w:p>
        </w:tc>
      </w:tr>
    </w:tbl>
    <w:bookmarkStart w:name="z163" w:id="112"/>
    <w:p>
      <w:pPr>
        <w:spacing w:after="0"/>
        <w:ind w:left="0"/>
        <w:jc w:val="left"/>
      </w:pPr>
      <w:r>
        <w:rPr>
          <w:rFonts w:ascii="Times New Roman"/>
          <w:b/>
          <w:i w:val="false"/>
          <w:color w:val="000000"/>
        </w:rPr>
        <w:t xml:space="preserve"> Қарқаралы ауданы Абай ауылдық округі Айнабұлақ ауылының шекараларында ауыл шаруашылығы жануарларының мал басын орналастыру үшін жайылымдарды қайта бөлу схемасы</w:t>
      </w:r>
    </w:p>
    <w:bookmarkEnd w:id="112"/>
    <w:bookmarkStart w:name="z164" w:id="113"/>
    <w:p>
      <w:pPr>
        <w:spacing w:after="0"/>
        <w:ind w:left="0"/>
        <w:jc w:val="both"/>
      </w:pPr>
      <w:r>
        <w:rPr>
          <w:rFonts w:ascii="Times New Roman"/>
          <w:b w:val="false"/>
          <w:i w:val="false"/>
          <w:color w:val="000000"/>
          <w:sz w:val="28"/>
        </w:rPr>
        <w:t xml:space="preserve">
      </w:t>
      </w:r>
    </w:p>
    <w:bookmarkEnd w:id="11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31 қосымша</w:t>
            </w:r>
          </w:p>
        </w:tc>
      </w:tr>
    </w:tbl>
    <w:bookmarkStart w:name="z166" w:id="114"/>
    <w:p>
      <w:pPr>
        <w:spacing w:after="0"/>
        <w:ind w:left="0"/>
        <w:jc w:val="left"/>
      </w:pPr>
      <w:r>
        <w:rPr>
          <w:rFonts w:ascii="Times New Roman"/>
          <w:b/>
          <w:i w:val="false"/>
          <w:color w:val="000000"/>
        </w:rPr>
        <w:t xml:space="preserve"> Қарқаралы ауданы Абай ауылдық округі Айнабұлақ ауылының шекараларында жайылымдық инфрақұрылым объектілерінің, жайылым алаңдарының және сыртқы және ішкі шекараларының схемасы</w:t>
      </w:r>
    </w:p>
    <w:bookmarkEnd w:id="114"/>
    <w:bookmarkStart w:name="z167" w:id="115"/>
    <w:p>
      <w:pPr>
        <w:spacing w:after="0"/>
        <w:ind w:left="0"/>
        <w:jc w:val="both"/>
      </w:pPr>
      <w:r>
        <w:rPr>
          <w:rFonts w:ascii="Times New Roman"/>
          <w:b w:val="false"/>
          <w:i w:val="false"/>
          <w:color w:val="000000"/>
          <w:sz w:val="28"/>
        </w:rPr>
        <w:t xml:space="preserve">
      </w:t>
      </w:r>
    </w:p>
    <w:bookmarkEnd w:id="11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32 қосымша</w:t>
            </w:r>
          </w:p>
        </w:tc>
      </w:tr>
    </w:tbl>
    <w:bookmarkStart w:name="z169" w:id="116"/>
    <w:p>
      <w:pPr>
        <w:spacing w:after="0"/>
        <w:ind w:left="0"/>
        <w:jc w:val="left"/>
      </w:pPr>
      <w:r>
        <w:rPr>
          <w:rFonts w:ascii="Times New Roman"/>
          <w:b/>
          <w:i w:val="false"/>
          <w:color w:val="000000"/>
        </w:rPr>
        <w:t xml:space="preserve"> Қарқаралы ауданы Абай ауылдық округі Айнабулак ауылының шекараларында жайылым пайдаланушылардың су көздеріне қол жеткізу схемасы</w:t>
      </w:r>
    </w:p>
    <w:bookmarkEnd w:id="116"/>
    <w:bookmarkStart w:name="z170" w:id="117"/>
    <w:p>
      <w:pPr>
        <w:spacing w:after="0"/>
        <w:ind w:left="0"/>
        <w:jc w:val="both"/>
      </w:pPr>
      <w:r>
        <w:rPr>
          <w:rFonts w:ascii="Times New Roman"/>
          <w:b w:val="false"/>
          <w:i w:val="false"/>
          <w:color w:val="000000"/>
          <w:sz w:val="28"/>
        </w:rPr>
        <w:t xml:space="preserve">
      </w:t>
      </w:r>
    </w:p>
    <w:bookmarkEnd w:id="11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33 қосымша</w:t>
            </w:r>
          </w:p>
        </w:tc>
      </w:tr>
    </w:tbl>
    <w:bookmarkStart w:name="z172" w:id="118"/>
    <w:p>
      <w:pPr>
        <w:spacing w:after="0"/>
        <w:ind w:left="0"/>
        <w:jc w:val="left"/>
      </w:pPr>
      <w:r>
        <w:rPr>
          <w:rFonts w:ascii="Times New Roman"/>
          <w:b/>
          <w:i w:val="false"/>
          <w:color w:val="000000"/>
        </w:rPr>
        <w:t xml:space="preserve"> Қарқаралы ауданы Абай ауылдық округі отарлы жер учаскесінің шекараларында Айнабұлақ ауылының ауыл шаруашылығы жануарларының мал басын орналастыру үшін жайылымдарды қайта бөлу схемасы</w:t>
      </w:r>
    </w:p>
    <w:bookmarkEnd w:id="118"/>
    <w:bookmarkStart w:name="z173" w:id="119"/>
    <w:p>
      <w:pPr>
        <w:spacing w:after="0"/>
        <w:ind w:left="0"/>
        <w:jc w:val="both"/>
      </w:pPr>
      <w:r>
        <w:rPr>
          <w:rFonts w:ascii="Times New Roman"/>
          <w:b w:val="false"/>
          <w:i w:val="false"/>
          <w:color w:val="000000"/>
          <w:sz w:val="28"/>
        </w:rPr>
        <w:t xml:space="preserve">
      </w:t>
      </w:r>
    </w:p>
    <w:bookmarkEnd w:id="11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34 қосымша</w:t>
            </w:r>
          </w:p>
        </w:tc>
      </w:tr>
    </w:tbl>
    <w:bookmarkStart w:name="z175" w:id="120"/>
    <w:p>
      <w:pPr>
        <w:spacing w:after="0"/>
        <w:ind w:left="0"/>
        <w:jc w:val="left"/>
      </w:pPr>
      <w:r>
        <w:rPr>
          <w:rFonts w:ascii="Times New Roman"/>
          <w:b/>
          <w:i w:val="false"/>
          <w:color w:val="000000"/>
        </w:rPr>
        <w:t xml:space="preserve"> Қарқаралы ауданы Абай ауылдық округі отарлы жер учаскесінің шекараларында Айнабұлақ ауылының жайылымдық инфрақұрылым объектілерінің, жайылым алаңдарының және сыртқы жəне ішкі шекараларының схемасы</w:t>
      </w:r>
    </w:p>
    <w:bookmarkEnd w:id="120"/>
    <w:bookmarkStart w:name="z176" w:id="121"/>
    <w:p>
      <w:pPr>
        <w:spacing w:after="0"/>
        <w:ind w:left="0"/>
        <w:jc w:val="both"/>
      </w:pPr>
      <w:r>
        <w:rPr>
          <w:rFonts w:ascii="Times New Roman"/>
          <w:b w:val="false"/>
          <w:i w:val="false"/>
          <w:color w:val="000000"/>
          <w:sz w:val="28"/>
        </w:rPr>
        <w:t xml:space="preserve">
      </w:t>
      </w:r>
    </w:p>
    <w:bookmarkEnd w:id="12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35 қосымша</w:t>
            </w:r>
          </w:p>
        </w:tc>
      </w:tr>
    </w:tbl>
    <w:bookmarkStart w:name="z178" w:id="122"/>
    <w:p>
      <w:pPr>
        <w:spacing w:after="0"/>
        <w:ind w:left="0"/>
        <w:jc w:val="left"/>
      </w:pPr>
      <w:r>
        <w:rPr>
          <w:rFonts w:ascii="Times New Roman"/>
          <w:b/>
          <w:i w:val="false"/>
          <w:color w:val="000000"/>
        </w:rPr>
        <w:t xml:space="preserve"> Қарқаралы ауданы Абай ауылдық округі отарлы жер учаскесінің шекараларында Айнабұлақ ауылының жайылым пайдаланушылардың су көздеріне қол жеткізу схемасы</w:t>
      </w:r>
    </w:p>
    <w:bookmarkEnd w:id="122"/>
    <w:bookmarkStart w:name="z179" w:id="123"/>
    <w:p>
      <w:pPr>
        <w:spacing w:after="0"/>
        <w:ind w:left="0"/>
        <w:jc w:val="both"/>
      </w:pPr>
      <w:r>
        <w:rPr>
          <w:rFonts w:ascii="Times New Roman"/>
          <w:b w:val="false"/>
          <w:i w:val="false"/>
          <w:color w:val="000000"/>
          <w:sz w:val="28"/>
        </w:rPr>
        <w:t xml:space="preserve">
      </w:t>
      </w:r>
    </w:p>
    <w:bookmarkEnd w:id="12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36 қосымша</w:t>
            </w:r>
          </w:p>
        </w:tc>
      </w:tr>
    </w:tbl>
    <w:bookmarkStart w:name="z181" w:id="124"/>
    <w:p>
      <w:pPr>
        <w:spacing w:after="0"/>
        <w:ind w:left="0"/>
        <w:jc w:val="left"/>
      </w:pPr>
      <w:r>
        <w:rPr>
          <w:rFonts w:ascii="Times New Roman"/>
          <w:b/>
          <w:i w:val="false"/>
          <w:color w:val="000000"/>
        </w:rPr>
        <w:t xml:space="preserve"> Қарқаралы ауданы Абай ауылдық округі отарлы жер учаскесінің шекараларында Айнабұлақ ауылының ауыл шаруашылығы жануарларының мал басын орналастыру үшін жайылымдарды қайта бөлу схемасы</w:t>
      </w:r>
    </w:p>
    <w:bookmarkEnd w:id="124"/>
    <w:bookmarkStart w:name="z182" w:id="125"/>
    <w:p>
      <w:pPr>
        <w:spacing w:after="0"/>
        <w:ind w:left="0"/>
        <w:jc w:val="both"/>
      </w:pPr>
      <w:r>
        <w:rPr>
          <w:rFonts w:ascii="Times New Roman"/>
          <w:b w:val="false"/>
          <w:i w:val="false"/>
          <w:color w:val="000000"/>
          <w:sz w:val="28"/>
        </w:rPr>
        <w:t xml:space="preserve">
      </w:t>
      </w:r>
    </w:p>
    <w:bookmarkEnd w:id="12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37 қосымша</w:t>
            </w:r>
          </w:p>
        </w:tc>
      </w:tr>
    </w:tbl>
    <w:bookmarkStart w:name="z184" w:id="126"/>
    <w:p>
      <w:pPr>
        <w:spacing w:after="0"/>
        <w:ind w:left="0"/>
        <w:jc w:val="left"/>
      </w:pPr>
      <w:r>
        <w:rPr>
          <w:rFonts w:ascii="Times New Roman"/>
          <w:b/>
          <w:i w:val="false"/>
          <w:color w:val="000000"/>
        </w:rPr>
        <w:t xml:space="preserve"> Қарқаралы ауданы Абай ауылдық округі отарлы жер учаскесінің шекараларында Айнабұлақ ауылының жайылымдық инфрақұрылым объектілерінің, жайылым алаңдарының және сыртқы және ішкі шекараларының схемасы</w:t>
      </w:r>
    </w:p>
    <w:bookmarkEnd w:id="126"/>
    <w:bookmarkStart w:name="z185" w:id="127"/>
    <w:p>
      <w:pPr>
        <w:spacing w:after="0"/>
        <w:ind w:left="0"/>
        <w:jc w:val="both"/>
      </w:pPr>
      <w:r>
        <w:rPr>
          <w:rFonts w:ascii="Times New Roman"/>
          <w:b w:val="false"/>
          <w:i w:val="false"/>
          <w:color w:val="000000"/>
          <w:sz w:val="28"/>
        </w:rPr>
        <w:t xml:space="preserve">
      </w:t>
      </w:r>
    </w:p>
    <w:bookmarkEnd w:id="12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38 қосымша</w:t>
            </w:r>
          </w:p>
        </w:tc>
      </w:tr>
    </w:tbl>
    <w:bookmarkStart w:name="z187" w:id="128"/>
    <w:p>
      <w:pPr>
        <w:spacing w:after="0"/>
        <w:ind w:left="0"/>
        <w:jc w:val="left"/>
      </w:pPr>
      <w:r>
        <w:rPr>
          <w:rFonts w:ascii="Times New Roman"/>
          <w:b/>
          <w:i w:val="false"/>
          <w:color w:val="000000"/>
        </w:rPr>
        <w:t xml:space="preserve"> Қарқаралы ауданы Абай ауылдық округі отарлы жер учаскесінің шекараларында Айнабұлақ ауылының жайылым пайдаланушылардың су көздеріне қол жеткізу схемасы</w:t>
      </w:r>
    </w:p>
    <w:bookmarkEnd w:id="128"/>
    <w:bookmarkStart w:name="z188" w:id="129"/>
    <w:p>
      <w:pPr>
        <w:spacing w:after="0"/>
        <w:ind w:left="0"/>
        <w:jc w:val="both"/>
      </w:pPr>
      <w:r>
        <w:rPr>
          <w:rFonts w:ascii="Times New Roman"/>
          <w:b w:val="false"/>
          <w:i w:val="false"/>
          <w:color w:val="000000"/>
          <w:sz w:val="28"/>
        </w:rPr>
        <w:t xml:space="preserve">
      </w:t>
      </w:r>
    </w:p>
    <w:bookmarkEnd w:id="12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39 қосымша</w:t>
            </w:r>
          </w:p>
        </w:tc>
      </w:tr>
    </w:tbl>
    <w:bookmarkStart w:name="z190" w:id="130"/>
    <w:p>
      <w:pPr>
        <w:spacing w:after="0"/>
        <w:ind w:left="0"/>
        <w:jc w:val="left"/>
      </w:pPr>
      <w:r>
        <w:rPr>
          <w:rFonts w:ascii="Times New Roman"/>
          <w:b/>
          <w:i w:val="false"/>
          <w:color w:val="000000"/>
        </w:rPr>
        <w:t xml:space="preserve"> Қарқаралы ауданы Абай ауылдық округі отарлы жер учаскесінің шекараларында Айнабұлақ ауылының ауыл шаруашылығы жануарларының мал басын орналастыру үшін жайылымдарды қайта бөлу схемасы</w:t>
      </w:r>
    </w:p>
    <w:bookmarkEnd w:id="130"/>
    <w:bookmarkStart w:name="z191" w:id="131"/>
    <w:p>
      <w:pPr>
        <w:spacing w:after="0"/>
        <w:ind w:left="0"/>
        <w:jc w:val="both"/>
      </w:pPr>
      <w:r>
        <w:rPr>
          <w:rFonts w:ascii="Times New Roman"/>
          <w:b w:val="false"/>
          <w:i w:val="false"/>
          <w:color w:val="000000"/>
          <w:sz w:val="28"/>
        </w:rPr>
        <w:t xml:space="preserve">
      </w:t>
      </w:r>
    </w:p>
    <w:bookmarkEnd w:id="13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40 қосымша</w:t>
            </w:r>
          </w:p>
        </w:tc>
      </w:tr>
    </w:tbl>
    <w:bookmarkStart w:name="z193" w:id="132"/>
    <w:p>
      <w:pPr>
        <w:spacing w:after="0"/>
        <w:ind w:left="0"/>
        <w:jc w:val="left"/>
      </w:pPr>
      <w:r>
        <w:rPr>
          <w:rFonts w:ascii="Times New Roman"/>
          <w:b/>
          <w:i w:val="false"/>
          <w:color w:val="000000"/>
        </w:rPr>
        <w:t xml:space="preserve"> Қарқаралы ауданы Абай ауылдық округі отарлы жер учаскесінің шекараларында Айнабұлақ ауылының жайылымдық инфрақұрылым объектілерінің, жайылым алаңдарының және сыртқы жəне ішкі шекараларының схемасы</w:t>
      </w:r>
    </w:p>
    <w:bookmarkEnd w:id="132"/>
    <w:bookmarkStart w:name="z194" w:id="133"/>
    <w:p>
      <w:pPr>
        <w:spacing w:after="0"/>
        <w:ind w:left="0"/>
        <w:jc w:val="both"/>
      </w:pPr>
      <w:r>
        <w:rPr>
          <w:rFonts w:ascii="Times New Roman"/>
          <w:b w:val="false"/>
          <w:i w:val="false"/>
          <w:color w:val="000000"/>
          <w:sz w:val="28"/>
        </w:rPr>
        <w:t xml:space="preserve">
      </w:t>
      </w:r>
    </w:p>
    <w:bookmarkEnd w:id="13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41 қосымша</w:t>
            </w:r>
          </w:p>
        </w:tc>
      </w:tr>
    </w:tbl>
    <w:bookmarkStart w:name="z196" w:id="134"/>
    <w:p>
      <w:pPr>
        <w:spacing w:after="0"/>
        <w:ind w:left="0"/>
        <w:jc w:val="left"/>
      </w:pPr>
      <w:r>
        <w:rPr>
          <w:rFonts w:ascii="Times New Roman"/>
          <w:b/>
          <w:i w:val="false"/>
          <w:color w:val="000000"/>
        </w:rPr>
        <w:t xml:space="preserve"> Қарқаралы ауданы Абай ауылдық округі отарлы жер учаскесінің шекараларында Айнабұлақ ауылының жайылым пайдаланушылардың су көздеріне қол жеткізу схемасы</w:t>
      </w:r>
    </w:p>
    <w:bookmarkEnd w:id="134"/>
    <w:bookmarkStart w:name="z197" w:id="135"/>
    <w:p>
      <w:pPr>
        <w:spacing w:after="0"/>
        <w:ind w:left="0"/>
        <w:jc w:val="both"/>
      </w:pPr>
      <w:r>
        <w:rPr>
          <w:rFonts w:ascii="Times New Roman"/>
          <w:b w:val="false"/>
          <w:i w:val="false"/>
          <w:color w:val="000000"/>
          <w:sz w:val="28"/>
        </w:rPr>
        <w:t xml:space="preserve">
      </w:t>
      </w:r>
    </w:p>
    <w:bookmarkEnd w:id="13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42 қосымша</w:t>
            </w:r>
          </w:p>
        </w:tc>
      </w:tr>
    </w:tbl>
    <w:bookmarkStart w:name="z199" w:id="136"/>
    <w:p>
      <w:pPr>
        <w:spacing w:after="0"/>
        <w:ind w:left="0"/>
        <w:jc w:val="left"/>
      </w:pPr>
      <w:r>
        <w:rPr>
          <w:rFonts w:ascii="Times New Roman"/>
          <w:b/>
          <w:i w:val="false"/>
          <w:color w:val="000000"/>
        </w:rPr>
        <w:t xml:space="preserve"> Қарқаралы ауданы Абай ауылдық округі отарлы жер учаскесінің шекараларында Айнабұлақ ауылының ауыл шаруашылығы жануарларының мал басын орналастыру үшін жайылымдарды қайта бөлу схемасы</w:t>
      </w:r>
    </w:p>
    <w:bookmarkEnd w:id="136"/>
    <w:bookmarkStart w:name="z200" w:id="137"/>
    <w:p>
      <w:pPr>
        <w:spacing w:after="0"/>
        <w:ind w:left="0"/>
        <w:jc w:val="both"/>
      </w:pPr>
      <w:r>
        <w:rPr>
          <w:rFonts w:ascii="Times New Roman"/>
          <w:b w:val="false"/>
          <w:i w:val="false"/>
          <w:color w:val="000000"/>
          <w:sz w:val="28"/>
        </w:rPr>
        <w:t xml:space="preserve">
      </w:t>
      </w:r>
    </w:p>
    <w:bookmarkEnd w:id="13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43 қосымша</w:t>
            </w:r>
          </w:p>
        </w:tc>
      </w:tr>
    </w:tbl>
    <w:bookmarkStart w:name="z202" w:id="138"/>
    <w:p>
      <w:pPr>
        <w:spacing w:after="0"/>
        <w:ind w:left="0"/>
        <w:jc w:val="left"/>
      </w:pPr>
      <w:r>
        <w:rPr>
          <w:rFonts w:ascii="Times New Roman"/>
          <w:b/>
          <w:i w:val="false"/>
          <w:color w:val="000000"/>
        </w:rPr>
        <w:t xml:space="preserve"> Қарқаралы ауданы Абай ауылдық округі отарлы жер учаскесінің шекараларында Айнабұлақ ауылының жайылымдық инфрақұрылым объектілерінің, жайылым алаңдарының және сыртқы жəне ішкі шекараларының схемасы</w:t>
      </w:r>
    </w:p>
    <w:bookmarkEnd w:id="138"/>
    <w:bookmarkStart w:name="z203" w:id="139"/>
    <w:p>
      <w:pPr>
        <w:spacing w:after="0"/>
        <w:ind w:left="0"/>
        <w:jc w:val="both"/>
      </w:pPr>
      <w:r>
        <w:rPr>
          <w:rFonts w:ascii="Times New Roman"/>
          <w:b w:val="false"/>
          <w:i w:val="false"/>
          <w:color w:val="000000"/>
          <w:sz w:val="28"/>
        </w:rPr>
        <w:t xml:space="preserve">
      </w:t>
      </w:r>
    </w:p>
    <w:bookmarkEnd w:id="13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44 қосымша</w:t>
            </w:r>
          </w:p>
        </w:tc>
      </w:tr>
    </w:tbl>
    <w:bookmarkStart w:name="z205" w:id="140"/>
    <w:p>
      <w:pPr>
        <w:spacing w:after="0"/>
        <w:ind w:left="0"/>
        <w:jc w:val="left"/>
      </w:pPr>
      <w:r>
        <w:rPr>
          <w:rFonts w:ascii="Times New Roman"/>
          <w:b/>
          <w:i w:val="false"/>
          <w:color w:val="000000"/>
        </w:rPr>
        <w:t xml:space="preserve"> Қарқаралы ауданы Абай ауылдық округі отарлы жер учаскесінің шекараларында Айнабұлақ ауылының жайылым пайдаланушылардың су көздеріне қол жеткізу схемасы</w:t>
      </w:r>
    </w:p>
    <w:bookmarkEnd w:id="140"/>
    <w:bookmarkStart w:name="z206" w:id="141"/>
    <w:p>
      <w:pPr>
        <w:spacing w:after="0"/>
        <w:ind w:left="0"/>
        <w:jc w:val="both"/>
      </w:pPr>
      <w:r>
        <w:rPr>
          <w:rFonts w:ascii="Times New Roman"/>
          <w:b w:val="false"/>
          <w:i w:val="false"/>
          <w:color w:val="000000"/>
          <w:sz w:val="28"/>
        </w:rPr>
        <w:t xml:space="preserve">
      </w:t>
      </w:r>
    </w:p>
    <w:bookmarkEnd w:id="14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45 қосымша</w:t>
            </w:r>
          </w:p>
        </w:tc>
      </w:tr>
    </w:tbl>
    <w:bookmarkStart w:name="z208" w:id="142"/>
    <w:p>
      <w:pPr>
        <w:spacing w:after="0"/>
        <w:ind w:left="0"/>
        <w:jc w:val="left"/>
      </w:pPr>
      <w:r>
        <w:rPr>
          <w:rFonts w:ascii="Times New Roman"/>
          <w:b/>
          <w:i w:val="false"/>
          <w:color w:val="000000"/>
        </w:rPr>
        <w:t xml:space="preserve"> Қарқаралы ауданы Абай ауылдық округі отарлы жер учаскесінің шекараларында Айнабұлақ ауылының ауыл шаруашылығы жануарларының мал басын орналастыру үшін жайылымдарды қайта бөлу схемасы</w:t>
      </w:r>
    </w:p>
    <w:bookmarkEnd w:id="142"/>
    <w:bookmarkStart w:name="z209" w:id="143"/>
    <w:p>
      <w:pPr>
        <w:spacing w:after="0"/>
        <w:ind w:left="0"/>
        <w:jc w:val="both"/>
      </w:pPr>
      <w:r>
        <w:rPr>
          <w:rFonts w:ascii="Times New Roman"/>
          <w:b w:val="false"/>
          <w:i w:val="false"/>
          <w:color w:val="000000"/>
          <w:sz w:val="28"/>
        </w:rPr>
        <w:t xml:space="preserve">
      </w:t>
      </w:r>
    </w:p>
    <w:bookmarkEnd w:id="14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46 қосымша</w:t>
            </w:r>
          </w:p>
        </w:tc>
      </w:tr>
    </w:tbl>
    <w:bookmarkStart w:name="z211" w:id="144"/>
    <w:p>
      <w:pPr>
        <w:spacing w:after="0"/>
        <w:ind w:left="0"/>
        <w:jc w:val="left"/>
      </w:pPr>
      <w:r>
        <w:rPr>
          <w:rFonts w:ascii="Times New Roman"/>
          <w:b/>
          <w:i w:val="false"/>
          <w:color w:val="000000"/>
        </w:rPr>
        <w:t xml:space="preserve"> Қарқаралы ауданы Абай ауылдық округі отарлы жер учаскесінің шекараларында Айнабұлақ ауылының жайылымдық инфрақұрылым объектілерінің, жайылым алаңдарының және сыртқы жəне ішкі шекараларының схемасы</w:t>
      </w:r>
    </w:p>
    <w:bookmarkEnd w:id="144"/>
    <w:bookmarkStart w:name="z212" w:id="145"/>
    <w:p>
      <w:pPr>
        <w:spacing w:after="0"/>
        <w:ind w:left="0"/>
        <w:jc w:val="both"/>
      </w:pPr>
      <w:r>
        <w:rPr>
          <w:rFonts w:ascii="Times New Roman"/>
          <w:b w:val="false"/>
          <w:i w:val="false"/>
          <w:color w:val="000000"/>
          <w:sz w:val="28"/>
        </w:rPr>
        <w:t xml:space="preserve">
      </w:t>
      </w:r>
    </w:p>
    <w:bookmarkEnd w:id="14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47 қосымша</w:t>
            </w:r>
          </w:p>
        </w:tc>
      </w:tr>
    </w:tbl>
    <w:bookmarkStart w:name="z214" w:id="146"/>
    <w:p>
      <w:pPr>
        <w:spacing w:after="0"/>
        <w:ind w:left="0"/>
        <w:jc w:val="left"/>
      </w:pPr>
      <w:r>
        <w:rPr>
          <w:rFonts w:ascii="Times New Roman"/>
          <w:b/>
          <w:i w:val="false"/>
          <w:color w:val="000000"/>
        </w:rPr>
        <w:t xml:space="preserve"> Қарқаралы ауданы Абай ауылдық округі отарлы жер учаскесінің шекараларында Айнабұлақ ауылының жайылым пайдаланушылардың су көздеріне қол жеткізу схемасы</w:t>
      </w:r>
    </w:p>
    <w:bookmarkEnd w:id="146"/>
    <w:bookmarkStart w:name="z215" w:id="147"/>
    <w:p>
      <w:pPr>
        <w:spacing w:after="0"/>
        <w:ind w:left="0"/>
        <w:jc w:val="both"/>
      </w:pPr>
      <w:r>
        <w:rPr>
          <w:rFonts w:ascii="Times New Roman"/>
          <w:b w:val="false"/>
          <w:i w:val="false"/>
          <w:color w:val="000000"/>
          <w:sz w:val="28"/>
        </w:rPr>
        <w:t xml:space="preserve">
      </w:t>
      </w:r>
    </w:p>
    <w:bookmarkEnd w:id="14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48 қосымша</w:t>
            </w:r>
          </w:p>
        </w:tc>
      </w:tr>
    </w:tbl>
    <w:bookmarkStart w:name="z217" w:id="148"/>
    <w:p>
      <w:pPr>
        <w:spacing w:after="0"/>
        <w:ind w:left="0"/>
        <w:jc w:val="left"/>
      </w:pPr>
      <w:r>
        <w:rPr>
          <w:rFonts w:ascii="Times New Roman"/>
          <w:b/>
          <w:i w:val="false"/>
          <w:color w:val="000000"/>
        </w:rPr>
        <w:t xml:space="preserve"> Қарқаралы ауданы Абай ауылдық округі Мыржық ауылының аумағындағы жер учаскелерінің меншік иеленушілері мен жер пайдаланушылардың жайылымдарының орналастыру схемасы</w:t>
      </w:r>
    </w:p>
    <w:bookmarkEnd w:id="148"/>
    <w:bookmarkStart w:name="z218" w:id="149"/>
    <w:p>
      <w:pPr>
        <w:spacing w:after="0"/>
        <w:ind w:left="0"/>
        <w:jc w:val="both"/>
      </w:pPr>
      <w:r>
        <w:rPr>
          <w:rFonts w:ascii="Times New Roman"/>
          <w:b w:val="false"/>
          <w:i w:val="false"/>
          <w:color w:val="000000"/>
          <w:sz w:val="28"/>
        </w:rPr>
        <w:t xml:space="preserve">
      </w:t>
      </w:r>
    </w:p>
    <w:bookmarkEnd w:id="14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49 қосымша</w:t>
            </w:r>
          </w:p>
        </w:tc>
      </w:tr>
    </w:tbl>
    <w:bookmarkStart w:name="z220" w:id="150"/>
    <w:p>
      <w:pPr>
        <w:spacing w:after="0"/>
        <w:ind w:left="0"/>
        <w:jc w:val="left"/>
      </w:pPr>
      <w:r>
        <w:rPr>
          <w:rFonts w:ascii="Times New Roman"/>
          <w:b/>
          <w:i w:val="false"/>
          <w:color w:val="000000"/>
        </w:rPr>
        <w:t xml:space="preserve"> Қарқаралы ауданы Абай ауылдық округі Мыржық ауылының шекараларында ауыл шаруашылығы жануарларының мал басын орналастыру үшін жайылымдарды қайта бөлу схемасы</w:t>
      </w:r>
    </w:p>
    <w:bookmarkEnd w:id="150"/>
    <w:bookmarkStart w:name="z221" w:id="151"/>
    <w:p>
      <w:pPr>
        <w:spacing w:after="0"/>
        <w:ind w:left="0"/>
        <w:jc w:val="both"/>
      </w:pPr>
      <w:r>
        <w:rPr>
          <w:rFonts w:ascii="Times New Roman"/>
          <w:b w:val="false"/>
          <w:i w:val="false"/>
          <w:color w:val="000000"/>
          <w:sz w:val="28"/>
        </w:rPr>
        <w:t xml:space="preserve">
      </w:t>
      </w:r>
    </w:p>
    <w:bookmarkEnd w:id="15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50 қосымша</w:t>
            </w:r>
          </w:p>
        </w:tc>
      </w:tr>
    </w:tbl>
    <w:bookmarkStart w:name="z223" w:id="152"/>
    <w:p>
      <w:pPr>
        <w:spacing w:after="0"/>
        <w:ind w:left="0"/>
        <w:jc w:val="left"/>
      </w:pPr>
      <w:r>
        <w:rPr>
          <w:rFonts w:ascii="Times New Roman"/>
          <w:b/>
          <w:i w:val="false"/>
          <w:color w:val="000000"/>
        </w:rPr>
        <w:t xml:space="preserve"> Қарқаралы ауданы Абай ауылдық округі Мыржық ауылының шекараларында жайылымдық инфрақұрылым объектілерінің, жайылым алаңдарының және сыртқы және ішкі шекараларының схемасы</w:t>
      </w:r>
    </w:p>
    <w:bookmarkEnd w:id="152"/>
    <w:bookmarkStart w:name="z224" w:id="153"/>
    <w:p>
      <w:pPr>
        <w:spacing w:after="0"/>
        <w:ind w:left="0"/>
        <w:jc w:val="both"/>
      </w:pPr>
      <w:r>
        <w:rPr>
          <w:rFonts w:ascii="Times New Roman"/>
          <w:b w:val="false"/>
          <w:i w:val="false"/>
          <w:color w:val="000000"/>
          <w:sz w:val="28"/>
        </w:rPr>
        <w:t xml:space="preserve">
      </w:t>
      </w:r>
    </w:p>
    <w:bookmarkEnd w:id="15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51 қосымша</w:t>
            </w:r>
          </w:p>
        </w:tc>
      </w:tr>
    </w:tbl>
    <w:bookmarkStart w:name="z226" w:id="154"/>
    <w:p>
      <w:pPr>
        <w:spacing w:after="0"/>
        <w:ind w:left="0"/>
        <w:jc w:val="left"/>
      </w:pPr>
      <w:r>
        <w:rPr>
          <w:rFonts w:ascii="Times New Roman"/>
          <w:b/>
          <w:i w:val="false"/>
          <w:color w:val="000000"/>
        </w:rPr>
        <w:t xml:space="preserve"> Қарқаралы ауданы Абай ауылдық округі Мыржық ауылының шекараларында жайылым пайдаланушылардың су көздеріне қол жеткізу схемасы</w:t>
      </w:r>
    </w:p>
    <w:bookmarkEnd w:id="154"/>
    <w:bookmarkStart w:name="z227" w:id="155"/>
    <w:p>
      <w:pPr>
        <w:spacing w:after="0"/>
        <w:ind w:left="0"/>
        <w:jc w:val="both"/>
      </w:pPr>
      <w:r>
        <w:rPr>
          <w:rFonts w:ascii="Times New Roman"/>
          <w:b w:val="false"/>
          <w:i w:val="false"/>
          <w:color w:val="000000"/>
          <w:sz w:val="28"/>
        </w:rPr>
        <w:t xml:space="preserve">
      </w:t>
      </w:r>
    </w:p>
    <w:bookmarkEnd w:id="15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52 қосымша</w:t>
            </w:r>
          </w:p>
        </w:tc>
      </w:tr>
    </w:tbl>
    <w:bookmarkStart w:name="z229" w:id="156"/>
    <w:p>
      <w:pPr>
        <w:spacing w:after="0"/>
        <w:ind w:left="0"/>
        <w:jc w:val="left"/>
      </w:pPr>
      <w:r>
        <w:rPr>
          <w:rFonts w:ascii="Times New Roman"/>
          <w:b/>
          <w:i w:val="false"/>
          <w:color w:val="000000"/>
        </w:rPr>
        <w:t xml:space="preserve"> Қарқаралы ауданы Абай ауылдық округі отарлы жер учаскесінің шекараларында Мыржық ауылының ауыл шаруашылығы жануарларының мал басын орналастыру үшін жайылымдарды қайта бөлу схемасы</w:t>
      </w:r>
    </w:p>
    <w:bookmarkEnd w:id="156"/>
    <w:bookmarkStart w:name="z230" w:id="157"/>
    <w:p>
      <w:pPr>
        <w:spacing w:after="0"/>
        <w:ind w:left="0"/>
        <w:jc w:val="both"/>
      </w:pPr>
      <w:r>
        <w:rPr>
          <w:rFonts w:ascii="Times New Roman"/>
          <w:b w:val="false"/>
          <w:i w:val="false"/>
          <w:color w:val="000000"/>
          <w:sz w:val="28"/>
        </w:rPr>
        <w:t xml:space="preserve">
      </w:t>
      </w:r>
    </w:p>
    <w:bookmarkEnd w:id="15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53 қосымша</w:t>
            </w:r>
          </w:p>
        </w:tc>
      </w:tr>
    </w:tbl>
    <w:bookmarkStart w:name="z232" w:id="158"/>
    <w:p>
      <w:pPr>
        <w:spacing w:after="0"/>
        <w:ind w:left="0"/>
        <w:jc w:val="left"/>
      </w:pPr>
      <w:r>
        <w:rPr>
          <w:rFonts w:ascii="Times New Roman"/>
          <w:b/>
          <w:i w:val="false"/>
          <w:color w:val="000000"/>
        </w:rPr>
        <w:t xml:space="preserve"> Қарқаралы ауданы Абай ауылдық округі отарлы жер учаскесінің шекараларында Мыржық ауылының жайылымдық инфрақұрылым объектілерінің, жайылым алаңдарының және сыртқы жəне ішкі шекараларының схемасы</w:t>
      </w:r>
    </w:p>
    <w:bookmarkEnd w:id="158"/>
    <w:bookmarkStart w:name="z233" w:id="159"/>
    <w:p>
      <w:pPr>
        <w:spacing w:after="0"/>
        <w:ind w:left="0"/>
        <w:jc w:val="both"/>
      </w:pPr>
      <w:r>
        <w:rPr>
          <w:rFonts w:ascii="Times New Roman"/>
          <w:b w:val="false"/>
          <w:i w:val="false"/>
          <w:color w:val="000000"/>
          <w:sz w:val="28"/>
        </w:rPr>
        <w:t xml:space="preserve">
      </w:t>
      </w:r>
    </w:p>
    <w:bookmarkEnd w:id="15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54 қосымша</w:t>
            </w:r>
          </w:p>
        </w:tc>
      </w:tr>
    </w:tbl>
    <w:bookmarkStart w:name="z235" w:id="160"/>
    <w:p>
      <w:pPr>
        <w:spacing w:after="0"/>
        <w:ind w:left="0"/>
        <w:jc w:val="left"/>
      </w:pPr>
      <w:r>
        <w:rPr>
          <w:rFonts w:ascii="Times New Roman"/>
          <w:b/>
          <w:i w:val="false"/>
          <w:color w:val="000000"/>
        </w:rPr>
        <w:t xml:space="preserve"> Қарқаралы ауданы Абай ауылдық округі отарлы жер учаскесінің шекараларында Мыржық ауылының жайылым пайдаланушылардың су көздеріне қол жеткізу схемасы</w:t>
      </w:r>
    </w:p>
    <w:bookmarkEnd w:id="160"/>
    <w:bookmarkStart w:name="z236" w:id="161"/>
    <w:p>
      <w:pPr>
        <w:spacing w:after="0"/>
        <w:ind w:left="0"/>
        <w:jc w:val="both"/>
      </w:pPr>
      <w:r>
        <w:rPr>
          <w:rFonts w:ascii="Times New Roman"/>
          <w:b w:val="false"/>
          <w:i w:val="false"/>
          <w:color w:val="000000"/>
          <w:sz w:val="28"/>
        </w:rPr>
        <w:t xml:space="preserve">
      </w:t>
      </w:r>
    </w:p>
    <w:bookmarkEnd w:id="16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55 қосымша</w:t>
            </w:r>
          </w:p>
        </w:tc>
      </w:tr>
    </w:tbl>
    <w:bookmarkStart w:name="z238" w:id="162"/>
    <w:p>
      <w:pPr>
        <w:spacing w:after="0"/>
        <w:ind w:left="0"/>
        <w:jc w:val="left"/>
      </w:pPr>
      <w:r>
        <w:rPr>
          <w:rFonts w:ascii="Times New Roman"/>
          <w:b/>
          <w:i w:val="false"/>
          <w:color w:val="000000"/>
        </w:rPr>
        <w:t xml:space="preserve"> Қарқаралы ауданы Абай ауылдық округі отарлы жер учаскесінің шекараларында Мыржық ауылының ауыл шаруашылығы жануарларының мал басын орналастыру үшін жайылымдарды қайта бөлу схемасы</w:t>
      </w:r>
    </w:p>
    <w:bookmarkEnd w:id="162"/>
    <w:bookmarkStart w:name="z239" w:id="163"/>
    <w:p>
      <w:pPr>
        <w:spacing w:after="0"/>
        <w:ind w:left="0"/>
        <w:jc w:val="both"/>
      </w:pPr>
      <w:r>
        <w:rPr>
          <w:rFonts w:ascii="Times New Roman"/>
          <w:b w:val="false"/>
          <w:i w:val="false"/>
          <w:color w:val="000000"/>
          <w:sz w:val="28"/>
        </w:rPr>
        <w:t xml:space="preserve">
      </w:t>
      </w:r>
    </w:p>
    <w:bookmarkEnd w:id="16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56 қосымша</w:t>
            </w:r>
          </w:p>
        </w:tc>
      </w:tr>
    </w:tbl>
    <w:bookmarkStart w:name="z241" w:id="164"/>
    <w:p>
      <w:pPr>
        <w:spacing w:after="0"/>
        <w:ind w:left="0"/>
        <w:jc w:val="left"/>
      </w:pPr>
      <w:r>
        <w:rPr>
          <w:rFonts w:ascii="Times New Roman"/>
          <w:b/>
          <w:i w:val="false"/>
          <w:color w:val="000000"/>
        </w:rPr>
        <w:t xml:space="preserve"> Қарқаралы ауданы Абай ауылдық округі отарлы жер учаскесінің шекараларында Мыржық ауылының жайылымдық инфрақұрылым объектілерінің, жайылым алаңдарының және сыртқы жəне ішкі шекараларының схемасы</w:t>
      </w:r>
    </w:p>
    <w:bookmarkEnd w:id="164"/>
    <w:bookmarkStart w:name="z242" w:id="165"/>
    <w:p>
      <w:pPr>
        <w:spacing w:after="0"/>
        <w:ind w:left="0"/>
        <w:jc w:val="both"/>
      </w:pPr>
      <w:r>
        <w:rPr>
          <w:rFonts w:ascii="Times New Roman"/>
          <w:b w:val="false"/>
          <w:i w:val="false"/>
          <w:color w:val="000000"/>
          <w:sz w:val="28"/>
        </w:rPr>
        <w:t xml:space="preserve">
      </w:t>
      </w:r>
    </w:p>
    <w:bookmarkEnd w:id="16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57 қосымша</w:t>
            </w:r>
          </w:p>
        </w:tc>
      </w:tr>
    </w:tbl>
    <w:bookmarkStart w:name="z244" w:id="166"/>
    <w:p>
      <w:pPr>
        <w:spacing w:after="0"/>
        <w:ind w:left="0"/>
        <w:jc w:val="left"/>
      </w:pPr>
      <w:r>
        <w:rPr>
          <w:rFonts w:ascii="Times New Roman"/>
          <w:b/>
          <w:i w:val="false"/>
          <w:color w:val="000000"/>
        </w:rPr>
        <w:t xml:space="preserve"> Қарқаралы ауданы Абай ауылдық округі отарлы жер учаскесінің шекараларында Мыржық ауылының жайылым пайдаланушылардың су көздеріне қол жеткізу схемасы</w:t>
      </w:r>
    </w:p>
    <w:bookmarkEnd w:id="166"/>
    <w:bookmarkStart w:name="z245" w:id="167"/>
    <w:p>
      <w:pPr>
        <w:spacing w:after="0"/>
        <w:ind w:left="0"/>
        <w:jc w:val="both"/>
      </w:pPr>
      <w:r>
        <w:rPr>
          <w:rFonts w:ascii="Times New Roman"/>
          <w:b w:val="false"/>
          <w:i w:val="false"/>
          <w:color w:val="000000"/>
          <w:sz w:val="28"/>
        </w:rPr>
        <w:t xml:space="preserve">
      </w:t>
      </w:r>
    </w:p>
    <w:bookmarkEnd w:id="16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58 қосымша</w:t>
            </w:r>
          </w:p>
        </w:tc>
      </w:tr>
    </w:tbl>
    <w:bookmarkStart w:name="z247" w:id="168"/>
    <w:p>
      <w:pPr>
        <w:spacing w:after="0"/>
        <w:ind w:left="0"/>
        <w:jc w:val="left"/>
      </w:pPr>
      <w:r>
        <w:rPr>
          <w:rFonts w:ascii="Times New Roman"/>
          <w:b/>
          <w:i w:val="false"/>
          <w:color w:val="000000"/>
        </w:rPr>
        <w:t xml:space="preserve"> Қарқаралы ауданы Қ.Аманжолов ауылдық округі Талды ауылының аумағындағы жер учаскелерінің меншік иеленушулері мен жер пайдаланушылардың жайылымдарының орналастыру схемасы</w:t>
      </w:r>
    </w:p>
    <w:bookmarkEnd w:id="168"/>
    <w:bookmarkStart w:name="z248" w:id="169"/>
    <w:p>
      <w:pPr>
        <w:spacing w:after="0"/>
        <w:ind w:left="0"/>
        <w:jc w:val="both"/>
      </w:pPr>
      <w:r>
        <w:rPr>
          <w:rFonts w:ascii="Times New Roman"/>
          <w:b w:val="false"/>
          <w:i w:val="false"/>
          <w:color w:val="000000"/>
          <w:sz w:val="28"/>
        </w:rPr>
        <w:t xml:space="preserve">
      </w:t>
      </w:r>
    </w:p>
    <w:bookmarkEnd w:id="16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59 қосымша</w:t>
            </w:r>
          </w:p>
        </w:tc>
      </w:tr>
    </w:tbl>
    <w:bookmarkStart w:name="z250" w:id="170"/>
    <w:p>
      <w:pPr>
        <w:spacing w:after="0"/>
        <w:ind w:left="0"/>
        <w:jc w:val="left"/>
      </w:pPr>
      <w:r>
        <w:rPr>
          <w:rFonts w:ascii="Times New Roman"/>
          <w:b/>
          <w:i w:val="false"/>
          <w:color w:val="000000"/>
        </w:rPr>
        <w:t xml:space="preserve"> Қарқаралы ауданы Қ.Аманжолов ауылдық округі Талды ауылының шекараларында ауыл шаруашылығы жануарларының мал басын орналастыру үшін жайылымдарды қайта бөлу схемасы</w:t>
      </w:r>
    </w:p>
    <w:bookmarkEnd w:id="170"/>
    <w:bookmarkStart w:name="z251" w:id="171"/>
    <w:p>
      <w:pPr>
        <w:spacing w:after="0"/>
        <w:ind w:left="0"/>
        <w:jc w:val="both"/>
      </w:pPr>
      <w:r>
        <w:rPr>
          <w:rFonts w:ascii="Times New Roman"/>
          <w:b w:val="false"/>
          <w:i w:val="false"/>
          <w:color w:val="000000"/>
          <w:sz w:val="28"/>
        </w:rPr>
        <w:t xml:space="preserve">
      </w:t>
      </w:r>
    </w:p>
    <w:bookmarkEnd w:id="17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60 қосымша</w:t>
            </w:r>
          </w:p>
        </w:tc>
      </w:tr>
    </w:tbl>
    <w:bookmarkStart w:name="z253" w:id="172"/>
    <w:p>
      <w:pPr>
        <w:spacing w:after="0"/>
        <w:ind w:left="0"/>
        <w:jc w:val="left"/>
      </w:pPr>
      <w:r>
        <w:rPr>
          <w:rFonts w:ascii="Times New Roman"/>
          <w:b/>
          <w:i w:val="false"/>
          <w:color w:val="000000"/>
        </w:rPr>
        <w:t xml:space="preserve"> Қарқаралы ауданы Қ.Аманжолов ауылдық округі Талды ауылының шекараларында, жайылымдық инфрақұрылым объектілерінің, жайылым алаңдарының және сыртқы және ішкі шекараларының схемасы</w:t>
      </w:r>
    </w:p>
    <w:bookmarkEnd w:id="172"/>
    <w:bookmarkStart w:name="z254" w:id="173"/>
    <w:p>
      <w:pPr>
        <w:spacing w:after="0"/>
        <w:ind w:left="0"/>
        <w:jc w:val="both"/>
      </w:pPr>
      <w:r>
        <w:rPr>
          <w:rFonts w:ascii="Times New Roman"/>
          <w:b w:val="false"/>
          <w:i w:val="false"/>
          <w:color w:val="000000"/>
          <w:sz w:val="28"/>
        </w:rPr>
        <w:t xml:space="preserve">
      </w:t>
      </w:r>
    </w:p>
    <w:bookmarkEnd w:id="17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61 қосымша</w:t>
            </w:r>
          </w:p>
        </w:tc>
      </w:tr>
    </w:tbl>
    <w:bookmarkStart w:name="z256" w:id="174"/>
    <w:p>
      <w:pPr>
        <w:spacing w:after="0"/>
        <w:ind w:left="0"/>
        <w:jc w:val="left"/>
      </w:pPr>
      <w:r>
        <w:rPr>
          <w:rFonts w:ascii="Times New Roman"/>
          <w:b/>
          <w:i w:val="false"/>
          <w:color w:val="000000"/>
        </w:rPr>
        <w:t xml:space="preserve"> Қаркаралы ауданы Қ.Аманжолов ауылдық округі Талды ауылының шекараларында жайылым пайдаланушылардың су көздеріне қол жеткізу схемасы</w:t>
      </w:r>
    </w:p>
    <w:bookmarkEnd w:id="174"/>
    <w:bookmarkStart w:name="z257" w:id="175"/>
    <w:p>
      <w:pPr>
        <w:spacing w:after="0"/>
        <w:ind w:left="0"/>
        <w:jc w:val="both"/>
      </w:pPr>
      <w:r>
        <w:rPr>
          <w:rFonts w:ascii="Times New Roman"/>
          <w:b w:val="false"/>
          <w:i w:val="false"/>
          <w:color w:val="000000"/>
          <w:sz w:val="28"/>
        </w:rPr>
        <w:t xml:space="preserve">
      </w:t>
      </w:r>
    </w:p>
    <w:bookmarkEnd w:id="17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62 қосымша</w:t>
            </w:r>
          </w:p>
        </w:tc>
      </w:tr>
    </w:tbl>
    <w:bookmarkStart w:name="z259" w:id="176"/>
    <w:p>
      <w:pPr>
        <w:spacing w:after="0"/>
        <w:ind w:left="0"/>
        <w:jc w:val="left"/>
      </w:pPr>
      <w:r>
        <w:rPr>
          <w:rFonts w:ascii="Times New Roman"/>
          <w:b/>
          <w:i w:val="false"/>
          <w:color w:val="000000"/>
        </w:rPr>
        <w:t xml:space="preserve"> Қарқаралы ауданы Қ.Аманжолов ауылдық округі Талды ауылының аумағындағы жер учаскелерінің меншік иеленушулері мен жер пайдаланушылардың жайылымдарының орналастыру схемасы (алабарлық учаскесі)</w:t>
      </w:r>
    </w:p>
    <w:bookmarkEnd w:id="176"/>
    <w:bookmarkStart w:name="z260" w:id="177"/>
    <w:p>
      <w:pPr>
        <w:spacing w:after="0"/>
        <w:ind w:left="0"/>
        <w:jc w:val="both"/>
      </w:pPr>
      <w:r>
        <w:rPr>
          <w:rFonts w:ascii="Times New Roman"/>
          <w:b w:val="false"/>
          <w:i w:val="false"/>
          <w:color w:val="000000"/>
          <w:sz w:val="28"/>
        </w:rPr>
        <w:t xml:space="preserve">
      </w:t>
      </w:r>
    </w:p>
    <w:bookmarkEnd w:id="17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63 қосымша</w:t>
            </w:r>
          </w:p>
        </w:tc>
      </w:tr>
    </w:tbl>
    <w:bookmarkStart w:name="z262" w:id="178"/>
    <w:p>
      <w:pPr>
        <w:spacing w:after="0"/>
        <w:ind w:left="0"/>
        <w:jc w:val="left"/>
      </w:pPr>
      <w:r>
        <w:rPr>
          <w:rFonts w:ascii="Times New Roman"/>
          <w:b/>
          <w:i w:val="false"/>
          <w:color w:val="000000"/>
        </w:rPr>
        <w:t xml:space="preserve"> Қаркаралы ауданы Қ.Аманжолов ауылдық округі Талды ауылының шекараларында ауыл шаруашылығы жануарларының мал басын орналастыру үшін жайылымдарды қайта бөлу схемасы (алабарлық учаскесі)</w:t>
      </w:r>
    </w:p>
    <w:bookmarkEnd w:id="178"/>
    <w:bookmarkStart w:name="z263" w:id="179"/>
    <w:p>
      <w:pPr>
        <w:spacing w:after="0"/>
        <w:ind w:left="0"/>
        <w:jc w:val="both"/>
      </w:pPr>
      <w:r>
        <w:rPr>
          <w:rFonts w:ascii="Times New Roman"/>
          <w:b w:val="false"/>
          <w:i w:val="false"/>
          <w:color w:val="000000"/>
          <w:sz w:val="28"/>
        </w:rPr>
        <w:t xml:space="preserve">
      </w:t>
      </w:r>
    </w:p>
    <w:bookmarkEnd w:id="17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64 қосымша</w:t>
            </w:r>
          </w:p>
        </w:tc>
      </w:tr>
    </w:tbl>
    <w:bookmarkStart w:name="z265" w:id="180"/>
    <w:p>
      <w:pPr>
        <w:spacing w:after="0"/>
        <w:ind w:left="0"/>
        <w:jc w:val="left"/>
      </w:pPr>
      <w:r>
        <w:rPr>
          <w:rFonts w:ascii="Times New Roman"/>
          <w:b/>
          <w:i w:val="false"/>
          <w:color w:val="000000"/>
        </w:rPr>
        <w:t xml:space="preserve"> Қарқаралы ауданы Қ.Аманжолов ауылдық округі Талды ауылының шекараларында, жайылымдық инфрақұрылым объектілерінің, жайылым алаңдарының және сыртқы және ішкі шекараларының схемасы (алабарлық учаскесі)</w:t>
      </w:r>
    </w:p>
    <w:bookmarkEnd w:id="180"/>
    <w:bookmarkStart w:name="z266" w:id="181"/>
    <w:p>
      <w:pPr>
        <w:spacing w:after="0"/>
        <w:ind w:left="0"/>
        <w:jc w:val="both"/>
      </w:pPr>
      <w:r>
        <w:rPr>
          <w:rFonts w:ascii="Times New Roman"/>
          <w:b w:val="false"/>
          <w:i w:val="false"/>
          <w:color w:val="000000"/>
          <w:sz w:val="28"/>
        </w:rPr>
        <w:t xml:space="preserve">
      </w:t>
      </w:r>
    </w:p>
    <w:bookmarkEnd w:id="18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65 қосымша</w:t>
            </w:r>
          </w:p>
        </w:tc>
      </w:tr>
    </w:tbl>
    <w:bookmarkStart w:name="z268" w:id="182"/>
    <w:p>
      <w:pPr>
        <w:spacing w:after="0"/>
        <w:ind w:left="0"/>
        <w:jc w:val="left"/>
      </w:pPr>
      <w:r>
        <w:rPr>
          <w:rFonts w:ascii="Times New Roman"/>
          <w:b/>
          <w:i w:val="false"/>
          <w:color w:val="000000"/>
        </w:rPr>
        <w:t xml:space="preserve"> Қарқаралы ауданы Қ.Аманжолов ауылдық округі Талды ауылының шекараларында, жайылым пайдаланушылардың су көздеріне қол жеткізу схемасы (алабарлық учаскесі)</w:t>
      </w:r>
    </w:p>
    <w:bookmarkEnd w:id="182"/>
    <w:bookmarkStart w:name="z269" w:id="183"/>
    <w:p>
      <w:pPr>
        <w:spacing w:after="0"/>
        <w:ind w:left="0"/>
        <w:jc w:val="both"/>
      </w:pPr>
      <w:r>
        <w:rPr>
          <w:rFonts w:ascii="Times New Roman"/>
          <w:b w:val="false"/>
          <w:i w:val="false"/>
          <w:color w:val="000000"/>
          <w:sz w:val="28"/>
        </w:rPr>
        <w:t xml:space="preserve">
      </w:t>
      </w:r>
    </w:p>
    <w:bookmarkEnd w:id="18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66 қосымша</w:t>
            </w:r>
          </w:p>
        </w:tc>
      </w:tr>
    </w:tbl>
    <w:bookmarkStart w:name="z271" w:id="184"/>
    <w:p>
      <w:pPr>
        <w:spacing w:after="0"/>
        <w:ind w:left="0"/>
        <w:jc w:val="left"/>
      </w:pPr>
      <w:r>
        <w:rPr>
          <w:rFonts w:ascii="Times New Roman"/>
          <w:b/>
          <w:i w:val="false"/>
          <w:color w:val="000000"/>
        </w:rPr>
        <w:t xml:space="preserve"> Қарқаралы ауданы Қ.Аманжолов ауылдық округі Ақбай-Қызылбай ауылының аумағындағы жер учаскелерінің меншік иеленушулері мен жер пайдаланушылардың жайылымдарының орналастыру схемасы</w:t>
      </w:r>
    </w:p>
    <w:bookmarkEnd w:id="184"/>
    <w:bookmarkStart w:name="z272" w:id="185"/>
    <w:p>
      <w:pPr>
        <w:spacing w:after="0"/>
        <w:ind w:left="0"/>
        <w:jc w:val="both"/>
      </w:pPr>
      <w:r>
        <w:rPr>
          <w:rFonts w:ascii="Times New Roman"/>
          <w:b w:val="false"/>
          <w:i w:val="false"/>
          <w:color w:val="000000"/>
          <w:sz w:val="28"/>
        </w:rPr>
        <w:t xml:space="preserve">
      </w:t>
      </w:r>
    </w:p>
    <w:bookmarkEnd w:id="18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67 қосымша</w:t>
            </w:r>
          </w:p>
        </w:tc>
      </w:tr>
    </w:tbl>
    <w:bookmarkStart w:name="z274" w:id="186"/>
    <w:p>
      <w:pPr>
        <w:spacing w:after="0"/>
        <w:ind w:left="0"/>
        <w:jc w:val="left"/>
      </w:pPr>
      <w:r>
        <w:rPr>
          <w:rFonts w:ascii="Times New Roman"/>
          <w:b/>
          <w:i w:val="false"/>
          <w:color w:val="000000"/>
        </w:rPr>
        <w:t xml:space="preserve"> Қарқаралы ауданы Қ.Аманжолов ауылдық округі Ақбай-Қызылбай ауылының шекараларында ауыл шаруашылығы жануарларының мал басын орналастыру үшін жайылымдарды қайта бөлу схемасы</w:t>
      </w:r>
    </w:p>
    <w:bookmarkEnd w:id="186"/>
    <w:bookmarkStart w:name="z275" w:id="187"/>
    <w:p>
      <w:pPr>
        <w:spacing w:after="0"/>
        <w:ind w:left="0"/>
        <w:jc w:val="both"/>
      </w:pPr>
      <w:r>
        <w:rPr>
          <w:rFonts w:ascii="Times New Roman"/>
          <w:b w:val="false"/>
          <w:i w:val="false"/>
          <w:color w:val="000000"/>
          <w:sz w:val="28"/>
        </w:rPr>
        <w:t xml:space="preserve">
      </w:t>
      </w:r>
    </w:p>
    <w:bookmarkEnd w:id="18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68 қосымша</w:t>
            </w:r>
          </w:p>
        </w:tc>
      </w:tr>
    </w:tbl>
    <w:bookmarkStart w:name="z277" w:id="188"/>
    <w:p>
      <w:pPr>
        <w:spacing w:after="0"/>
        <w:ind w:left="0"/>
        <w:jc w:val="left"/>
      </w:pPr>
      <w:r>
        <w:rPr>
          <w:rFonts w:ascii="Times New Roman"/>
          <w:b/>
          <w:i w:val="false"/>
          <w:color w:val="000000"/>
        </w:rPr>
        <w:t xml:space="preserve"> Қарқаралы ауданы Қ.Аманжолов ауылдық округі Ақбай-Қызылбай ауылының шекараларында, жайылымдық инфрақұрылым объектілерінің, жайылым алаңдарының және сыртқы және ішкі шекараларының схемасы</w:t>
      </w:r>
    </w:p>
    <w:bookmarkEnd w:id="188"/>
    <w:bookmarkStart w:name="z278" w:id="189"/>
    <w:p>
      <w:pPr>
        <w:spacing w:after="0"/>
        <w:ind w:left="0"/>
        <w:jc w:val="both"/>
      </w:pPr>
      <w:r>
        <w:rPr>
          <w:rFonts w:ascii="Times New Roman"/>
          <w:b w:val="false"/>
          <w:i w:val="false"/>
          <w:color w:val="000000"/>
          <w:sz w:val="28"/>
        </w:rPr>
        <w:t xml:space="preserve">
      </w:t>
      </w:r>
    </w:p>
    <w:bookmarkEnd w:id="18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69 қосымша</w:t>
            </w:r>
          </w:p>
        </w:tc>
      </w:tr>
    </w:tbl>
    <w:bookmarkStart w:name="z280" w:id="190"/>
    <w:p>
      <w:pPr>
        <w:spacing w:after="0"/>
        <w:ind w:left="0"/>
        <w:jc w:val="left"/>
      </w:pPr>
      <w:r>
        <w:rPr>
          <w:rFonts w:ascii="Times New Roman"/>
          <w:b/>
          <w:i w:val="false"/>
          <w:color w:val="000000"/>
        </w:rPr>
        <w:t xml:space="preserve"> Қаркаралы ауданы Қ.Аманжолов ауылдық округі Ақбай-Қызылбай ауылының шекараларында жайылым пайдаланушылардың су көздеріне қол жеткізу схемы</w:t>
      </w:r>
    </w:p>
    <w:bookmarkEnd w:id="190"/>
    <w:bookmarkStart w:name="z281" w:id="191"/>
    <w:p>
      <w:pPr>
        <w:spacing w:after="0"/>
        <w:ind w:left="0"/>
        <w:jc w:val="both"/>
      </w:pPr>
      <w:r>
        <w:rPr>
          <w:rFonts w:ascii="Times New Roman"/>
          <w:b w:val="false"/>
          <w:i w:val="false"/>
          <w:color w:val="000000"/>
          <w:sz w:val="28"/>
        </w:rPr>
        <w:t xml:space="preserve">
      </w:t>
      </w:r>
    </w:p>
    <w:bookmarkEnd w:id="19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70 қосымша</w:t>
            </w:r>
          </w:p>
        </w:tc>
      </w:tr>
    </w:tbl>
    <w:bookmarkStart w:name="z283" w:id="192"/>
    <w:p>
      <w:pPr>
        <w:spacing w:after="0"/>
        <w:ind w:left="0"/>
        <w:jc w:val="left"/>
      </w:pPr>
      <w:r>
        <w:rPr>
          <w:rFonts w:ascii="Times New Roman"/>
          <w:b/>
          <w:i w:val="false"/>
          <w:color w:val="000000"/>
        </w:rPr>
        <w:t xml:space="preserve"> Қарқаралы ауданы Қ.Аманжолов ауылдық округі Аққора ауылының аумағындағы жер учаскелерінің меншік иеленушулері мен жер пайдаланушылардың жайылымдарының орналастыру схемасы</w:t>
      </w:r>
    </w:p>
    <w:bookmarkEnd w:id="192"/>
    <w:bookmarkStart w:name="z284" w:id="193"/>
    <w:p>
      <w:pPr>
        <w:spacing w:after="0"/>
        <w:ind w:left="0"/>
        <w:jc w:val="both"/>
      </w:pPr>
      <w:r>
        <w:rPr>
          <w:rFonts w:ascii="Times New Roman"/>
          <w:b w:val="false"/>
          <w:i w:val="false"/>
          <w:color w:val="000000"/>
          <w:sz w:val="28"/>
        </w:rPr>
        <w:t xml:space="preserve">
      </w:t>
      </w:r>
    </w:p>
    <w:bookmarkEnd w:id="19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71 қосымша</w:t>
            </w:r>
          </w:p>
        </w:tc>
      </w:tr>
    </w:tbl>
    <w:bookmarkStart w:name="z286" w:id="194"/>
    <w:p>
      <w:pPr>
        <w:spacing w:after="0"/>
        <w:ind w:left="0"/>
        <w:jc w:val="left"/>
      </w:pPr>
      <w:r>
        <w:rPr>
          <w:rFonts w:ascii="Times New Roman"/>
          <w:b/>
          <w:i w:val="false"/>
          <w:color w:val="000000"/>
        </w:rPr>
        <w:t xml:space="preserve"> Қаркаралы ауданы Қ.Аманжолов ауылдық округі Аққора ауылының шекараларында ауыл шаруашылығы жануарларының мал басын орналастыру үшін жайылымдарды қайта бөлу схемасы</w:t>
      </w:r>
    </w:p>
    <w:bookmarkEnd w:id="194"/>
    <w:bookmarkStart w:name="z287" w:id="195"/>
    <w:p>
      <w:pPr>
        <w:spacing w:after="0"/>
        <w:ind w:left="0"/>
        <w:jc w:val="both"/>
      </w:pPr>
      <w:r>
        <w:rPr>
          <w:rFonts w:ascii="Times New Roman"/>
          <w:b w:val="false"/>
          <w:i w:val="false"/>
          <w:color w:val="000000"/>
          <w:sz w:val="28"/>
        </w:rPr>
        <w:t xml:space="preserve">
      </w:t>
      </w:r>
    </w:p>
    <w:bookmarkEnd w:id="19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72 қосымша</w:t>
            </w:r>
          </w:p>
        </w:tc>
      </w:tr>
    </w:tbl>
    <w:bookmarkStart w:name="z289" w:id="196"/>
    <w:p>
      <w:pPr>
        <w:spacing w:after="0"/>
        <w:ind w:left="0"/>
        <w:jc w:val="left"/>
      </w:pPr>
      <w:r>
        <w:rPr>
          <w:rFonts w:ascii="Times New Roman"/>
          <w:b/>
          <w:i w:val="false"/>
          <w:color w:val="000000"/>
        </w:rPr>
        <w:t xml:space="preserve"> Қарқаралы ауданы Қ.Аманжолов ауылдық округі Аққора ауылының шекараларында, жайылымдық инфрақұрылым объектілерінің, жайылым алаңдарының және сыртқы және ішкі шекараларының схемасы</w:t>
      </w:r>
    </w:p>
    <w:bookmarkEnd w:id="196"/>
    <w:bookmarkStart w:name="z290" w:id="197"/>
    <w:p>
      <w:pPr>
        <w:spacing w:after="0"/>
        <w:ind w:left="0"/>
        <w:jc w:val="both"/>
      </w:pPr>
      <w:r>
        <w:rPr>
          <w:rFonts w:ascii="Times New Roman"/>
          <w:b w:val="false"/>
          <w:i w:val="false"/>
          <w:color w:val="000000"/>
          <w:sz w:val="28"/>
        </w:rPr>
        <w:t xml:space="preserve">
      </w:t>
      </w:r>
    </w:p>
    <w:bookmarkEnd w:id="19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73 қосымша</w:t>
            </w:r>
          </w:p>
        </w:tc>
      </w:tr>
    </w:tbl>
    <w:bookmarkStart w:name="z292" w:id="198"/>
    <w:p>
      <w:pPr>
        <w:spacing w:after="0"/>
        <w:ind w:left="0"/>
        <w:jc w:val="left"/>
      </w:pPr>
      <w:r>
        <w:rPr>
          <w:rFonts w:ascii="Times New Roman"/>
          <w:b/>
          <w:i w:val="false"/>
          <w:color w:val="000000"/>
        </w:rPr>
        <w:t xml:space="preserve"> Қарқаралы ауданы Қ.Аманжолов ауылдық округі Аққора ауылының шекараларында жайылым пайдаланушылардың су көздеріне қол жеткізу схемасы</w:t>
      </w:r>
    </w:p>
    <w:bookmarkEnd w:id="198"/>
    <w:bookmarkStart w:name="z293" w:id="199"/>
    <w:p>
      <w:pPr>
        <w:spacing w:after="0"/>
        <w:ind w:left="0"/>
        <w:jc w:val="both"/>
      </w:pPr>
      <w:r>
        <w:rPr>
          <w:rFonts w:ascii="Times New Roman"/>
          <w:b w:val="false"/>
          <w:i w:val="false"/>
          <w:color w:val="000000"/>
          <w:sz w:val="28"/>
        </w:rPr>
        <w:t xml:space="preserve">
      </w:t>
      </w:r>
    </w:p>
    <w:bookmarkEnd w:id="19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74 қосымша</w:t>
            </w:r>
          </w:p>
        </w:tc>
      </w:tr>
    </w:tbl>
    <w:bookmarkStart w:name="z295" w:id="200"/>
    <w:p>
      <w:pPr>
        <w:spacing w:after="0"/>
        <w:ind w:left="0"/>
        <w:jc w:val="left"/>
      </w:pPr>
      <w:r>
        <w:rPr>
          <w:rFonts w:ascii="Times New Roman"/>
          <w:b/>
          <w:i w:val="false"/>
          <w:color w:val="000000"/>
        </w:rPr>
        <w:t xml:space="preserve"> Қарқаралы ауданы Қ.Аманжолов ауылдық округі Аққора ауылының аумағындағы жер учаскелерінің меншік иеленушулері мен жер пайдаланушылардың жайылымдарының орналастыру схемасы (алабарлық учаскесі)</w:t>
      </w:r>
    </w:p>
    <w:bookmarkEnd w:id="200"/>
    <w:bookmarkStart w:name="z296" w:id="201"/>
    <w:p>
      <w:pPr>
        <w:spacing w:after="0"/>
        <w:ind w:left="0"/>
        <w:jc w:val="both"/>
      </w:pPr>
      <w:r>
        <w:rPr>
          <w:rFonts w:ascii="Times New Roman"/>
          <w:b w:val="false"/>
          <w:i w:val="false"/>
          <w:color w:val="000000"/>
          <w:sz w:val="28"/>
        </w:rPr>
        <w:t xml:space="preserve">
      </w:t>
      </w:r>
    </w:p>
    <w:bookmarkEnd w:id="20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75 қосымша</w:t>
            </w:r>
          </w:p>
        </w:tc>
      </w:tr>
    </w:tbl>
    <w:bookmarkStart w:name="z298" w:id="202"/>
    <w:p>
      <w:pPr>
        <w:spacing w:after="0"/>
        <w:ind w:left="0"/>
        <w:jc w:val="left"/>
      </w:pPr>
      <w:r>
        <w:rPr>
          <w:rFonts w:ascii="Times New Roman"/>
          <w:b/>
          <w:i w:val="false"/>
          <w:color w:val="000000"/>
        </w:rPr>
        <w:t xml:space="preserve"> Қаркаралы ауданы Қ.Аманжолов ауылдық округі Аққора ауылының шекараларында ауыл шаруашылығы жануарларының мал басын орналастыру үшін жайылымдарды қайта бөлу схемасы (алабарлық учаскесі)</w:t>
      </w:r>
    </w:p>
    <w:bookmarkEnd w:id="202"/>
    <w:bookmarkStart w:name="z299" w:id="203"/>
    <w:p>
      <w:pPr>
        <w:spacing w:after="0"/>
        <w:ind w:left="0"/>
        <w:jc w:val="both"/>
      </w:pPr>
      <w:r>
        <w:rPr>
          <w:rFonts w:ascii="Times New Roman"/>
          <w:b w:val="false"/>
          <w:i w:val="false"/>
          <w:color w:val="000000"/>
          <w:sz w:val="28"/>
        </w:rPr>
        <w:t xml:space="preserve">
      </w:t>
      </w:r>
    </w:p>
    <w:bookmarkEnd w:id="20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76 қосымша</w:t>
            </w:r>
          </w:p>
        </w:tc>
      </w:tr>
    </w:tbl>
    <w:bookmarkStart w:name="z301" w:id="204"/>
    <w:p>
      <w:pPr>
        <w:spacing w:after="0"/>
        <w:ind w:left="0"/>
        <w:jc w:val="left"/>
      </w:pPr>
      <w:r>
        <w:rPr>
          <w:rFonts w:ascii="Times New Roman"/>
          <w:b/>
          <w:i w:val="false"/>
          <w:color w:val="000000"/>
        </w:rPr>
        <w:t xml:space="preserve"> Қарқаралы ауданы Қ.Аманжолов ауылдық округі Аққора ауылының шекараларында, жайылымдық инфрақұрылым объектілерінің, жайылым алаңдарының және сыртқы және ішкі шекараларының схемасы (алабарлық учаскесі)</w:t>
      </w:r>
    </w:p>
    <w:bookmarkEnd w:id="204"/>
    <w:bookmarkStart w:name="z302" w:id="205"/>
    <w:p>
      <w:pPr>
        <w:spacing w:after="0"/>
        <w:ind w:left="0"/>
        <w:jc w:val="both"/>
      </w:pPr>
      <w:r>
        <w:rPr>
          <w:rFonts w:ascii="Times New Roman"/>
          <w:b w:val="false"/>
          <w:i w:val="false"/>
          <w:color w:val="000000"/>
          <w:sz w:val="28"/>
        </w:rPr>
        <w:t xml:space="preserve">
      </w:t>
      </w:r>
    </w:p>
    <w:bookmarkEnd w:id="205"/>
    <w:p>
      <w:pPr>
        <w:spacing w:after="0"/>
        <w:ind w:left="0"/>
        <w:jc w:val="both"/>
      </w:pPr>
      <w:r>
        <w:drawing>
          <wp:inline distT="0" distB="0" distL="0" distR="0">
            <wp:extent cx="7810500" cy="876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876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77 қосымша</w:t>
            </w:r>
          </w:p>
        </w:tc>
      </w:tr>
    </w:tbl>
    <w:bookmarkStart w:name="z304" w:id="206"/>
    <w:p>
      <w:pPr>
        <w:spacing w:after="0"/>
        <w:ind w:left="0"/>
        <w:jc w:val="left"/>
      </w:pPr>
      <w:r>
        <w:rPr>
          <w:rFonts w:ascii="Times New Roman"/>
          <w:b/>
          <w:i w:val="false"/>
          <w:color w:val="000000"/>
        </w:rPr>
        <w:t xml:space="preserve"> Қарқаралы ауданы К.Аманжолов ауылдық округі Аккора ауылының шекараларында жайылым пайдаланушылардың су көздеріне қол жеткізу схемасы (алабарлық учаскесі)</w:t>
      </w:r>
    </w:p>
    <w:bookmarkEnd w:id="206"/>
    <w:bookmarkStart w:name="z305" w:id="207"/>
    <w:p>
      <w:pPr>
        <w:spacing w:after="0"/>
        <w:ind w:left="0"/>
        <w:jc w:val="both"/>
      </w:pPr>
      <w:r>
        <w:rPr>
          <w:rFonts w:ascii="Times New Roman"/>
          <w:b w:val="false"/>
          <w:i w:val="false"/>
          <w:color w:val="000000"/>
          <w:sz w:val="28"/>
        </w:rPr>
        <w:t xml:space="preserve">
      </w:t>
      </w:r>
    </w:p>
    <w:bookmarkEnd w:id="207"/>
    <w:p>
      <w:pPr>
        <w:spacing w:after="0"/>
        <w:ind w:left="0"/>
        <w:jc w:val="both"/>
      </w:pPr>
      <w:r>
        <w:drawing>
          <wp:inline distT="0" distB="0" distL="0" distR="0">
            <wp:extent cx="7810500" cy="876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876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78 қосымша</w:t>
            </w:r>
          </w:p>
        </w:tc>
      </w:tr>
    </w:tbl>
    <w:bookmarkStart w:name="z307" w:id="208"/>
    <w:p>
      <w:pPr>
        <w:spacing w:after="0"/>
        <w:ind w:left="0"/>
        <w:jc w:val="left"/>
      </w:pPr>
      <w:r>
        <w:rPr>
          <w:rFonts w:ascii="Times New Roman"/>
          <w:b/>
          <w:i w:val="false"/>
          <w:color w:val="000000"/>
        </w:rPr>
        <w:t xml:space="preserve"> Қарқаралы ауданы Қ.Аманжолов ауылдық округі Белдеутас ауылының аумағындағы жер учаскелерінің меншік иеленушулері мен жер пайдаланушылардың жайылымдарының орналастыру схемасы</w:t>
      </w:r>
    </w:p>
    <w:bookmarkEnd w:id="208"/>
    <w:bookmarkStart w:name="z308" w:id="209"/>
    <w:p>
      <w:pPr>
        <w:spacing w:after="0"/>
        <w:ind w:left="0"/>
        <w:jc w:val="both"/>
      </w:pPr>
      <w:r>
        <w:rPr>
          <w:rFonts w:ascii="Times New Roman"/>
          <w:b w:val="false"/>
          <w:i w:val="false"/>
          <w:color w:val="000000"/>
          <w:sz w:val="28"/>
        </w:rPr>
        <w:t xml:space="preserve">
      </w:t>
      </w:r>
    </w:p>
    <w:bookmarkEnd w:id="20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79 қосымша</w:t>
            </w:r>
          </w:p>
        </w:tc>
      </w:tr>
    </w:tbl>
    <w:bookmarkStart w:name="z310" w:id="210"/>
    <w:p>
      <w:pPr>
        <w:spacing w:after="0"/>
        <w:ind w:left="0"/>
        <w:jc w:val="left"/>
      </w:pPr>
      <w:r>
        <w:rPr>
          <w:rFonts w:ascii="Times New Roman"/>
          <w:b/>
          <w:i w:val="false"/>
          <w:color w:val="000000"/>
        </w:rPr>
        <w:t xml:space="preserve"> Қаркаралы ауданы Қ.Аманжолов ауылдық округі Белдеутас ауылының шекараларында ауыл шаруашылығы жануарларының мал басын орналастыру үшін жайылымдарды қайта бөлу схемасы</w:t>
      </w:r>
    </w:p>
    <w:bookmarkEnd w:id="210"/>
    <w:bookmarkStart w:name="z311" w:id="211"/>
    <w:p>
      <w:pPr>
        <w:spacing w:after="0"/>
        <w:ind w:left="0"/>
        <w:jc w:val="both"/>
      </w:pPr>
      <w:r>
        <w:rPr>
          <w:rFonts w:ascii="Times New Roman"/>
          <w:b w:val="false"/>
          <w:i w:val="false"/>
          <w:color w:val="000000"/>
          <w:sz w:val="28"/>
        </w:rPr>
        <w:t xml:space="preserve">
      </w:t>
      </w:r>
    </w:p>
    <w:bookmarkEnd w:id="21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80 қосымша</w:t>
            </w:r>
          </w:p>
        </w:tc>
      </w:tr>
    </w:tbl>
    <w:bookmarkStart w:name="z313" w:id="212"/>
    <w:p>
      <w:pPr>
        <w:spacing w:after="0"/>
        <w:ind w:left="0"/>
        <w:jc w:val="left"/>
      </w:pPr>
      <w:r>
        <w:rPr>
          <w:rFonts w:ascii="Times New Roman"/>
          <w:b/>
          <w:i w:val="false"/>
          <w:color w:val="000000"/>
        </w:rPr>
        <w:t xml:space="preserve"> Қарқаралы ауданы Қ.Аманжолов ауылдық округі Белдеутас ауылының шекараларында, жайылымдық инфрақұрылым объектілерінің, жайылым алаңдарының және сыртқы және ішкі шекараларының схемасы</w:t>
      </w:r>
    </w:p>
    <w:bookmarkEnd w:id="212"/>
    <w:bookmarkStart w:name="z314" w:id="213"/>
    <w:p>
      <w:pPr>
        <w:spacing w:after="0"/>
        <w:ind w:left="0"/>
        <w:jc w:val="both"/>
      </w:pPr>
      <w:r>
        <w:rPr>
          <w:rFonts w:ascii="Times New Roman"/>
          <w:b w:val="false"/>
          <w:i w:val="false"/>
          <w:color w:val="000000"/>
          <w:sz w:val="28"/>
        </w:rPr>
        <w:t xml:space="preserve">
      </w:t>
      </w:r>
    </w:p>
    <w:bookmarkEnd w:id="21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81 қосымша</w:t>
            </w:r>
          </w:p>
        </w:tc>
      </w:tr>
    </w:tbl>
    <w:bookmarkStart w:name="z316" w:id="214"/>
    <w:p>
      <w:pPr>
        <w:spacing w:after="0"/>
        <w:ind w:left="0"/>
        <w:jc w:val="left"/>
      </w:pPr>
      <w:r>
        <w:rPr>
          <w:rFonts w:ascii="Times New Roman"/>
          <w:b/>
          <w:i w:val="false"/>
          <w:color w:val="000000"/>
        </w:rPr>
        <w:t xml:space="preserve"> Қарқаралы ауданы Қ.Аманжолов ауылдық округі Белдеутас ауылының шекараларында жайылым пайдаланушылардың су көздеріне қол жеткізу схемасы</w:t>
      </w:r>
    </w:p>
    <w:bookmarkEnd w:id="214"/>
    <w:bookmarkStart w:name="z317" w:id="215"/>
    <w:p>
      <w:pPr>
        <w:spacing w:after="0"/>
        <w:ind w:left="0"/>
        <w:jc w:val="both"/>
      </w:pPr>
      <w:r>
        <w:rPr>
          <w:rFonts w:ascii="Times New Roman"/>
          <w:b w:val="false"/>
          <w:i w:val="false"/>
          <w:color w:val="000000"/>
          <w:sz w:val="28"/>
        </w:rPr>
        <w:t xml:space="preserve">
      </w:t>
      </w:r>
    </w:p>
    <w:bookmarkEnd w:id="21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82 қосымша</w:t>
            </w:r>
          </w:p>
        </w:tc>
      </w:tr>
    </w:tbl>
    <w:bookmarkStart w:name="z319" w:id="216"/>
    <w:p>
      <w:pPr>
        <w:spacing w:after="0"/>
        <w:ind w:left="0"/>
        <w:jc w:val="left"/>
      </w:pPr>
      <w:r>
        <w:rPr>
          <w:rFonts w:ascii="Times New Roman"/>
          <w:b/>
          <w:i w:val="false"/>
          <w:color w:val="000000"/>
        </w:rPr>
        <w:t xml:space="preserve"> Қарқаралы ауданы Қ.Аманжолов ауылдық округі отарлы жер учаскесінің шекараларында Белдеутас ауылының ауыл шаруашылығы жануарларының мал басын орналастыру үшін жайылымдарды қайта бөлу схемасы</w:t>
      </w:r>
    </w:p>
    <w:bookmarkEnd w:id="216"/>
    <w:bookmarkStart w:name="z320" w:id="217"/>
    <w:p>
      <w:pPr>
        <w:spacing w:after="0"/>
        <w:ind w:left="0"/>
        <w:jc w:val="both"/>
      </w:pPr>
      <w:r>
        <w:rPr>
          <w:rFonts w:ascii="Times New Roman"/>
          <w:b w:val="false"/>
          <w:i w:val="false"/>
          <w:color w:val="000000"/>
          <w:sz w:val="28"/>
        </w:rPr>
        <w:t xml:space="preserve">
      </w:t>
      </w:r>
    </w:p>
    <w:bookmarkEnd w:id="217"/>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83 қосымша</w:t>
            </w:r>
          </w:p>
        </w:tc>
      </w:tr>
    </w:tbl>
    <w:bookmarkStart w:name="z322" w:id="218"/>
    <w:p>
      <w:pPr>
        <w:spacing w:after="0"/>
        <w:ind w:left="0"/>
        <w:jc w:val="left"/>
      </w:pPr>
      <w:r>
        <w:rPr>
          <w:rFonts w:ascii="Times New Roman"/>
          <w:b/>
          <w:i w:val="false"/>
          <w:color w:val="000000"/>
        </w:rPr>
        <w:t xml:space="preserve"> Қарқаралы ауданы Қ.Аманжолов ауылдық округі отарлы жер учаскесінің шекараларында Белдеутас ауылының жайылымдық инфрақұрылым объектілерінің, жайылым алаңдарының және сыртқы және ішкі шекараларының схемасы</w:t>
      </w:r>
    </w:p>
    <w:bookmarkEnd w:id="218"/>
    <w:bookmarkStart w:name="z323" w:id="219"/>
    <w:p>
      <w:pPr>
        <w:spacing w:after="0"/>
        <w:ind w:left="0"/>
        <w:jc w:val="both"/>
      </w:pPr>
      <w:r>
        <w:rPr>
          <w:rFonts w:ascii="Times New Roman"/>
          <w:b w:val="false"/>
          <w:i w:val="false"/>
          <w:color w:val="000000"/>
          <w:sz w:val="28"/>
        </w:rPr>
        <w:t xml:space="preserve">
      </w:t>
      </w:r>
    </w:p>
    <w:bookmarkEnd w:id="21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84 қосымша</w:t>
            </w:r>
          </w:p>
        </w:tc>
      </w:tr>
    </w:tbl>
    <w:bookmarkStart w:name="z325" w:id="220"/>
    <w:p>
      <w:pPr>
        <w:spacing w:after="0"/>
        <w:ind w:left="0"/>
        <w:jc w:val="left"/>
      </w:pPr>
      <w:r>
        <w:rPr>
          <w:rFonts w:ascii="Times New Roman"/>
          <w:b/>
          <w:i w:val="false"/>
          <w:color w:val="000000"/>
        </w:rPr>
        <w:t xml:space="preserve"> Қарқаралы ауданы Қ.Аманжолов ауылдық округі отарлы жер учаскесінің шекараларында Белдеутас ауылының жайылым пайдаланушылардың су көздеріне қол жеткізу схемасы</w:t>
      </w:r>
    </w:p>
    <w:bookmarkEnd w:id="220"/>
    <w:bookmarkStart w:name="z326" w:id="221"/>
    <w:p>
      <w:pPr>
        <w:spacing w:after="0"/>
        <w:ind w:left="0"/>
        <w:jc w:val="both"/>
      </w:pPr>
      <w:r>
        <w:rPr>
          <w:rFonts w:ascii="Times New Roman"/>
          <w:b w:val="false"/>
          <w:i w:val="false"/>
          <w:color w:val="000000"/>
          <w:sz w:val="28"/>
        </w:rPr>
        <w:t xml:space="preserve">
      </w:t>
      </w:r>
    </w:p>
    <w:bookmarkEnd w:id="22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85 қосымша</w:t>
            </w:r>
          </w:p>
        </w:tc>
      </w:tr>
    </w:tbl>
    <w:bookmarkStart w:name="z328" w:id="222"/>
    <w:p>
      <w:pPr>
        <w:spacing w:after="0"/>
        <w:ind w:left="0"/>
        <w:jc w:val="left"/>
      </w:pPr>
      <w:r>
        <w:rPr>
          <w:rFonts w:ascii="Times New Roman"/>
          <w:b/>
          <w:i w:val="false"/>
          <w:color w:val="000000"/>
        </w:rPr>
        <w:t xml:space="preserve"> Қарқаралы ауданы Қ.Аманжолов ауылдық округі Сарыобалы ауылының аумағындағы жер учаскелерінің меншік иеленушулері мен жер пайдаланушылардың жайылымдарының орналастыру схемасы</w:t>
      </w:r>
    </w:p>
    <w:bookmarkEnd w:id="222"/>
    <w:bookmarkStart w:name="z329" w:id="223"/>
    <w:p>
      <w:pPr>
        <w:spacing w:after="0"/>
        <w:ind w:left="0"/>
        <w:jc w:val="both"/>
      </w:pPr>
      <w:r>
        <w:rPr>
          <w:rFonts w:ascii="Times New Roman"/>
          <w:b w:val="false"/>
          <w:i w:val="false"/>
          <w:color w:val="000000"/>
          <w:sz w:val="28"/>
        </w:rPr>
        <w:t xml:space="preserve">
      </w:t>
      </w:r>
    </w:p>
    <w:bookmarkEnd w:id="22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86 қосымша</w:t>
            </w:r>
          </w:p>
        </w:tc>
      </w:tr>
    </w:tbl>
    <w:bookmarkStart w:name="z331" w:id="224"/>
    <w:p>
      <w:pPr>
        <w:spacing w:after="0"/>
        <w:ind w:left="0"/>
        <w:jc w:val="left"/>
      </w:pPr>
      <w:r>
        <w:rPr>
          <w:rFonts w:ascii="Times New Roman"/>
          <w:b/>
          <w:i w:val="false"/>
          <w:color w:val="000000"/>
        </w:rPr>
        <w:t xml:space="preserve"> Қаркаралы ауданы Қ.Аманжолов ауылдық округі Сарыобалы ауылының шекараларында ауыл шаруашылығы жануарларының мал басын орналастыру үшін жайылымдарды қайта бөлу схемасы</w:t>
      </w:r>
    </w:p>
    <w:bookmarkEnd w:id="224"/>
    <w:bookmarkStart w:name="z332" w:id="225"/>
    <w:p>
      <w:pPr>
        <w:spacing w:after="0"/>
        <w:ind w:left="0"/>
        <w:jc w:val="both"/>
      </w:pPr>
      <w:r>
        <w:rPr>
          <w:rFonts w:ascii="Times New Roman"/>
          <w:b w:val="false"/>
          <w:i w:val="false"/>
          <w:color w:val="000000"/>
          <w:sz w:val="28"/>
        </w:rPr>
        <w:t xml:space="preserve">
      </w:t>
      </w:r>
    </w:p>
    <w:bookmarkEnd w:id="225"/>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87 – қосымша</w:t>
            </w:r>
          </w:p>
        </w:tc>
      </w:tr>
    </w:tbl>
    <w:bookmarkStart w:name="z334" w:id="226"/>
    <w:p>
      <w:pPr>
        <w:spacing w:after="0"/>
        <w:ind w:left="0"/>
        <w:jc w:val="left"/>
      </w:pPr>
      <w:r>
        <w:rPr>
          <w:rFonts w:ascii="Times New Roman"/>
          <w:b/>
          <w:i w:val="false"/>
          <w:color w:val="000000"/>
        </w:rPr>
        <w:t xml:space="preserve"> Қарқаралы ауланы Қ.Аманжолов ауылдық округі Сарыобалы ауылының шекараларында, жайылымдық инфрақұрылым объектілерінің, жайылым алаңдарының және сыртқы және ішкі шекараларының схемасы</w:t>
      </w:r>
    </w:p>
    <w:bookmarkEnd w:id="226"/>
    <w:bookmarkStart w:name="z335" w:id="227"/>
    <w:p>
      <w:pPr>
        <w:spacing w:after="0"/>
        <w:ind w:left="0"/>
        <w:jc w:val="both"/>
      </w:pPr>
      <w:r>
        <w:rPr>
          <w:rFonts w:ascii="Times New Roman"/>
          <w:b w:val="false"/>
          <w:i w:val="false"/>
          <w:color w:val="000000"/>
          <w:sz w:val="28"/>
        </w:rPr>
        <w:t xml:space="preserve">
      </w:t>
      </w:r>
    </w:p>
    <w:bookmarkEnd w:id="227"/>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88 қосымша</w:t>
            </w:r>
          </w:p>
        </w:tc>
      </w:tr>
    </w:tbl>
    <w:bookmarkStart w:name="z337" w:id="228"/>
    <w:p>
      <w:pPr>
        <w:spacing w:after="0"/>
        <w:ind w:left="0"/>
        <w:jc w:val="left"/>
      </w:pPr>
      <w:r>
        <w:rPr>
          <w:rFonts w:ascii="Times New Roman"/>
          <w:b/>
          <w:i w:val="false"/>
          <w:color w:val="000000"/>
        </w:rPr>
        <w:t xml:space="preserve"> Қарқаралы ауланы Қ.Аманжолов ауылдық округі Сарыобалы ауылының шекараларында, жайылым пайдаланушылардың су көздеріне қол жеткізу схемасы</w:t>
      </w:r>
    </w:p>
    <w:bookmarkEnd w:id="228"/>
    <w:bookmarkStart w:name="z338" w:id="229"/>
    <w:p>
      <w:pPr>
        <w:spacing w:after="0"/>
        <w:ind w:left="0"/>
        <w:jc w:val="both"/>
      </w:pPr>
      <w:r>
        <w:rPr>
          <w:rFonts w:ascii="Times New Roman"/>
          <w:b w:val="false"/>
          <w:i w:val="false"/>
          <w:color w:val="000000"/>
          <w:sz w:val="28"/>
        </w:rPr>
        <w:t xml:space="preserve">
      </w:t>
      </w:r>
    </w:p>
    <w:bookmarkEnd w:id="229"/>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89 қосымша</w:t>
            </w:r>
          </w:p>
        </w:tc>
      </w:tr>
    </w:tbl>
    <w:bookmarkStart w:name="z340" w:id="230"/>
    <w:p>
      <w:pPr>
        <w:spacing w:after="0"/>
        <w:ind w:left="0"/>
        <w:jc w:val="left"/>
      </w:pPr>
      <w:r>
        <w:rPr>
          <w:rFonts w:ascii="Times New Roman"/>
          <w:b/>
          <w:i w:val="false"/>
          <w:color w:val="000000"/>
        </w:rPr>
        <w:t xml:space="preserve"> Қарқаралы ауданы Қ.Аманжолов селолық округі Сарыобалы ауылының аумағындағы жер учаскелерінің меншік иеленушулері мен жер пайдаланушылардың жайылымдарының орналастыру схемасы (алабарлық учаскесі)</w:t>
      </w:r>
    </w:p>
    <w:bookmarkEnd w:id="230"/>
    <w:bookmarkStart w:name="z341" w:id="231"/>
    <w:p>
      <w:pPr>
        <w:spacing w:after="0"/>
        <w:ind w:left="0"/>
        <w:jc w:val="both"/>
      </w:pPr>
      <w:r>
        <w:rPr>
          <w:rFonts w:ascii="Times New Roman"/>
          <w:b w:val="false"/>
          <w:i w:val="false"/>
          <w:color w:val="000000"/>
          <w:sz w:val="28"/>
        </w:rPr>
        <w:t xml:space="preserve">
      </w:t>
      </w:r>
    </w:p>
    <w:bookmarkEnd w:id="231"/>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90 қосымша</w:t>
            </w:r>
          </w:p>
        </w:tc>
      </w:tr>
    </w:tbl>
    <w:bookmarkStart w:name="z343" w:id="232"/>
    <w:p>
      <w:pPr>
        <w:spacing w:after="0"/>
        <w:ind w:left="0"/>
        <w:jc w:val="left"/>
      </w:pPr>
      <w:r>
        <w:rPr>
          <w:rFonts w:ascii="Times New Roman"/>
          <w:b/>
          <w:i w:val="false"/>
          <w:color w:val="000000"/>
        </w:rPr>
        <w:t xml:space="preserve"> Қаркаралы ауданы Қ.Аманжолов ауылдық округі Сарыобалы ауылының шекараларында ауыл шаруашылығы жануарларының мал басын орналастыру үшін жайылымдарды қайта бөлу схемасы (алабарлық учаскесі)</w:t>
      </w:r>
    </w:p>
    <w:bookmarkEnd w:id="232"/>
    <w:bookmarkStart w:name="z344" w:id="233"/>
    <w:p>
      <w:pPr>
        <w:spacing w:after="0"/>
        <w:ind w:left="0"/>
        <w:jc w:val="both"/>
      </w:pPr>
      <w:r>
        <w:rPr>
          <w:rFonts w:ascii="Times New Roman"/>
          <w:b w:val="false"/>
          <w:i w:val="false"/>
          <w:color w:val="000000"/>
          <w:sz w:val="28"/>
        </w:rPr>
        <w:t xml:space="preserve">
      </w:t>
      </w:r>
    </w:p>
    <w:bookmarkEnd w:id="23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91 қосымша</w:t>
            </w:r>
          </w:p>
        </w:tc>
      </w:tr>
    </w:tbl>
    <w:bookmarkStart w:name="z346" w:id="234"/>
    <w:p>
      <w:pPr>
        <w:spacing w:after="0"/>
        <w:ind w:left="0"/>
        <w:jc w:val="left"/>
      </w:pPr>
      <w:r>
        <w:rPr>
          <w:rFonts w:ascii="Times New Roman"/>
          <w:b/>
          <w:i w:val="false"/>
          <w:color w:val="000000"/>
        </w:rPr>
        <w:t xml:space="preserve"> Қарқаралы ауданы Қ.Аманжолов ауылдық округі Сарыобалы ауылының шекараларында, жайылымдық инфрақұрылым объектілерінің, жайылым алаңдарының және сыртқы және ішкі шекараларының схемасы (алабарлық учаскесі)</w:t>
      </w:r>
    </w:p>
    <w:bookmarkEnd w:id="234"/>
    <w:bookmarkStart w:name="z347" w:id="235"/>
    <w:p>
      <w:pPr>
        <w:spacing w:after="0"/>
        <w:ind w:left="0"/>
        <w:jc w:val="both"/>
      </w:pPr>
      <w:r>
        <w:rPr>
          <w:rFonts w:ascii="Times New Roman"/>
          <w:b w:val="false"/>
          <w:i w:val="false"/>
          <w:color w:val="000000"/>
          <w:sz w:val="28"/>
        </w:rPr>
        <w:t xml:space="preserve">
      </w:t>
      </w:r>
    </w:p>
    <w:bookmarkEnd w:id="235"/>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92 қосымша</w:t>
            </w:r>
          </w:p>
        </w:tc>
      </w:tr>
    </w:tbl>
    <w:bookmarkStart w:name="z349" w:id="236"/>
    <w:p>
      <w:pPr>
        <w:spacing w:after="0"/>
        <w:ind w:left="0"/>
        <w:jc w:val="left"/>
      </w:pPr>
      <w:r>
        <w:rPr>
          <w:rFonts w:ascii="Times New Roman"/>
          <w:b/>
          <w:i w:val="false"/>
          <w:color w:val="000000"/>
        </w:rPr>
        <w:t xml:space="preserve"> Қаркаралы ауданы Қ.Аманжолов ауылдық округі Сарыобалы ауылының шекараларында жайылым пайдаланушылардың су көздеріне қол жеткізу схемасы (алабарлық учаскесі)</w:t>
      </w:r>
    </w:p>
    <w:bookmarkEnd w:id="236"/>
    <w:bookmarkStart w:name="z350" w:id="237"/>
    <w:p>
      <w:pPr>
        <w:spacing w:after="0"/>
        <w:ind w:left="0"/>
        <w:jc w:val="both"/>
      </w:pPr>
      <w:r>
        <w:rPr>
          <w:rFonts w:ascii="Times New Roman"/>
          <w:b w:val="false"/>
          <w:i w:val="false"/>
          <w:color w:val="000000"/>
          <w:sz w:val="28"/>
        </w:rPr>
        <w:t xml:space="preserve">
      </w:t>
      </w:r>
    </w:p>
    <w:bookmarkEnd w:id="237"/>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93 қосымша</w:t>
            </w:r>
          </w:p>
        </w:tc>
      </w:tr>
    </w:tbl>
    <w:bookmarkStart w:name="z352" w:id="238"/>
    <w:p>
      <w:pPr>
        <w:spacing w:after="0"/>
        <w:ind w:left="0"/>
        <w:jc w:val="left"/>
      </w:pPr>
      <w:r>
        <w:rPr>
          <w:rFonts w:ascii="Times New Roman"/>
          <w:b/>
          <w:i w:val="false"/>
          <w:color w:val="000000"/>
        </w:rPr>
        <w:t xml:space="preserve"> Қарқаралы ауданы Қ.Аманжолов ауылдық округі отарлы жер учаскесінің шекараларында Сарыобалы ауылының ауыл шаруашылығы жануарларының мал басын орналастыру үшін жайылымдарды қайта бөлу схемасы</w:t>
      </w:r>
    </w:p>
    <w:bookmarkEnd w:id="238"/>
    <w:bookmarkStart w:name="z353" w:id="239"/>
    <w:p>
      <w:pPr>
        <w:spacing w:after="0"/>
        <w:ind w:left="0"/>
        <w:jc w:val="both"/>
      </w:pPr>
      <w:r>
        <w:rPr>
          <w:rFonts w:ascii="Times New Roman"/>
          <w:b w:val="false"/>
          <w:i w:val="false"/>
          <w:color w:val="000000"/>
          <w:sz w:val="28"/>
        </w:rPr>
        <w:t xml:space="preserve">
      </w:t>
      </w:r>
    </w:p>
    <w:bookmarkEnd w:id="239"/>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94 қосымша</w:t>
            </w:r>
          </w:p>
        </w:tc>
      </w:tr>
    </w:tbl>
    <w:bookmarkStart w:name="z355" w:id="240"/>
    <w:p>
      <w:pPr>
        <w:spacing w:after="0"/>
        <w:ind w:left="0"/>
        <w:jc w:val="left"/>
      </w:pPr>
      <w:r>
        <w:rPr>
          <w:rFonts w:ascii="Times New Roman"/>
          <w:b/>
          <w:i w:val="false"/>
          <w:color w:val="000000"/>
        </w:rPr>
        <w:t xml:space="preserve"> Қарқаралы ауданы Қ.Аманжолов ауылдық округі Сарыобалы ауылының шекараларында, жайылымдық инфрақұрылым объектілерінің, жайылым алаңдарының және сыртқы және ішкі шекараларының схемасы</w:t>
      </w:r>
    </w:p>
    <w:bookmarkEnd w:id="240"/>
    <w:bookmarkStart w:name="z356" w:id="241"/>
    <w:p>
      <w:pPr>
        <w:spacing w:after="0"/>
        <w:ind w:left="0"/>
        <w:jc w:val="both"/>
      </w:pPr>
      <w:r>
        <w:rPr>
          <w:rFonts w:ascii="Times New Roman"/>
          <w:b w:val="false"/>
          <w:i w:val="false"/>
          <w:color w:val="000000"/>
          <w:sz w:val="28"/>
        </w:rPr>
        <w:t xml:space="preserve">
      </w:t>
      </w:r>
    </w:p>
    <w:bookmarkEnd w:id="241"/>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95 қосымша</w:t>
            </w:r>
          </w:p>
        </w:tc>
      </w:tr>
    </w:tbl>
    <w:bookmarkStart w:name="z358" w:id="242"/>
    <w:p>
      <w:pPr>
        <w:spacing w:after="0"/>
        <w:ind w:left="0"/>
        <w:jc w:val="left"/>
      </w:pPr>
      <w:r>
        <w:rPr>
          <w:rFonts w:ascii="Times New Roman"/>
          <w:b/>
          <w:i w:val="false"/>
          <w:color w:val="000000"/>
        </w:rPr>
        <w:t xml:space="preserve"> Қарқаралы ауданы Қ.Аманжолов ауылдық округі Сарыобалы ауылының шекараларында Сарыобалы ауылының жайылым пайдаланушылардың су көздеріне қол жеткізу схемасы</w:t>
      </w:r>
    </w:p>
    <w:bookmarkEnd w:id="242"/>
    <w:bookmarkStart w:name="z359" w:id="243"/>
    <w:p>
      <w:pPr>
        <w:spacing w:after="0"/>
        <w:ind w:left="0"/>
        <w:jc w:val="both"/>
      </w:pPr>
      <w:r>
        <w:rPr>
          <w:rFonts w:ascii="Times New Roman"/>
          <w:b w:val="false"/>
          <w:i w:val="false"/>
          <w:color w:val="000000"/>
          <w:sz w:val="28"/>
        </w:rPr>
        <w:t xml:space="preserve">
      </w:t>
      </w:r>
    </w:p>
    <w:bookmarkEnd w:id="24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96 қосымша</w:t>
            </w:r>
          </w:p>
        </w:tc>
      </w:tr>
    </w:tbl>
    <w:bookmarkStart w:name="z361" w:id="244"/>
    <w:p>
      <w:pPr>
        <w:spacing w:after="0"/>
        <w:ind w:left="0"/>
        <w:jc w:val="left"/>
      </w:pPr>
      <w:r>
        <w:rPr>
          <w:rFonts w:ascii="Times New Roman"/>
          <w:b/>
          <w:i w:val="false"/>
          <w:color w:val="000000"/>
        </w:rPr>
        <w:t xml:space="preserve"> Қарқаралы ауданы Бақты ауылдық округі Бақты ауылының аумағындағы жер учаскелерінің меншік иеленушулері мен жер пайдаланушылардың жайылымдарының орналастыру схемасы</w:t>
      </w:r>
    </w:p>
    <w:bookmarkEnd w:id="244"/>
    <w:bookmarkStart w:name="z362" w:id="245"/>
    <w:p>
      <w:pPr>
        <w:spacing w:after="0"/>
        <w:ind w:left="0"/>
        <w:jc w:val="both"/>
      </w:pPr>
      <w:r>
        <w:rPr>
          <w:rFonts w:ascii="Times New Roman"/>
          <w:b w:val="false"/>
          <w:i w:val="false"/>
          <w:color w:val="000000"/>
          <w:sz w:val="28"/>
        </w:rPr>
        <w:t xml:space="preserve">
      </w:t>
      </w:r>
    </w:p>
    <w:bookmarkEnd w:id="24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97 қосымша</w:t>
            </w:r>
          </w:p>
        </w:tc>
      </w:tr>
    </w:tbl>
    <w:bookmarkStart w:name="z364" w:id="246"/>
    <w:p>
      <w:pPr>
        <w:spacing w:after="0"/>
        <w:ind w:left="0"/>
        <w:jc w:val="left"/>
      </w:pPr>
      <w:r>
        <w:rPr>
          <w:rFonts w:ascii="Times New Roman"/>
          <w:b/>
          <w:i w:val="false"/>
          <w:color w:val="000000"/>
        </w:rPr>
        <w:t xml:space="preserve"> Қаркаралы ауданы Бақты ауылдық округі Бақты ауылының шекараларында ауыл шаруашылығы жануарларының мал басын орналастыру үшін жайылымдарды қайта бөлу схемасы</w:t>
      </w:r>
    </w:p>
    <w:bookmarkEnd w:id="246"/>
    <w:bookmarkStart w:name="z365" w:id="247"/>
    <w:p>
      <w:pPr>
        <w:spacing w:after="0"/>
        <w:ind w:left="0"/>
        <w:jc w:val="both"/>
      </w:pPr>
      <w:r>
        <w:rPr>
          <w:rFonts w:ascii="Times New Roman"/>
          <w:b w:val="false"/>
          <w:i w:val="false"/>
          <w:color w:val="000000"/>
          <w:sz w:val="28"/>
        </w:rPr>
        <w:t xml:space="preserve">
      </w:t>
      </w:r>
    </w:p>
    <w:bookmarkEnd w:id="24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98 қосымша</w:t>
            </w:r>
          </w:p>
        </w:tc>
      </w:tr>
    </w:tbl>
    <w:bookmarkStart w:name="z367" w:id="248"/>
    <w:p>
      <w:pPr>
        <w:spacing w:after="0"/>
        <w:ind w:left="0"/>
        <w:jc w:val="left"/>
      </w:pPr>
      <w:r>
        <w:rPr>
          <w:rFonts w:ascii="Times New Roman"/>
          <w:b/>
          <w:i w:val="false"/>
          <w:color w:val="000000"/>
        </w:rPr>
        <w:t xml:space="preserve"> Қарқаралы ауданы Бақты ауылдық округі Бақты ауылының шекараларында жайылымдық инфрақұрылым объектілерінің, жайылым аландарының және сыртқы және ішкі шекаларының схемасы</w:t>
      </w:r>
    </w:p>
    <w:bookmarkEnd w:id="248"/>
    <w:bookmarkStart w:name="z368" w:id="249"/>
    <w:p>
      <w:pPr>
        <w:spacing w:after="0"/>
        <w:ind w:left="0"/>
        <w:jc w:val="both"/>
      </w:pPr>
      <w:r>
        <w:rPr>
          <w:rFonts w:ascii="Times New Roman"/>
          <w:b w:val="false"/>
          <w:i w:val="false"/>
          <w:color w:val="000000"/>
          <w:sz w:val="28"/>
        </w:rPr>
        <w:t xml:space="preserve">
      </w:t>
      </w:r>
    </w:p>
    <w:bookmarkEnd w:id="24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99 қосымша</w:t>
            </w:r>
          </w:p>
        </w:tc>
      </w:tr>
    </w:tbl>
    <w:bookmarkStart w:name="z370" w:id="250"/>
    <w:p>
      <w:pPr>
        <w:spacing w:after="0"/>
        <w:ind w:left="0"/>
        <w:jc w:val="left"/>
      </w:pPr>
      <w:r>
        <w:rPr>
          <w:rFonts w:ascii="Times New Roman"/>
          <w:b/>
          <w:i w:val="false"/>
          <w:color w:val="000000"/>
        </w:rPr>
        <w:t xml:space="preserve"> Қаркаралы ауданы Бақты ауылдық округі Бақты ауылының шекараларында жайылым пайдаланушылардың су көздеріне қол жеткізу схемасы</w:t>
      </w:r>
    </w:p>
    <w:bookmarkEnd w:id="250"/>
    <w:bookmarkStart w:name="z371" w:id="251"/>
    <w:p>
      <w:pPr>
        <w:spacing w:after="0"/>
        <w:ind w:left="0"/>
        <w:jc w:val="both"/>
      </w:pPr>
      <w:r>
        <w:rPr>
          <w:rFonts w:ascii="Times New Roman"/>
          <w:b w:val="false"/>
          <w:i w:val="false"/>
          <w:color w:val="000000"/>
          <w:sz w:val="28"/>
        </w:rPr>
        <w:t xml:space="preserve">
      </w:t>
      </w:r>
    </w:p>
    <w:bookmarkEnd w:id="25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100 қосымша</w:t>
            </w:r>
          </w:p>
        </w:tc>
      </w:tr>
    </w:tbl>
    <w:bookmarkStart w:name="z373" w:id="252"/>
    <w:p>
      <w:pPr>
        <w:spacing w:after="0"/>
        <w:ind w:left="0"/>
        <w:jc w:val="left"/>
      </w:pPr>
      <w:r>
        <w:rPr>
          <w:rFonts w:ascii="Times New Roman"/>
          <w:b/>
          <w:i w:val="false"/>
          <w:color w:val="000000"/>
        </w:rPr>
        <w:t xml:space="preserve"> Қарқаралы ауданы Бақты ауылдық округі Бақты ауылының аумағындағы жер учаскелерінің меншік неленушілері мен жер пайдаланушылардың жайылымдарын орналастыру схемасы (алабарлық жер учаскесі)</w:t>
      </w:r>
    </w:p>
    <w:bookmarkEnd w:id="252"/>
    <w:bookmarkStart w:name="z374" w:id="253"/>
    <w:p>
      <w:pPr>
        <w:spacing w:after="0"/>
        <w:ind w:left="0"/>
        <w:jc w:val="both"/>
      </w:pPr>
      <w:r>
        <w:rPr>
          <w:rFonts w:ascii="Times New Roman"/>
          <w:b w:val="false"/>
          <w:i w:val="false"/>
          <w:color w:val="000000"/>
          <w:sz w:val="28"/>
        </w:rPr>
        <w:t xml:space="preserve">
      </w:t>
      </w:r>
    </w:p>
    <w:bookmarkEnd w:id="25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101 қосымша</w:t>
            </w:r>
          </w:p>
        </w:tc>
      </w:tr>
    </w:tbl>
    <w:bookmarkStart w:name="z376" w:id="254"/>
    <w:p>
      <w:pPr>
        <w:spacing w:after="0"/>
        <w:ind w:left="0"/>
        <w:jc w:val="left"/>
      </w:pPr>
      <w:r>
        <w:rPr>
          <w:rFonts w:ascii="Times New Roman"/>
          <w:b/>
          <w:i w:val="false"/>
          <w:color w:val="000000"/>
        </w:rPr>
        <w:t xml:space="preserve"> Қарқаралы ауданы Бақты ауылдық округі Бақты ауылының шекараларында ауыл шаруашылығы жануарларының мал басын орналастыру үшін жайылымдарды қайта бөлу схемасы (алабарлық жер учаскесі)</w:t>
      </w:r>
    </w:p>
    <w:bookmarkEnd w:id="254"/>
    <w:bookmarkStart w:name="z377" w:id="255"/>
    <w:p>
      <w:pPr>
        <w:spacing w:after="0"/>
        <w:ind w:left="0"/>
        <w:jc w:val="both"/>
      </w:pPr>
      <w:r>
        <w:rPr>
          <w:rFonts w:ascii="Times New Roman"/>
          <w:b w:val="false"/>
          <w:i w:val="false"/>
          <w:color w:val="000000"/>
          <w:sz w:val="28"/>
        </w:rPr>
        <w:t xml:space="preserve">
      </w:t>
      </w:r>
    </w:p>
    <w:bookmarkEnd w:id="25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102 қосымша</w:t>
            </w:r>
          </w:p>
        </w:tc>
      </w:tr>
    </w:tbl>
    <w:bookmarkStart w:name="z379" w:id="256"/>
    <w:p>
      <w:pPr>
        <w:spacing w:after="0"/>
        <w:ind w:left="0"/>
        <w:jc w:val="left"/>
      </w:pPr>
      <w:r>
        <w:rPr>
          <w:rFonts w:ascii="Times New Roman"/>
          <w:b/>
          <w:i w:val="false"/>
          <w:color w:val="000000"/>
        </w:rPr>
        <w:t xml:space="preserve"> Қарқаралы ауданы Бақты ауылдық округі Бақты ауылының шекараларында жайылымдық инфрақұрылым объектілерінің, жайылым аландарының және сыртқы және ішкі шекаларының схемасы (алабарлық жер учаскесі)</w:t>
      </w:r>
    </w:p>
    <w:bookmarkEnd w:id="256"/>
    <w:bookmarkStart w:name="z380" w:id="257"/>
    <w:p>
      <w:pPr>
        <w:spacing w:after="0"/>
        <w:ind w:left="0"/>
        <w:jc w:val="both"/>
      </w:pPr>
      <w:r>
        <w:rPr>
          <w:rFonts w:ascii="Times New Roman"/>
          <w:b w:val="false"/>
          <w:i w:val="false"/>
          <w:color w:val="000000"/>
          <w:sz w:val="28"/>
        </w:rPr>
        <w:t xml:space="preserve">
      </w:t>
      </w:r>
    </w:p>
    <w:bookmarkEnd w:id="257"/>
    <w:p>
      <w:pPr>
        <w:spacing w:after="0"/>
        <w:ind w:left="0"/>
        <w:jc w:val="both"/>
      </w:pPr>
      <w:r>
        <w:drawing>
          <wp:inline distT="0" distB="0" distL="0" distR="0">
            <wp:extent cx="7810500" cy="882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882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103 қосымша</w:t>
            </w:r>
          </w:p>
        </w:tc>
      </w:tr>
    </w:tbl>
    <w:bookmarkStart w:name="z382" w:id="258"/>
    <w:p>
      <w:pPr>
        <w:spacing w:after="0"/>
        <w:ind w:left="0"/>
        <w:jc w:val="left"/>
      </w:pPr>
      <w:r>
        <w:rPr>
          <w:rFonts w:ascii="Times New Roman"/>
          <w:b/>
          <w:i w:val="false"/>
          <w:color w:val="000000"/>
        </w:rPr>
        <w:t xml:space="preserve"> Қарқаралы ауданы Бақты ауылдық округі Бақты ауылының шекараларында жайылым пайдаланушылардың су көздеріне қол жеткізу схемасы (алабарлық жер учаскесі)</w:t>
      </w:r>
    </w:p>
    <w:bookmarkEnd w:id="258"/>
    <w:bookmarkStart w:name="z383" w:id="259"/>
    <w:p>
      <w:pPr>
        <w:spacing w:after="0"/>
        <w:ind w:left="0"/>
        <w:jc w:val="both"/>
      </w:pPr>
      <w:r>
        <w:rPr>
          <w:rFonts w:ascii="Times New Roman"/>
          <w:b w:val="false"/>
          <w:i w:val="false"/>
          <w:color w:val="000000"/>
          <w:sz w:val="28"/>
        </w:rPr>
        <w:t xml:space="preserve">
      </w:t>
      </w:r>
    </w:p>
    <w:bookmarkEnd w:id="259"/>
    <w:p>
      <w:pPr>
        <w:spacing w:after="0"/>
        <w:ind w:left="0"/>
        <w:jc w:val="both"/>
      </w:pPr>
      <w:r>
        <w:drawing>
          <wp:inline distT="0" distB="0" distL="0" distR="0">
            <wp:extent cx="7810500" cy="882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882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104 қосымша</w:t>
            </w:r>
          </w:p>
        </w:tc>
      </w:tr>
    </w:tbl>
    <w:bookmarkStart w:name="z385" w:id="260"/>
    <w:p>
      <w:pPr>
        <w:spacing w:after="0"/>
        <w:ind w:left="0"/>
        <w:jc w:val="left"/>
      </w:pPr>
      <w:r>
        <w:rPr>
          <w:rFonts w:ascii="Times New Roman"/>
          <w:b/>
          <w:i w:val="false"/>
          <w:color w:val="000000"/>
        </w:rPr>
        <w:t xml:space="preserve"> Қарқаралы ауданы Бақты ауылдық округі Шолаққайың ауылының аумағындағы жер учаскелерінің меншік иеленушулері мен жер пайдаланушылардың жайылымдарының орналастыру схемасы</w:t>
      </w:r>
    </w:p>
    <w:bookmarkEnd w:id="260"/>
    <w:bookmarkStart w:name="z386" w:id="261"/>
    <w:p>
      <w:pPr>
        <w:spacing w:after="0"/>
        <w:ind w:left="0"/>
        <w:jc w:val="both"/>
      </w:pPr>
      <w:r>
        <w:rPr>
          <w:rFonts w:ascii="Times New Roman"/>
          <w:b w:val="false"/>
          <w:i w:val="false"/>
          <w:color w:val="000000"/>
          <w:sz w:val="28"/>
        </w:rPr>
        <w:t xml:space="preserve">
      </w:t>
      </w:r>
    </w:p>
    <w:bookmarkEnd w:id="26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105 қосымша</w:t>
            </w:r>
          </w:p>
        </w:tc>
      </w:tr>
    </w:tbl>
    <w:bookmarkStart w:name="z388" w:id="262"/>
    <w:p>
      <w:pPr>
        <w:spacing w:after="0"/>
        <w:ind w:left="0"/>
        <w:jc w:val="left"/>
      </w:pPr>
      <w:r>
        <w:rPr>
          <w:rFonts w:ascii="Times New Roman"/>
          <w:b/>
          <w:i w:val="false"/>
          <w:color w:val="000000"/>
        </w:rPr>
        <w:t xml:space="preserve"> Қаркаралы ауданы Бақты ауылдық округі Шолаққайың ауылының шекараларында ауыл шаруашылығы жануарларының мал басын орналастыру үшін жайылымдарды қайта бөлу схемасы</w:t>
      </w:r>
    </w:p>
    <w:bookmarkEnd w:id="262"/>
    <w:bookmarkStart w:name="z389" w:id="263"/>
    <w:p>
      <w:pPr>
        <w:spacing w:after="0"/>
        <w:ind w:left="0"/>
        <w:jc w:val="both"/>
      </w:pPr>
      <w:r>
        <w:rPr>
          <w:rFonts w:ascii="Times New Roman"/>
          <w:b w:val="false"/>
          <w:i w:val="false"/>
          <w:color w:val="000000"/>
          <w:sz w:val="28"/>
        </w:rPr>
        <w:t xml:space="preserve">
      </w:t>
      </w:r>
    </w:p>
    <w:bookmarkEnd w:id="26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106 қосымша</w:t>
            </w:r>
          </w:p>
        </w:tc>
      </w:tr>
    </w:tbl>
    <w:bookmarkStart w:name="z391" w:id="264"/>
    <w:p>
      <w:pPr>
        <w:spacing w:after="0"/>
        <w:ind w:left="0"/>
        <w:jc w:val="left"/>
      </w:pPr>
      <w:r>
        <w:rPr>
          <w:rFonts w:ascii="Times New Roman"/>
          <w:b/>
          <w:i w:val="false"/>
          <w:color w:val="000000"/>
        </w:rPr>
        <w:t xml:space="preserve"> Қарқаралы ауданы Бақты ауылдық округі Шолаққайың ауылының жайылымдық инфрақұрылым объектілерінің, жайылым аландарының және сыртқы және ішкі шекаларының схемасы</w:t>
      </w:r>
    </w:p>
    <w:bookmarkEnd w:id="264"/>
    <w:bookmarkStart w:name="z392" w:id="265"/>
    <w:p>
      <w:pPr>
        <w:spacing w:after="0"/>
        <w:ind w:left="0"/>
        <w:jc w:val="both"/>
      </w:pPr>
      <w:r>
        <w:rPr>
          <w:rFonts w:ascii="Times New Roman"/>
          <w:b w:val="false"/>
          <w:i w:val="false"/>
          <w:color w:val="000000"/>
          <w:sz w:val="28"/>
        </w:rPr>
        <w:t xml:space="preserve">
      </w:t>
      </w:r>
    </w:p>
    <w:bookmarkEnd w:id="26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107 қосымша</w:t>
            </w:r>
          </w:p>
        </w:tc>
      </w:tr>
    </w:tbl>
    <w:bookmarkStart w:name="z394" w:id="266"/>
    <w:p>
      <w:pPr>
        <w:spacing w:after="0"/>
        <w:ind w:left="0"/>
        <w:jc w:val="left"/>
      </w:pPr>
      <w:r>
        <w:rPr>
          <w:rFonts w:ascii="Times New Roman"/>
          <w:b/>
          <w:i w:val="false"/>
          <w:color w:val="000000"/>
        </w:rPr>
        <w:t xml:space="preserve"> Қарқаралы ауданы Бақты ауылдық округі Шолаққайың ауылының шекараларында жайылым пайдаланушылардың су көздеріне қол жеткізу схемасы</w:t>
      </w:r>
    </w:p>
    <w:bookmarkEnd w:id="266"/>
    <w:bookmarkStart w:name="z395" w:id="267"/>
    <w:p>
      <w:pPr>
        <w:spacing w:after="0"/>
        <w:ind w:left="0"/>
        <w:jc w:val="both"/>
      </w:pPr>
      <w:r>
        <w:rPr>
          <w:rFonts w:ascii="Times New Roman"/>
          <w:b w:val="false"/>
          <w:i w:val="false"/>
          <w:color w:val="000000"/>
          <w:sz w:val="28"/>
        </w:rPr>
        <w:t xml:space="preserve">
      </w:t>
      </w:r>
    </w:p>
    <w:bookmarkEnd w:id="26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108 қосымша</w:t>
            </w:r>
          </w:p>
        </w:tc>
      </w:tr>
    </w:tbl>
    <w:bookmarkStart w:name="z397" w:id="268"/>
    <w:p>
      <w:pPr>
        <w:spacing w:after="0"/>
        <w:ind w:left="0"/>
        <w:jc w:val="left"/>
      </w:pPr>
      <w:r>
        <w:rPr>
          <w:rFonts w:ascii="Times New Roman"/>
          <w:b/>
          <w:i w:val="false"/>
          <w:color w:val="000000"/>
        </w:rPr>
        <w:t xml:space="preserve"> Қарқаралы ауданы Бақты ауылдық округі Абыз ауылының аумағындағы жер учаскелерінің меншік неленушілері мен жер пайдаланушылардың жайылымдарын орналастыру схемасы</w:t>
      </w:r>
    </w:p>
    <w:bookmarkEnd w:id="268"/>
    <w:bookmarkStart w:name="z398" w:id="269"/>
    <w:p>
      <w:pPr>
        <w:spacing w:after="0"/>
        <w:ind w:left="0"/>
        <w:jc w:val="both"/>
      </w:pPr>
      <w:r>
        <w:rPr>
          <w:rFonts w:ascii="Times New Roman"/>
          <w:b w:val="false"/>
          <w:i w:val="false"/>
          <w:color w:val="000000"/>
          <w:sz w:val="28"/>
        </w:rPr>
        <w:t xml:space="preserve">
      </w:t>
      </w:r>
    </w:p>
    <w:bookmarkEnd w:id="26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109 қосымша</w:t>
            </w:r>
          </w:p>
        </w:tc>
      </w:tr>
    </w:tbl>
    <w:bookmarkStart w:name="z400" w:id="270"/>
    <w:p>
      <w:pPr>
        <w:spacing w:after="0"/>
        <w:ind w:left="0"/>
        <w:jc w:val="left"/>
      </w:pPr>
      <w:r>
        <w:rPr>
          <w:rFonts w:ascii="Times New Roman"/>
          <w:b/>
          <w:i w:val="false"/>
          <w:color w:val="000000"/>
        </w:rPr>
        <w:t xml:space="preserve"> Қарқаралы ауданы Бақты ауылдық округі Абыз ауылының шекараларында ауыл шаруашылығы жануарларының мал басын орналастыру үшін жайылымдарды қайта бөлу схемасы</w:t>
      </w:r>
    </w:p>
    <w:bookmarkEnd w:id="270"/>
    <w:bookmarkStart w:name="z401" w:id="271"/>
    <w:p>
      <w:pPr>
        <w:spacing w:after="0"/>
        <w:ind w:left="0"/>
        <w:jc w:val="both"/>
      </w:pPr>
      <w:r>
        <w:rPr>
          <w:rFonts w:ascii="Times New Roman"/>
          <w:b w:val="false"/>
          <w:i w:val="false"/>
          <w:color w:val="000000"/>
          <w:sz w:val="28"/>
        </w:rPr>
        <w:t xml:space="preserve">
      </w:t>
      </w:r>
    </w:p>
    <w:bookmarkEnd w:id="27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110 қосымша</w:t>
            </w:r>
          </w:p>
        </w:tc>
      </w:tr>
    </w:tbl>
    <w:bookmarkStart w:name="z403" w:id="272"/>
    <w:p>
      <w:pPr>
        <w:spacing w:after="0"/>
        <w:ind w:left="0"/>
        <w:jc w:val="left"/>
      </w:pPr>
      <w:r>
        <w:rPr>
          <w:rFonts w:ascii="Times New Roman"/>
          <w:b/>
          <w:i w:val="false"/>
          <w:color w:val="000000"/>
        </w:rPr>
        <w:t xml:space="preserve"> Қарқаралы ауданы Бақты ауылдық округі Абыз ауылының шекараларында жайылымдық инфрақұрылым объектілерінің, жайылым аландарының және сыртқы және ішкі шекаларының схемасы</w:t>
      </w:r>
    </w:p>
    <w:bookmarkEnd w:id="272"/>
    <w:bookmarkStart w:name="z404" w:id="273"/>
    <w:p>
      <w:pPr>
        <w:spacing w:after="0"/>
        <w:ind w:left="0"/>
        <w:jc w:val="both"/>
      </w:pPr>
      <w:r>
        <w:rPr>
          <w:rFonts w:ascii="Times New Roman"/>
          <w:b w:val="false"/>
          <w:i w:val="false"/>
          <w:color w:val="000000"/>
          <w:sz w:val="28"/>
        </w:rPr>
        <w:t xml:space="preserve">
      </w:t>
      </w:r>
    </w:p>
    <w:bookmarkEnd w:id="27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111 қосымша</w:t>
            </w:r>
          </w:p>
        </w:tc>
      </w:tr>
    </w:tbl>
    <w:bookmarkStart w:name="z406" w:id="274"/>
    <w:p>
      <w:pPr>
        <w:spacing w:after="0"/>
        <w:ind w:left="0"/>
        <w:jc w:val="left"/>
      </w:pPr>
      <w:r>
        <w:rPr>
          <w:rFonts w:ascii="Times New Roman"/>
          <w:b/>
          <w:i w:val="false"/>
          <w:color w:val="000000"/>
        </w:rPr>
        <w:t xml:space="preserve"> Қарқаралы ауданы Бақты ауылдық округі Абыз ауылының шекараларында жайылым пайдаланушылардың су көздеріне қол жеткізу схемасы</w:t>
      </w:r>
    </w:p>
    <w:bookmarkEnd w:id="274"/>
    <w:bookmarkStart w:name="z407" w:id="275"/>
    <w:p>
      <w:pPr>
        <w:spacing w:after="0"/>
        <w:ind w:left="0"/>
        <w:jc w:val="both"/>
      </w:pPr>
      <w:r>
        <w:rPr>
          <w:rFonts w:ascii="Times New Roman"/>
          <w:b w:val="false"/>
          <w:i w:val="false"/>
          <w:color w:val="000000"/>
          <w:sz w:val="28"/>
        </w:rPr>
        <w:t xml:space="preserve">
      </w:t>
      </w:r>
    </w:p>
    <w:bookmarkEnd w:id="27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112 қосымша</w:t>
            </w:r>
          </w:p>
        </w:tc>
      </w:tr>
    </w:tbl>
    <w:bookmarkStart w:name="z409" w:id="276"/>
    <w:p>
      <w:pPr>
        <w:spacing w:after="0"/>
        <w:ind w:left="0"/>
        <w:jc w:val="left"/>
      </w:pPr>
      <w:r>
        <w:rPr>
          <w:rFonts w:ascii="Times New Roman"/>
          <w:b/>
          <w:i w:val="false"/>
          <w:color w:val="000000"/>
        </w:rPr>
        <w:t xml:space="preserve"> Қарқаралы ауданы Балқантау ауылдық округі Қарабұлақ ауылының аумағындағы жер учаскелерінің меншік иеленушілері мен жер пайдаланушылардың жайылымдарын орналастыру схемасы</w:t>
      </w:r>
    </w:p>
    <w:bookmarkEnd w:id="276"/>
    <w:bookmarkStart w:name="z410" w:id="277"/>
    <w:p>
      <w:pPr>
        <w:spacing w:after="0"/>
        <w:ind w:left="0"/>
        <w:jc w:val="both"/>
      </w:pPr>
      <w:r>
        <w:rPr>
          <w:rFonts w:ascii="Times New Roman"/>
          <w:b w:val="false"/>
          <w:i w:val="false"/>
          <w:color w:val="000000"/>
          <w:sz w:val="28"/>
        </w:rPr>
        <w:t xml:space="preserve">
      </w:t>
      </w:r>
    </w:p>
    <w:bookmarkEnd w:id="27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113 қосымша</w:t>
            </w:r>
          </w:p>
        </w:tc>
      </w:tr>
    </w:tbl>
    <w:bookmarkStart w:name="z412" w:id="278"/>
    <w:p>
      <w:pPr>
        <w:spacing w:after="0"/>
        <w:ind w:left="0"/>
        <w:jc w:val="left"/>
      </w:pPr>
      <w:r>
        <w:rPr>
          <w:rFonts w:ascii="Times New Roman"/>
          <w:b/>
          <w:i w:val="false"/>
          <w:color w:val="000000"/>
        </w:rPr>
        <w:t xml:space="preserve"> Қарқаралы ауданы Балқантау ауылдық округі Қарабұлақ ауылының шекараларында ауыл шаруашылығы жануарларының мал басын орналастыру үшін жайылымдарды қайта бөлу схемасы</w:t>
      </w:r>
    </w:p>
    <w:bookmarkEnd w:id="278"/>
    <w:bookmarkStart w:name="z413" w:id="279"/>
    <w:p>
      <w:pPr>
        <w:spacing w:after="0"/>
        <w:ind w:left="0"/>
        <w:jc w:val="both"/>
      </w:pPr>
      <w:r>
        <w:rPr>
          <w:rFonts w:ascii="Times New Roman"/>
          <w:b w:val="false"/>
          <w:i w:val="false"/>
          <w:color w:val="000000"/>
          <w:sz w:val="28"/>
        </w:rPr>
        <w:t xml:space="preserve">
      </w:t>
      </w:r>
    </w:p>
    <w:bookmarkEnd w:id="27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114 қосымша</w:t>
            </w:r>
          </w:p>
        </w:tc>
      </w:tr>
    </w:tbl>
    <w:bookmarkStart w:name="z415" w:id="280"/>
    <w:p>
      <w:pPr>
        <w:spacing w:after="0"/>
        <w:ind w:left="0"/>
        <w:jc w:val="left"/>
      </w:pPr>
      <w:r>
        <w:rPr>
          <w:rFonts w:ascii="Times New Roman"/>
          <w:b/>
          <w:i w:val="false"/>
          <w:color w:val="000000"/>
        </w:rPr>
        <w:t xml:space="preserve"> Қарқаралы ауданы Балқантау ауылдық округі Қарабұлақ ауылының шекараларында жайылымдық инфрақұрылым объектілерінің, жайылым аландарының және сыртқы және ішкі шекаларының схемасы</w:t>
      </w:r>
    </w:p>
    <w:bookmarkEnd w:id="280"/>
    <w:bookmarkStart w:name="z416" w:id="281"/>
    <w:p>
      <w:pPr>
        <w:spacing w:after="0"/>
        <w:ind w:left="0"/>
        <w:jc w:val="both"/>
      </w:pPr>
      <w:r>
        <w:rPr>
          <w:rFonts w:ascii="Times New Roman"/>
          <w:b w:val="false"/>
          <w:i w:val="false"/>
          <w:color w:val="000000"/>
          <w:sz w:val="28"/>
        </w:rPr>
        <w:t xml:space="preserve">
      </w:t>
      </w:r>
    </w:p>
    <w:bookmarkEnd w:id="28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115 қосымша</w:t>
            </w:r>
          </w:p>
        </w:tc>
      </w:tr>
    </w:tbl>
    <w:bookmarkStart w:name="z418" w:id="282"/>
    <w:p>
      <w:pPr>
        <w:spacing w:after="0"/>
        <w:ind w:left="0"/>
        <w:jc w:val="left"/>
      </w:pPr>
      <w:r>
        <w:rPr>
          <w:rFonts w:ascii="Times New Roman"/>
          <w:b/>
          <w:i w:val="false"/>
          <w:color w:val="000000"/>
        </w:rPr>
        <w:t xml:space="preserve"> Қарқаралы ауданы Балқантау ауылдық округі Қарабұлақ ауылының шекараларында жайылым пайдаланушылардың су көздеріне қол жеткізу схемасы</w:t>
      </w:r>
    </w:p>
    <w:bookmarkEnd w:id="282"/>
    <w:bookmarkStart w:name="z419" w:id="283"/>
    <w:p>
      <w:pPr>
        <w:spacing w:after="0"/>
        <w:ind w:left="0"/>
        <w:jc w:val="both"/>
      </w:pPr>
      <w:r>
        <w:rPr>
          <w:rFonts w:ascii="Times New Roman"/>
          <w:b w:val="false"/>
          <w:i w:val="false"/>
          <w:color w:val="000000"/>
          <w:sz w:val="28"/>
        </w:rPr>
        <w:t xml:space="preserve">
      </w:t>
      </w:r>
    </w:p>
    <w:bookmarkEnd w:id="28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116 қосымша</w:t>
            </w:r>
          </w:p>
        </w:tc>
      </w:tr>
    </w:tbl>
    <w:bookmarkStart w:name="z421" w:id="284"/>
    <w:p>
      <w:pPr>
        <w:spacing w:after="0"/>
        <w:ind w:left="0"/>
        <w:jc w:val="left"/>
      </w:pPr>
      <w:r>
        <w:rPr>
          <w:rFonts w:ascii="Times New Roman"/>
          <w:b/>
          <w:i w:val="false"/>
          <w:color w:val="000000"/>
        </w:rPr>
        <w:t xml:space="preserve"> Қарқаралы ауданы Балқантау ауылдық округі 1373 га және 898 га көлемі отарлы жер учаскелерінің шекараларында Қарабұлақ ауылының ауыл шаруашылығы жануарларының мал басын орналастыру үшін жайылымдарды қайта бөлу схемасы</w:t>
      </w:r>
    </w:p>
    <w:bookmarkEnd w:id="284"/>
    <w:bookmarkStart w:name="z422" w:id="285"/>
    <w:p>
      <w:pPr>
        <w:spacing w:after="0"/>
        <w:ind w:left="0"/>
        <w:jc w:val="both"/>
      </w:pPr>
      <w:r>
        <w:rPr>
          <w:rFonts w:ascii="Times New Roman"/>
          <w:b w:val="false"/>
          <w:i w:val="false"/>
          <w:color w:val="000000"/>
          <w:sz w:val="28"/>
        </w:rPr>
        <w:t xml:space="preserve">
      </w:t>
      </w:r>
    </w:p>
    <w:bookmarkEnd w:id="28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117 қосымша</w:t>
            </w:r>
          </w:p>
        </w:tc>
      </w:tr>
    </w:tbl>
    <w:bookmarkStart w:name="z424" w:id="286"/>
    <w:p>
      <w:pPr>
        <w:spacing w:after="0"/>
        <w:ind w:left="0"/>
        <w:jc w:val="left"/>
      </w:pPr>
      <w:r>
        <w:rPr>
          <w:rFonts w:ascii="Times New Roman"/>
          <w:b/>
          <w:i w:val="false"/>
          <w:color w:val="000000"/>
        </w:rPr>
        <w:t xml:space="preserve"> Қарқаралы ауданы Балқантау ауылдық округі 1373 га және 898 га көлемі отарлы жер учаскесінің шекараларында Қарабұлақ ауылының жайылымдық инфрақұрылым объектілерінің, жайылым алаңдарының және сыртқы және ішкі шекаларының схемасы</w:t>
      </w:r>
    </w:p>
    <w:bookmarkEnd w:id="286"/>
    <w:bookmarkStart w:name="z425" w:id="287"/>
    <w:p>
      <w:pPr>
        <w:spacing w:after="0"/>
        <w:ind w:left="0"/>
        <w:jc w:val="both"/>
      </w:pPr>
      <w:r>
        <w:rPr>
          <w:rFonts w:ascii="Times New Roman"/>
          <w:b w:val="false"/>
          <w:i w:val="false"/>
          <w:color w:val="000000"/>
          <w:sz w:val="28"/>
        </w:rPr>
        <w:t xml:space="preserve">
      </w:t>
      </w:r>
    </w:p>
    <w:bookmarkEnd w:id="28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118 қосымша</w:t>
            </w:r>
          </w:p>
        </w:tc>
      </w:tr>
    </w:tbl>
    <w:bookmarkStart w:name="z427" w:id="288"/>
    <w:p>
      <w:pPr>
        <w:spacing w:after="0"/>
        <w:ind w:left="0"/>
        <w:jc w:val="left"/>
      </w:pPr>
      <w:r>
        <w:rPr>
          <w:rFonts w:ascii="Times New Roman"/>
          <w:b/>
          <w:i w:val="false"/>
          <w:color w:val="000000"/>
        </w:rPr>
        <w:t xml:space="preserve"> Қарқаралы ауданы Балқантау ауылдық округі 1373 га және 898 га көлемі отарлы жер учаскесінің шекараларында Қарабұлақ ауылының жайылым пайдаланушылардың су көздеріне қол жеткізу схемасы</w:t>
      </w:r>
    </w:p>
    <w:bookmarkEnd w:id="288"/>
    <w:bookmarkStart w:name="z428" w:id="289"/>
    <w:p>
      <w:pPr>
        <w:spacing w:after="0"/>
        <w:ind w:left="0"/>
        <w:jc w:val="both"/>
      </w:pPr>
      <w:r>
        <w:rPr>
          <w:rFonts w:ascii="Times New Roman"/>
          <w:b w:val="false"/>
          <w:i w:val="false"/>
          <w:color w:val="000000"/>
          <w:sz w:val="28"/>
        </w:rPr>
        <w:t xml:space="preserve">
      </w:t>
      </w:r>
    </w:p>
    <w:bookmarkEnd w:id="28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119 қосымша</w:t>
            </w:r>
          </w:p>
        </w:tc>
      </w:tr>
    </w:tbl>
    <w:bookmarkStart w:name="z430" w:id="290"/>
    <w:p>
      <w:pPr>
        <w:spacing w:after="0"/>
        <w:ind w:left="0"/>
        <w:jc w:val="left"/>
      </w:pPr>
      <w:r>
        <w:rPr>
          <w:rFonts w:ascii="Times New Roman"/>
          <w:b/>
          <w:i w:val="false"/>
          <w:color w:val="000000"/>
        </w:rPr>
        <w:t xml:space="preserve"> Қарқаралы ауданы Балқантау ауылдық округі 6850 га көлемі алабарлық жер учаскесінің шекараларында Қарабұлақ ауылының ауыл шаруашылығы жануарларының мал басын орналастыру үшін жайылымдарды қайта бөлу схемасы</w:t>
      </w:r>
    </w:p>
    <w:bookmarkEnd w:id="290"/>
    <w:bookmarkStart w:name="z431" w:id="291"/>
    <w:p>
      <w:pPr>
        <w:spacing w:after="0"/>
        <w:ind w:left="0"/>
        <w:jc w:val="both"/>
      </w:pPr>
      <w:r>
        <w:rPr>
          <w:rFonts w:ascii="Times New Roman"/>
          <w:b w:val="false"/>
          <w:i w:val="false"/>
          <w:color w:val="000000"/>
          <w:sz w:val="28"/>
        </w:rPr>
        <w:t xml:space="preserve">
      </w:t>
      </w:r>
    </w:p>
    <w:bookmarkEnd w:id="29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120 қосымша</w:t>
            </w:r>
          </w:p>
        </w:tc>
      </w:tr>
    </w:tbl>
    <w:bookmarkStart w:name="z433" w:id="292"/>
    <w:p>
      <w:pPr>
        <w:spacing w:after="0"/>
        <w:ind w:left="0"/>
        <w:jc w:val="left"/>
      </w:pPr>
      <w:r>
        <w:rPr>
          <w:rFonts w:ascii="Times New Roman"/>
          <w:b/>
          <w:i w:val="false"/>
          <w:color w:val="000000"/>
        </w:rPr>
        <w:t xml:space="preserve"> Қарқаралы ауданы Балқантау ауылдық округі 6850 га көлемі алабарлық жер учаскесінің шекараларында Қарабұлақ ауылының жайылымдық инфрақұрылым объектілерінің, жайылым аландарының және сыртқы және ішкі шекаларының схемасы</w:t>
      </w:r>
    </w:p>
    <w:bookmarkEnd w:id="292"/>
    <w:bookmarkStart w:name="z434" w:id="293"/>
    <w:p>
      <w:pPr>
        <w:spacing w:after="0"/>
        <w:ind w:left="0"/>
        <w:jc w:val="both"/>
      </w:pPr>
      <w:r>
        <w:rPr>
          <w:rFonts w:ascii="Times New Roman"/>
          <w:b w:val="false"/>
          <w:i w:val="false"/>
          <w:color w:val="000000"/>
          <w:sz w:val="28"/>
        </w:rPr>
        <w:t xml:space="preserve">
      </w:t>
      </w:r>
    </w:p>
    <w:bookmarkEnd w:id="29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121 қосымша</w:t>
            </w:r>
          </w:p>
        </w:tc>
      </w:tr>
    </w:tbl>
    <w:bookmarkStart w:name="z436" w:id="294"/>
    <w:p>
      <w:pPr>
        <w:spacing w:after="0"/>
        <w:ind w:left="0"/>
        <w:jc w:val="left"/>
      </w:pPr>
      <w:r>
        <w:rPr>
          <w:rFonts w:ascii="Times New Roman"/>
          <w:b/>
          <w:i w:val="false"/>
          <w:color w:val="000000"/>
        </w:rPr>
        <w:t xml:space="preserve"> Қарқаралы ауданы Балқантау ауылдық округі 6850 га көлемі алабарлық жер учаскесінің шекараларында Қарабұлақ ауылы жайылым пайдаланушылардың су көздеріне қол жеткізу схемасы</w:t>
      </w:r>
    </w:p>
    <w:bookmarkEnd w:id="294"/>
    <w:bookmarkStart w:name="z437" w:id="295"/>
    <w:p>
      <w:pPr>
        <w:spacing w:after="0"/>
        <w:ind w:left="0"/>
        <w:jc w:val="both"/>
      </w:pPr>
      <w:r>
        <w:rPr>
          <w:rFonts w:ascii="Times New Roman"/>
          <w:b w:val="false"/>
          <w:i w:val="false"/>
          <w:color w:val="000000"/>
          <w:sz w:val="28"/>
        </w:rPr>
        <w:t xml:space="preserve">
      </w:t>
      </w:r>
    </w:p>
    <w:bookmarkEnd w:id="29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122 қосымша</w:t>
            </w:r>
          </w:p>
        </w:tc>
      </w:tr>
    </w:tbl>
    <w:bookmarkStart w:name="z439" w:id="296"/>
    <w:p>
      <w:pPr>
        <w:spacing w:after="0"/>
        <w:ind w:left="0"/>
        <w:jc w:val="left"/>
      </w:pPr>
      <w:r>
        <w:rPr>
          <w:rFonts w:ascii="Times New Roman"/>
          <w:b/>
          <w:i w:val="false"/>
          <w:color w:val="000000"/>
        </w:rPr>
        <w:t xml:space="preserve"> Қарқаралы ауданы Балқантау ауылдық округі Айнабұлақ ауылының аумағындағы жер учаскелерінің меншік иеленушілері мен жер пайдаланушылардың жайылымдарын орналастыру схемасы</w:t>
      </w:r>
    </w:p>
    <w:bookmarkEnd w:id="296"/>
    <w:bookmarkStart w:name="z440" w:id="297"/>
    <w:p>
      <w:pPr>
        <w:spacing w:after="0"/>
        <w:ind w:left="0"/>
        <w:jc w:val="both"/>
      </w:pPr>
      <w:r>
        <w:rPr>
          <w:rFonts w:ascii="Times New Roman"/>
          <w:b w:val="false"/>
          <w:i w:val="false"/>
          <w:color w:val="000000"/>
          <w:sz w:val="28"/>
        </w:rPr>
        <w:t xml:space="preserve">
      </w:t>
      </w:r>
    </w:p>
    <w:bookmarkEnd w:id="29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123 қосымша</w:t>
            </w:r>
          </w:p>
        </w:tc>
      </w:tr>
    </w:tbl>
    <w:bookmarkStart w:name="z442" w:id="298"/>
    <w:p>
      <w:pPr>
        <w:spacing w:after="0"/>
        <w:ind w:left="0"/>
        <w:jc w:val="left"/>
      </w:pPr>
      <w:r>
        <w:rPr>
          <w:rFonts w:ascii="Times New Roman"/>
          <w:b/>
          <w:i w:val="false"/>
          <w:color w:val="000000"/>
        </w:rPr>
        <w:t xml:space="preserve"> Қарқаралы ауданы Балқантау ауылдық округі Айнабұлақ ауылының шекараларында ауыл шаруашылығы жануарларының мал басын орналастыру үшін жайылымдарды қайта бөлу схемасы</w:t>
      </w:r>
    </w:p>
    <w:bookmarkEnd w:id="298"/>
    <w:bookmarkStart w:name="z443" w:id="299"/>
    <w:p>
      <w:pPr>
        <w:spacing w:after="0"/>
        <w:ind w:left="0"/>
        <w:jc w:val="both"/>
      </w:pPr>
      <w:r>
        <w:rPr>
          <w:rFonts w:ascii="Times New Roman"/>
          <w:b w:val="false"/>
          <w:i w:val="false"/>
          <w:color w:val="000000"/>
          <w:sz w:val="28"/>
        </w:rPr>
        <w:t xml:space="preserve">
      </w:t>
      </w:r>
    </w:p>
    <w:bookmarkEnd w:id="29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124 қосымша</w:t>
            </w:r>
          </w:p>
        </w:tc>
      </w:tr>
    </w:tbl>
    <w:bookmarkStart w:name="z445" w:id="300"/>
    <w:p>
      <w:pPr>
        <w:spacing w:after="0"/>
        <w:ind w:left="0"/>
        <w:jc w:val="left"/>
      </w:pPr>
      <w:r>
        <w:rPr>
          <w:rFonts w:ascii="Times New Roman"/>
          <w:b/>
          <w:i w:val="false"/>
          <w:color w:val="000000"/>
        </w:rPr>
        <w:t xml:space="preserve"> Қарқаралы ауданы Балқантау ауылдық округі Айнабұлақ ауылының шекараларында жайылымдық инфрақұрылым объектілерінің, жайылым аландарының және сыртқы және ішкі шекаларының схемасы</w:t>
      </w:r>
    </w:p>
    <w:bookmarkEnd w:id="300"/>
    <w:bookmarkStart w:name="z446" w:id="301"/>
    <w:p>
      <w:pPr>
        <w:spacing w:after="0"/>
        <w:ind w:left="0"/>
        <w:jc w:val="both"/>
      </w:pPr>
      <w:r>
        <w:rPr>
          <w:rFonts w:ascii="Times New Roman"/>
          <w:b w:val="false"/>
          <w:i w:val="false"/>
          <w:color w:val="000000"/>
          <w:sz w:val="28"/>
        </w:rPr>
        <w:t xml:space="preserve">
      </w:t>
      </w:r>
    </w:p>
    <w:bookmarkEnd w:id="30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125 қосымша</w:t>
            </w:r>
          </w:p>
        </w:tc>
      </w:tr>
    </w:tbl>
    <w:bookmarkStart w:name="z448" w:id="302"/>
    <w:p>
      <w:pPr>
        <w:spacing w:after="0"/>
        <w:ind w:left="0"/>
        <w:jc w:val="left"/>
      </w:pPr>
      <w:r>
        <w:rPr>
          <w:rFonts w:ascii="Times New Roman"/>
          <w:b/>
          <w:i w:val="false"/>
          <w:color w:val="000000"/>
        </w:rPr>
        <w:t xml:space="preserve"> Қарқаралы ауданы Балқантау ауылдық округі Айнабұлақ ауылының шекараларында жайылым пайдаланушылардың су көздеріне қол жеткізу схемасы</w:t>
      </w:r>
    </w:p>
    <w:bookmarkEnd w:id="302"/>
    <w:bookmarkStart w:name="z449" w:id="303"/>
    <w:p>
      <w:pPr>
        <w:spacing w:after="0"/>
        <w:ind w:left="0"/>
        <w:jc w:val="both"/>
      </w:pPr>
      <w:r>
        <w:rPr>
          <w:rFonts w:ascii="Times New Roman"/>
          <w:b w:val="false"/>
          <w:i w:val="false"/>
          <w:color w:val="000000"/>
          <w:sz w:val="28"/>
        </w:rPr>
        <w:t xml:space="preserve">
      </w:t>
      </w:r>
    </w:p>
    <w:bookmarkEnd w:id="30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126 қосымша</w:t>
            </w:r>
          </w:p>
        </w:tc>
      </w:tr>
    </w:tbl>
    <w:bookmarkStart w:name="z451" w:id="304"/>
    <w:p>
      <w:pPr>
        <w:spacing w:after="0"/>
        <w:ind w:left="0"/>
        <w:jc w:val="left"/>
      </w:pPr>
      <w:r>
        <w:rPr>
          <w:rFonts w:ascii="Times New Roman"/>
          <w:b/>
          <w:i w:val="false"/>
          <w:color w:val="000000"/>
        </w:rPr>
        <w:t xml:space="preserve"> Қарқаралы ауданы Балқантау ауылдық округі 2033 га көлемі отарлы жер учаскесінің шекараларында Айнабұлақ ауылының, Қарабұлақ ауылының ауыл шаруашылығы жануарларының мал басын орналастыру үшін жайылымдарды қайта бөлу схемасы</w:t>
      </w:r>
    </w:p>
    <w:bookmarkEnd w:id="304"/>
    <w:bookmarkStart w:name="z452" w:id="305"/>
    <w:p>
      <w:pPr>
        <w:spacing w:after="0"/>
        <w:ind w:left="0"/>
        <w:jc w:val="both"/>
      </w:pPr>
      <w:r>
        <w:rPr>
          <w:rFonts w:ascii="Times New Roman"/>
          <w:b w:val="false"/>
          <w:i w:val="false"/>
          <w:color w:val="000000"/>
          <w:sz w:val="28"/>
        </w:rPr>
        <w:t xml:space="preserve">
      </w:t>
      </w:r>
    </w:p>
    <w:bookmarkEnd w:id="30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127 қосымша</w:t>
            </w:r>
          </w:p>
        </w:tc>
      </w:tr>
    </w:tbl>
    <w:bookmarkStart w:name="z454" w:id="306"/>
    <w:p>
      <w:pPr>
        <w:spacing w:after="0"/>
        <w:ind w:left="0"/>
        <w:jc w:val="left"/>
      </w:pPr>
      <w:r>
        <w:rPr>
          <w:rFonts w:ascii="Times New Roman"/>
          <w:b/>
          <w:i w:val="false"/>
          <w:color w:val="000000"/>
        </w:rPr>
        <w:t xml:space="preserve"> Қарқаралы ауданы Балқантау ауылдық округі 2033 га көлемі отарлы жер учаскесінің шекараларында Айнабұлақ ауылының, Қарабұлақ ауылының жайылымдық инфрақұрылым объектілерінің, жайылым аландарының және сыртқы және ішкі шекаларының схемасы</w:t>
      </w:r>
    </w:p>
    <w:bookmarkEnd w:id="306"/>
    <w:bookmarkStart w:name="z455" w:id="307"/>
    <w:p>
      <w:pPr>
        <w:spacing w:after="0"/>
        <w:ind w:left="0"/>
        <w:jc w:val="both"/>
      </w:pPr>
      <w:r>
        <w:rPr>
          <w:rFonts w:ascii="Times New Roman"/>
          <w:b w:val="false"/>
          <w:i w:val="false"/>
          <w:color w:val="000000"/>
          <w:sz w:val="28"/>
        </w:rPr>
        <w:t xml:space="preserve">
      </w:t>
      </w:r>
    </w:p>
    <w:bookmarkEnd w:id="30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128 қосымша</w:t>
            </w:r>
          </w:p>
        </w:tc>
      </w:tr>
    </w:tbl>
    <w:bookmarkStart w:name="z457" w:id="308"/>
    <w:p>
      <w:pPr>
        <w:spacing w:after="0"/>
        <w:ind w:left="0"/>
        <w:jc w:val="left"/>
      </w:pPr>
      <w:r>
        <w:rPr>
          <w:rFonts w:ascii="Times New Roman"/>
          <w:b/>
          <w:i w:val="false"/>
          <w:color w:val="000000"/>
        </w:rPr>
        <w:t xml:space="preserve"> Қарқаралы ауданы Балқантау ауылдық округі 2033 га көлемі отарлы жер учаскесінің шекараларында Айнабұлақ ауылының, Қарабұлақ ауылының жайылым пайдаланушылардың су көздеріне қол жеткізу схемасы</w:t>
      </w:r>
    </w:p>
    <w:bookmarkEnd w:id="308"/>
    <w:bookmarkStart w:name="z458" w:id="309"/>
    <w:p>
      <w:pPr>
        <w:spacing w:after="0"/>
        <w:ind w:left="0"/>
        <w:jc w:val="both"/>
      </w:pPr>
      <w:r>
        <w:rPr>
          <w:rFonts w:ascii="Times New Roman"/>
          <w:b w:val="false"/>
          <w:i w:val="false"/>
          <w:color w:val="000000"/>
          <w:sz w:val="28"/>
        </w:rPr>
        <w:t xml:space="preserve">
      </w:t>
      </w:r>
    </w:p>
    <w:bookmarkEnd w:id="30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129 қосымша</w:t>
            </w:r>
          </w:p>
        </w:tc>
      </w:tr>
    </w:tbl>
    <w:bookmarkStart w:name="z460" w:id="310"/>
    <w:p>
      <w:pPr>
        <w:spacing w:after="0"/>
        <w:ind w:left="0"/>
        <w:jc w:val="left"/>
      </w:pPr>
      <w:r>
        <w:rPr>
          <w:rFonts w:ascii="Times New Roman"/>
          <w:b/>
          <w:i w:val="false"/>
          <w:color w:val="000000"/>
        </w:rPr>
        <w:t xml:space="preserve"> Қарқаралы ауданы Бесоба ауылдық округі Бесоба ауылының аумағындағы жер учаскелерінің меншік иеленушілері мен жер пайдаланушылардың жайылымдарын орналастыру схемасы</w:t>
      </w:r>
    </w:p>
    <w:bookmarkEnd w:id="310"/>
    <w:bookmarkStart w:name="z461" w:id="311"/>
    <w:p>
      <w:pPr>
        <w:spacing w:after="0"/>
        <w:ind w:left="0"/>
        <w:jc w:val="both"/>
      </w:pPr>
      <w:r>
        <w:rPr>
          <w:rFonts w:ascii="Times New Roman"/>
          <w:b w:val="false"/>
          <w:i w:val="false"/>
          <w:color w:val="000000"/>
          <w:sz w:val="28"/>
        </w:rPr>
        <w:t xml:space="preserve">
      </w:t>
      </w:r>
    </w:p>
    <w:bookmarkEnd w:id="31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130 қосымша</w:t>
            </w:r>
          </w:p>
        </w:tc>
      </w:tr>
    </w:tbl>
    <w:bookmarkStart w:name="z463" w:id="312"/>
    <w:p>
      <w:pPr>
        <w:spacing w:after="0"/>
        <w:ind w:left="0"/>
        <w:jc w:val="left"/>
      </w:pPr>
      <w:r>
        <w:rPr>
          <w:rFonts w:ascii="Times New Roman"/>
          <w:b/>
          <w:i w:val="false"/>
          <w:color w:val="000000"/>
        </w:rPr>
        <w:t xml:space="preserve"> Қарқаралы ауданы Бесоба ауылдық округі Бесоба ауылының шекараларында ауыл шаруашылығы жануарларының мал басын орналастыру үшін жайылымдарды қайта бөлу схемасы</w:t>
      </w:r>
    </w:p>
    <w:bookmarkEnd w:id="312"/>
    <w:bookmarkStart w:name="z464" w:id="313"/>
    <w:p>
      <w:pPr>
        <w:spacing w:after="0"/>
        <w:ind w:left="0"/>
        <w:jc w:val="both"/>
      </w:pPr>
      <w:r>
        <w:rPr>
          <w:rFonts w:ascii="Times New Roman"/>
          <w:b w:val="false"/>
          <w:i w:val="false"/>
          <w:color w:val="000000"/>
          <w:sz w:val="28"/>
        </w:rPr>
        <w:t xml:space="preserve">
      </w:t>
      </w:r>
    </w:p>
    <w:bookmarkEnd w:id="31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131 қосымша</w:t>
            </w:r>
          </w:p>
        </w:tc>
      </w:tr>
    </w:tbl>
    <w:bookmarkStart w:name="z466" w:id="314"/>
    <w:p>
      <w:pPr>
        <w:spacing w:after="0"/>
        <w:ind w:left="0"/>
        <w:jc w:val="left"/>
      </w:pPr>
      <w:r>
        <w:rPr>
          <w:rFonts w:ascii="Times New Roman"/>
          <w:b/>
          <w:i w:val="false"/>
          <w:color w:val="000000"/>
        </w:rPr>
        <w:t xml:space="preserve"> Қарқаралы ауданы Бесоба ауылдық округі Бесоба ауылының шекараларында жайылымдық инфрақұрылым объектілерінің, жайылым алаңдарының және сыртқы және ішкі шекараларының схемасы</w:t>
      </w:r>
    </w:p>
    <w:bookmarkEnd w:id="314"/>
    <w:bookmarkStart w:name="z467" w:id="315"/>
    <w:p>
      <w:pPr>
        <w:spacing w:after="0"/>
        <w:ind w:left="0"/>
        <w:jc w:val="both"/>
      </w:pPr>
      <w:r>
        <w:rPr>
          <w:rFonts w:ascii="Times New Roman"/>
          <w:b w:val="false"/>
          <w:i w:val="false"/>
          <w:color w:val="000000"/>
          <w:sz w:val="28"/>
        </w:rPr>
        <w:t xml:space="preserve">
      </w:t>
      </w:r>
    </w:p>
    <w:bookmarkEnd w:id="31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132 қосымша</w:t>
            </w:r>
          </w:p>
        </w:tc>
      </w:tr>
    </w:tbl>
    <w:bookmarkStart w:name="z469" w:id="316"/>
    <w:p>
      <w:pPr>
        <w:spacing w:after="0"/>
        <w:ind w:left="0"/>
        <w:jc w:val="left"/>
      </w:pPr>
      <w:r>
        <w:rPr>
          <w:rFonts w:ascii="Times New Roman"/>
          <w:b/>
          <w:i w:val="false"/>
          <w:color w:val="000000"/>
        </w:rPr>
        <w:t xml:space="preserve"> Қарқаралы ауданы Бесоба ауылдық округі Бесоба ауылының шекараларында жайылым пайдаланушылардың су көздеріне қол жеткізу схемасы</w:t>
      </w:r>
    </w:p>
    <w:bookmarkEnd w:id="316"/>
    <w:bookmarkStart w:name="z470" w:id="317"/>
    <w:p>
      <w:pPr>
        <w:spacing w:after="0"/>
        <w:ind w:left="0"/>
        <w:jc w:val="both"/>
      </w:pPr>
      <w:r>
        <w:rPr>
          <w:rFonts w:ascii="Times New Roman"/>
          <w:b w:val="false"/>
          <w:i w:val="false"/>
          <w:color w:val="000000"/>
          <w:sz w:val="28"/>
        </w:rPr>
        <w:t xml:space="preserve">
      </w:t>
      </w:r>
    </w:p>
    <w:bookmarkEnd w:id="31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133 қосымша</w:t>
            </w:r>
          </w:p>
        </w:tc>
      </w:tr>
    </w:tbl>
    <w:bookmarkStart w:name="z472" w:id="318"/>
    <w:p>
      <w:pPr>
        <w:spacing w:after="0"/>
        <w:ind w:left="0"/>
        <w:jc w:val="left"/>
      </w:pPr>
      <w:r>
        <w:rPr>
          <w:rFonts w:ascii="Times New Roman"/>
          <w:b/>
          <w:i w:val="false"/>
          <w:color w:val="000000"/>
        </w:rPr>
        <w:t xml:space="preserve"> Қарқаралы ауданы Бесоба ауылдық округі 2840 га көлемі отарлы жер учаскесінің шекараларында Бесоба ауылының ауыл шаруашылығы жануарларының мал басын орналастыру үшін жайылымдарды қайта бөлу схемасы</w:t>
      </w:r>
    </w:p>
    <w:bookmarkEnd w:id="318"/>
    <w:bookmarkStart w:name="z473" w:id="319"/>
    <w:p>
      <w:pPr>
        <w:spacing w:after="0"/>
        <w:ind w:left="0"/>
        <w:jc w:val="both"/>
      </w:pPr>
      <w:r>
        <w:rPr>
          <w:rFonts w:ascii="Times New Roman"/>
          <w:b w:val="false"/>
          <w:i w:val="false"/>
          <w:color w:val="000000"/>
          <w:sz w:val="28"/>
        </w:rPr>
        <w:t xml:space="preserve">
      </w:t>
      </w:r>
    </w:p>
    <w:bookmarkEnd w:id="31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134 қосымша</w:t>
            </w:r>
          </w:p>
        </w:tc>
      </w:tr>
    </w:tbl>
    <w:bookmarkStart w:name="z475" w:id="320"/>
    <w:p>
      <w:pPr>
        <w:spacing w:after="0"/>
        <w:ind w:left="0"/>
        <w:jc w:val="left"/>
      </w:pPr>
      <w:r>
        <w:rPr>
          <w:rFonts w:ascii="Times New Roman"/>
          <w:b/>
          <w:i w:val="false"/>
          <w:color w:val="000000"/>
        </w:rPr>
        <w:t xml:space="preserve"> Қарқаралы ауданы Бесоба ауылдық округі 2840 га көлемі отарлы жер учаскесінің шекараларында Бесоба ауылының жайылымдық инфрақұрылым объектілерінің, жайылым алаңдарының және сыртқы және ішкі шекараларының схемасы</w:t>
      </w:r>
    </w:p>
    <w:bookmarkEnd w:id="320"/>
    <w:bookmarkStart w:name="z476" w:id="321"/>
    <w:p>
      <w:pPr>
        <w:spacing w:after="0"/>
        <w:ind w:left="0"/>
        <w:jc w:val="both"/>
      </w:pPr>
      <w:r>
        <w:rPr>
          <w:rFonts w:ascii="Times New Roman"/>
          <w:b w:val="false"/>
          <w:i w:val="false"/>
          <w:color w:val="000000"/>
          <w:sz w:val="28"/>
        </w:rPr>
        <w:t xml:space="preserve">
      </w:t>
      </w:r>
    </w:p>
    <w:bookmarkEnd w:id="32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135 қосымша</w:t>
            </w:r>
          </w:p>
        </w:tc>
      </w:tr>
    </w:tbl>
    <w:bookmarkStart w:name="z478" w:id="322"/>
    <w:p>
      <w:pPr>
        <w:spacing w:after="0"/>
        <w:ind w:left="0"/>
        <w:jc w:val="left"/>
      </w:pPr>
      <w:r>
        <w:rPr>
          <w:rFonts w:ascii="Times New Roman"/>
          <w:b/>
          <w:i w:val="false"/>
          <w:color w:val="000000"/>
        </w:rPr>
        <w:t xml:space="preserve"> Қарқаралы ауданы Бесоба ауылдық округі 2840 га көлемі отарлы жер учаскесінің шекараларында Бесоба ауылының жайылым пайдаланушылардың су көздеріне қол жеткізу схемасы</w:t>
      </w:r>
    </w:p>
    <w:bookmarkEnd w:id="322"/>
    <w:bookmarkStart w:name="z479" w:id="323"/>
    <w:p>
      <w:pPr>
        <w:spacing w:after="0"/>
        <w:ind w:left="0"/>
        <w:jc w:val="both"/>
      </w:pPr>
      <w:r>
        <w:rPr>
          <w:rFonts w:ascii="Times New Roman"/>
          <w:b w:val="false"/>
          <w:i w:val="false"/>
          <w:color w:val="000000"/>
          <w:sz w:val="28"/>
        </w:rPr>
        <w:t xml:space="preserve">
      </w:t>
      </w:r>
    </w:p>
    <w:bookmarkEnd w:id="32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136 қосымша</w:t>
            </w:r>
          </w:p>
        </w:tc>
      </w:tr>
    </w:tbl>
    <w:bookmarkStart w:name="z481" w:id="324"/>
    <w:p>
      <w:pPr>
        <w:spacing w:after="0"/>
        <w:ind w:left="0"/>
        <w:jc w:val="left"/>
      </w:pPr>
      <w:r>
        <w:rPr>
          <w:rFonts w:ascii="Times New Roman"/>
          <w:b/>
          <w:i w:val="false"/>
          <w:color w:val="000000"/>
        </w:rPr>
        <w:t xml:space="preserve"> Қарқаралы ауданы Бесоба ауылдық округі 1371 га көлемі отарлы жер учаскесінің шекараларында Бесоба ауылының ауыл шаруашылығы жануарларының мал басын орналастыру үшін жайылымдарды қайта бөлу схемасы</w:t>
      </w:r>
    </w:p>
    <w:bookmarkEnd w:id="324"/>
    <w:bookmarkStart w:name="z482" w:id="325"/>
    <w:p>
      <w:pPr>
        <w:spacing w:after="0"/>
        <w:ind w:left="0"/>
        <w:jc w:val="both"/>
      </w:pPr>
      <w:r>
        <w:rPr>
          <w:rFonts w:ascii="Times New Roman"/>
          <w:b w:val="false"/>
          <w:i w:val="false"/>
          <w:color w:val="000000"/>
          <w:sz w:val="28"/>
        </w:rPr>
        <w:t xml:space="preserve">
      </w:t>
      </w:r>
    </w:p>
    <w:bookmarkEnd w:id="32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137 қосымша</w:t>
            </w:r>
          </w:p>
        </w:tc>
      </w:tr>
    </w:tbl>
    <w:bookmarkStart w:name="z484" w:id="326"/>
    <w:p>
      <w:pPr>
        <w:spacing w:after="0"/>
        <w:ind w:left="0"/>
        <w:jc w:val="left"/>
      </w:pPr>
      <w:r>
        <w:rPr>
          <w:rFonts w:ascii="Times New Roman"/>
          <w:b/>
          <w:i w:val="false"/>
          <w:color w:val="000000"/>
        </w:rPr>
        <w:t xml:space="preserve"> Қарқаралы ауданы Бесоба ауылдық округі 1371 га көлемі отарлы жер учаскесінің шекараларында Бесоба ауылының жайылымдық инфрақұрылым объектілерінің, жайылым алаңдарының және сыртқы және ішкі шекараларының схемасы</w:t>
      </w:r>
    </w:p>
    <w:bookmarkEnd w:id="326"/>
    <w:bookmarkStart w:name="z485" w:id="327"/>
    <w:p>
      <w:pPr>
        <w:spacing w:after="0"/>
        <w:ind w:left="0"/>
        <w:jc w:val="both"/>
      </w:pPr>
      <w:r>
        <w:rPr>
          <w:rFonts w:ascii="Times New Roman"/>
          <w:b w:val="false"/>
          <w:i w:val="false"/>
          <w:color w:val="000000"/>
          <w:sz w:val="28"/>
        </w:rPr>
        <w:t xml:space="preserve">
      </w:t>
      </w:r>
    </w:p>
    <w:bookmarkEnd w:id="32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138 қосымша</w:t>
            </w:r>
          </w:p>
        </w:tc>
      </w:tr>
    </w:tbl>
    <w:bookmarkStart w:name="z487" w:id="328"/>
    <w:p>
      <w:pPr>
        <w:spacing w:after="0"/>
        <w:ind w:left="0"/>
        <w:jc w:val="left"/>
      </w:pPr>
      <w:r>
        <w:rPr>
          <w:rFonts w:ascii="Times New Roman"/>
          <w:b/>
          <w:i w:val="false"/>
          <w:color w:val="000000"/>
        </w:rPr>
        <w:t xml:space="preserve"> Қарқаралы ауданы Бесоба ауылдық округі 1371 га көлемі отарлы жер учаскесінің шекараларында Бесоба ауылының жайылым пайдаланушылардың су көздеріне қол жеткізу схемасы</w:t>
      </w:r>
    </w:p>
    <w:bookmarkEnd w:id="328"/>
    <w:bookmarkStart w:name="z488" w:id="329"/>
    <w:p>
      <w:pPr>
        <w:spacing w:after="0"/>
        <w:ind w:left="0"/>
        <w:jc w:val="both"/>
      </w:pPr>
      <w:r>
        <w:rPr>
          <w:rFonts w:ascii="Times New Roman"/>
          <w:b w:val="false"/>
          <w:i w:val="false"/>
          <w:color w:val="000000"/>
          <w:sz w:val="28"/>
        </w:rPr>
        <w:t xml:space="preserve">
      </w:t>
      </w:r>
    </w:p>
    <w:bookmarkEnd w:id="32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139 қосымша</w:t>
            </w:r>
          </w:p>
        </w:tc>
      </w:tr>
    </w:tbl>
    <w:bookmarkStart w:name="z490" w:id="330"/>
    <w:p>
      <w:pPr>
        <w:spacing w:after="0"/>
        <w:ind w:left="0"/>
        <w:jc w:val="left"/>
      </w:pPr>
      <w:r>
        <w:rPr>
          <w:rFonts w:ascii="Times New Roman"/>
          <w:b/>
          <w:i w:val="false"/>
          <w:color w:val="000000"/>
        </w:rPr>
        <w:t xml:space="preserve"> Қарқаралы ауданы Бесоба ауылдық округі 2850 га көлемі отарлы жер учаскесінің шекараларында Бесоба ауылының ауыл шаруашылығы жануарларының мал басын орналастыру үшін жайылымдарды қайта бөлу схемасы</w:t>
      </w:r>
    </w:p>
    <w:bookmarkEnd w:id="330"/>
    <w:bookmarkStart w:name="z491" w:id="331"/>
    <w:p>
      <w:pPr>
        <w:spacing w:after="0"/>
        <w:ind w:left="0"/>
        <w:jc w:val="both"/>
      </w:pPr>
      <w:r>
        <w:rPr>
          <w:rFonts w:ascii="Times New Roman"/>
          <w:b w:val="false"/>
          <w:i w:val="false"/>
          <w:color w:val="000000"/>
          <w:sz w:val="28"/>
        </w:rPr>
        <w:t xml:space="preserve">
      </w:t>
      </w:r>
    </w:p>
    <w:bookmarkEnd w:id="33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140 қосымша</w:t>
            </w:r>
          </w:p>
        </w:tc>
      </w:tr>
    </w:tbl>
    <w:bookmarkStart w:name="z493" w:id="332"/>
    <w:p>
      <w:pPr>
        <w:spacing w:after="0"/>
        <w:ind w:left="0"/>
        <w:jc w:val="left"/>
      </w:pPr>
      <w:r>
        <w:rPr>
          <w:rFonts w:ascii="Times New Roman"/>
          <w:b/>
          <w:i w:val="false"/>
          <w:color w:val="000000"/>
        </w:rPr>
        <w:t xml:space="preserve"> Қарқаралы ауданы Бесоба ауылдық округі 2850 га көлемі отарлы жер учаскесінің шекараларында Бесоба ауылының жайылымдық инфрақұрылым объектілерінің, жайылым алаңдарының және сыртқы және ішкі шекараларының схемасы</w:t>
      </w:r>
    </w:p>
    <w:bookmarkEnd w:id="332"/>
    <w:bookmarkStart w:name="z494" w:id="333"/>
    <w:p>
      <w:pPr>
        <w:spacing w:after="0"/>
        <w:ind w:left="0"/>
        <w:jc w:val="both"/>
      </w:pPr>
      <w:r>
        <w:rPr>
          <w:rFonts w:ascii="Times New Roman"/>
          <w:b w:val="false"/>
          <w:i w:val="false"/>
          <w:color w:val="000000"/>
          <w:sz w:val="28"/>
        </w:rPr>
        <w:t xml:space="preserve">
      </w:t>
      </w:r>
    </w:p>
    <w:bookmarkEnd w:id="33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141 қосымша</w:t>
            </w:r>
          </w:p>
        </w:tc>
      </w:tr>
    </w:tbl>
    <w:bookmarkStart w:name="z496" w:id="334"/>
    <w:p>
      <w:pPr>
        <w:spacing w:after="0"/>
        <w:ind w:left="0"/>
        <w:jc w:val="left"/>
      </w:pPr>
      <w:r>
        <w:rPr>
          <w:rFonts w:ascii="Times New Roman"/>
          <w:b/>
          <w:i w:val="false"/>
          <w:color w:val="000000"/>
        </w:rPr>
        <w:t xml:space="preserve"> Қарқаралы ауданы Бесоба ауылдық округі 2850 га көлемі отарлы жер учаскесінің шекараларында Бесоба ауылының жайылым пайдаланушылардың су көздеріне қол жеткізу схемасы</w:t>
      </w:r>
    </w:p>
    <w:bookmarkEnd w:id="334"/>
    <w:bookmarkStart w:name="z497" w:id="335"/>
    <w:p>
      <w:pPr>
        <w:spacing w:after="0"/>
        <w:ind w:left="0"/>
        <w:jc w:val="both"/>
      </w:pPr>
      <w:r>
        <w:rPr>
          <w:rFonts w:ascii="Times New Roman"/>
          <w:b w:val="false"/>
          <w:i w:val="false"/>
          <w:color w:val="000000"/>
          <w:sz w:val="28"/>
        </w:rPr>
        <w:t xml:space="preserve">
      </w:t>
      </w:r>
    </w:p>
    <w:bookmarkEnd w:id="33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142 қосымша</w:t>
            </w:r>
          </w:p>
        </w:tc>
      </w:tr>
    </w:tbl>
    <w:bookmarkStart w:name="z499" w:id="336"/>
    <w:p>
      <w:pPr>
        <w:spacing w:after="0"/>
        <w:ind w:left="0"/>
        <w:jc w:val="left"/>
      </w:pPr>
      <w:r>
        <w:rPr>
          <w:rFonts w:ascii="Times New Roman"/>
          <w:b/>
          <w:i w:val="false"/>
          <w:color w:val="000000"/>
        </w:rPr>
        <w:t xml:space="preserve"> Қарқаралы ауданы Бесоба ауылдық округі 1454 га және 888 га көлемі отарлы жерлер учаскелерінің шекараларында Бесоба ауылының ауыл шаруашылығы жануарларының мал басын орналастыру үшін жайылымдарды қайта бөлу схемасы</w:t>
      </w:r>
    </w:p>
    <w:bookmarkEnd w:id="336"/>
    <w:bookmarkStart w:name="z500" w:id="337"/>
    <w:p>
      <w:pPr>
        <w:spacing w:after="0"/>
        <w:ind w:left="0"/>
        <w:jc w:val="both"/>
      </w:pPr>
      <w:r>
        <w:rPr>
          <w:rFonts w:ascii="Times New Roman"/>
          <w:b w:val="false"/>
          <w:i w:val="false"/>
          <w:color w:val="000000"/>
          <w:sz w:val="28"/>
        </w:rPr>
        <w:t xml:space="preserve">
      </w:t>
      </w:r>
    </w:p>
    <w:bookmarkEnd w:id="33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143 қосымша</w:t>
            </w:r>
          </w:p>
        </w:tc>
      </w:tr>
    </w:tbl>
    <w:bookmarkStart w:name="z502" w:id="338"/>
    <w:p>
      <w:pPr>
        <w:spacing w:after="0"/>
        <w:ind w:left="0"/>
        <w:jc w:val="left"/>
      </w:pPr>
      <w:r>
        <w:rPr>
          <w:rFonts w:ascii="Times New Roman"/>
          <w:b/>
          <w:i w:val="false"/>
          <w:color w:val="000000"/>
        </w:rPr>
        <w:t xml:space="preserve"> Қарқаралы ауданы Бесоба ауылдық округі 1454 га және 888 га көлемі отарлы жерлер учаскелерінің шекараларында Бесоба ауылының жайылымдық инфрақұрылым объектілерінің, жайылым алаңдарының және сыртқы және ішкі шекараларының схемасы</w:t>
      </w:r>
    </w:p>
    <w:bookmarkEnd w:id="338"/>
    <w:bookmarkStart w:name="z503" w:id="339"/>
    <w:p>
      <w:pPr>
        <w:spacing w:after="0"/>
        <w:ind w:left="0"/>
        <w:jc w:val="both"/>
      </w:pPr>
      <w:r>
        <w:rPr>
          <w:rFonts w:ascii="Times New Roman"/>
          <w:b w:val="false"/>
          <w:i w:val="false"/>
          <w:color w:val="000000"/>
          <w:sz w:val="28"/>
        </w:rPr>
        <w:t xml:space="preserve">
      </w:t>
      </w:r>
    </w:p>
    <w:bookmarkEnd w:id="33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144 қосымша</w:t>
            </w:r>
          </w:p>
        </w:tc>
      </w:tr>
    </w:tbl>
    <w:bookmarkStart w:name="z505" w:id="340"/>
    <w:p>
      <w:pPr>
        <w:spacing w:after="0"/>
        <w:ind w:left="0"/>
        <w:jc w:val="left"/>
      </w:pPr>
      <w:r>
        <w:rPr>
          <w:rFonts w:ascii="Times New Roman"/>
          <w:b/>
          <w:i w:val="false"/>
          <w:color w:val="000000"/>
        </w:rPr>
        <w:t xml:space="preserve"> Қарқаралы ауданы Бесоба ауылдық округі 1454 га және 888 га көлемі отарлы жерлер учаскелерінің шекараларында Бесоба ауылының жайылым пайдаланушылардың су көздеріне қол жеткізу схемасы</w:t>
      </w:r>
    </w:p>
    <w:bookmarkEnd w:id="340"/>
    <w:bookmarkStart w:name="z506" w:id="341"/>
    <w:p>
      <w:pPr>
        <w:spacing w:after="0"/>
        <w:ind w:left="0"/>
        <w:jc w:val="both"/>
      </w:pPr>
      <w:r>
        <w:rPr>
          <w:rFonts w:ascii="Times New Roman"/>
          <w:b w:val="false"/>
          <w:i w:val="false"/>
          <w:color w:val="000000"/>
          <w:sz w:val="28"/>
        </w:rPr>
        <w:t xml:space="preserve">
      </w:t>
      </w:r>
    </w:p>
    <w:bookmarkEnd w:id="34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145 қосымша</w:t>
            </w:r>
          </w:p>
        </w:tc>
      </w:tr>
    </w:tbl>
    <w:bookmarkStart w:name="z508" w:id="342"/>
    <w:p>
      <w:pPr>
        <w:spacing w:after="0"/>
        <w:ind w:left="0"/>
        <w:jc w:val="left"/>
      </w:pPr>
      <w:r>
        <w:rPr>
          <w:rFonts w:ascii="Times New Roman"/>
          <w:b/>
          <w:i w:val="false"/>
          <w:color w:val="000000"/>
        </w:rPr>
        <w:t xml:space="preserve"> Қарқаралы ауданы Бесоба ауылдық округі 2400 га және 1600 га көлемі отарлы жерлер учаскелерінің шекараларында Бесоба ауылының ауыл шаруашылығы жануарларының мал басын орналастыру үшін жайылымдарды қайта бөлу схемасы</w:t>
      </w:r>
    </w:p>
    <w:bookmarkEnd w:id="342"/>
    <w:bookmarkStart w:name="z509" w:id="343"/>
    <w:p>
      <w:pPr>
        <w:spacing w:after="0"/>
        <w:ind w:left="0"/>
        <w:jc w:val="both"/>
      </w:pPr>
      <w:r>
        <w:rPr>
          <w:rFonts w:ascii="Times New Roman"/>
          <w:b w:val="false"/>
          <w:i w:val="false"/>
          <w:color w:val="000000"/>
          <w:sz w:val="28"/>
        </w:rPr>
        <w:t xml:space="preserve">
      </w:t>
      </w:r>
    </w:p>
    <w:bookmarkEnd w:id="34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146 қосымша</w:t>
            </w:r>
          </w:p>
        </w:tc>
      </w:tr>
    </w:tbl>
    <w:bookmarkStart w:name="z511" w:id="344"/>
    <w:p>
      <w:pPr>
        <w:spacing w:after="0"/>
        <w:ind w:left="0"/>
        <w:jc w:val="left"/>
      </w:pPr>
      <w:r>
        <w:rPr>
          <w:rFonts w:ascii="Times New Roman"/>
          <w:b/>
          <w:i w:val="false"/>
          <w:color w:val="000000"/>
        </w:rPr>
        <w:t xml:space="preserve"> Қарқаралы ауданы Бесоба ауылдық округі 2400 га және 1600 га көлемі отарлы жерлер учаскелерінің шекараларында Бесоба ауылының жайылымдық инфрақұрылым объектілерінің, жайылым алаңдарының және сыртқы және ішкі шекараларының схемасы</w:t>
      </w:r>
    </w:p>
    <w:bookmarkEnd w:id="344"/>
    <w:bookmarkStart w:name="z512" w:id="345"/>
    <w:p>
      <w:pPr>
        <w:spacing w:after="0"/>
        <w:ind w:left="0"/>
        <w:jc w:val="both"/>
      </w:pPr>
      <w:r>
        <w:rPr>
          <w:rFonts w:ascii="Times New Roman"/>
          <w:b w:val="false"/>
          <w:i w:val="false"/>
          <w:color w:val="000000"/>
          <w:sz w:val="28"/>
        </w:rPr>
        <w:t xml:space="preserve">
      </w:t>
      </w:r>
    </w:p>
    <w:bookmarkEnd w:id="34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147 қосымша</w:t>
            </w:r>
          </w:p>
        </w:tc>
      </w:tr>
    </w:tbl>
    <w:bookmarkStart w:name="z514" w:id="346"/>
    <w:p>
      <w:pPr>
        <w:spacing w:after="0"/>
        <w:ind w:left="0"/>
        <w:jc w:val="left"/>
      </w:pPr>
      <w:r>
        <w:rPr>
          <w:rFonts w:ascii="Times New Roman"/>
          <w:b/>
          <w:i w:val="false"/>
          <w:color w:val="000000"/>
        </w:rPr>
        <w:t xml:space="preserve"> Қарқаралы ауданы Бесоба ауылдық округі 2400 га және 1600 га көлемі отарлы жерлер учаскелерінің шекараларында Бесоба ауылының жайылым пайдаланушылардың су көздеріне қол жеткізу схемасы</w:t>
      </w:r>
    </w:p>
    <w:bookmarkEnd w:id="346"/>
    <w:bookmarkStart w:name="z515" w:id="347"/>
    <w:p>
      <w:pPr>
        <w:spacing w:after="0"/>
        <w:ind w:left="0"/>
        <w:jc w:val="both"/>
      </w:pPr>
      <w:r>
        <w:rPr>
          <w:rFonts w:ascii="Times New Roman"/>
          <w:b w:val="false"/>
          <w:i w:val="false"/>
          <w:color w:val="000000"/>
          <w:sz w:val="28"/>
        </w:rPr>
        <w:t xml:space="preserve">
      </w:t>
      </w:r>
    </w:p>
    <w:bookmarkEnd w:id="34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148 қосымша</w:t>
            </w:r>
          </w:p>
        </w:tc>
      </w:tr>
    </w:tbl>
    <w:bookmarkStart w:name="z517" w:id="348"/>
    <w:p>
      <w:pPr>
        <w:spacing w:after="0"/>
        <w:ind w:left="0"/>
        <w:jc w:val="left"/>
      </w:pPr>
      <w:r>
        <w:rPr>
          <w:rFonts w:ascii="Times New Roman"/>
          <w:b/>
          <w:i w:val="false"/>
          <w:color w:val="000000"/>
        </w:rPr>
        <w:t xml:space="preserve"> Қарқаралы ауданы Бесоба ауылдық округі 2500 га көлемі алабарлық жер учаскесінің шекараларында Бесоба ауылының ауыл шаруашылығы жануарларының мал басын орналастыру үшін жайылымдарды қайта бөлу схемасы</w:t>
      </w:r>
    </w:p>
    <w:bookmarkEnd w:id="348"/>
    <w:bookmarkStart w:name="z518" w:id="349"/>
    <w:p>
      <w:pPr>
        <w:spacing w:after="0"/>
        <w:ind w:left="0"/>
        <w:jc w:val="both"/>
      </w:pPr>
      <w:r>
        <w:rPr>
          <w:rFonts w:ascii="Times New Roman"/>
          <w:b w:val="false"/>
          <w:i w:val="false"/>
          <w:color w:val="000000"/>
          <w:sz w:val="28"/>
        </w:rPr>
        <w:t xml:space="preserve">
      </w:t>
      </w:r>
    </w:p>
    <w:bookmarkEnd w:id="34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149 қосымша</w:t>
            </w:r>
          </w:p>
        </w:tc>
      </w:tr>
    </w:tbl>
    <w:bookmarkStart w:name="z520" w:id="350"/>
    <w:p>
      <w:pPr>
        <w:spacing w:after="0"/>
        <w:ind w:left="0"/>
        <w:jc w:val="left"/>
      </w:pPr>
      <w:r>
        <w:rPr>
          <w:rFonts w:ascii="Times New Roman"/>
          <w:b/>
          <w:i w:val="false"/>
          <w:color w:val="000000"/>
        </w:rPr>
        <w:t xml:space="preserve"> Қарқаралы ауданы Бесоба ауылдық округі 2500 га көлемі алабарлық жер учаскесінің шекараларында Бесоба ауылының жайылымдық инфрақұрылым объектілерінің, жайылым алаңдарының және сыртқы және ішкі шекараларының схемы</w:t>
      </w:r>
    </w:p>
    <w:bookmarkEnd w:id="350"/>
    <w:bookmarkStart w:name="z521" w:id="351"/>
    <w:p>
      <w:pPr>
        <w:spacing w:after="0"/>
        <w:ind w:left="0"/>
        <w:jc w:val="both"/>
      </w:pPr>
      <w:r>
        <w:rPr>
          <w:rFonts w:ascii="Times New Roman"/>
          <w:b w:val="false"/>
          <w:i w:val="false"/>
          <w:color w:val="000000"/>
          <w:sz w:val="28"/>
        </w:rPr>
        <w:t xml:space="preserve">
      </w:t>
      </w:r>
    </w:p>
    <w:bookmarkEnd w:id="35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150 қосымша</w:t>
            </w:r>
          </w:p>
        </w:tc>
      </w:tr>
    </w:tbl>
    <w:bookmarkStart w:name="z523" w:id="352"/>
    <w:p>
      <w:pPr>
        <w:spacing w:after="0"/>
        <w:ind w:left="0"/>
        <w:jc w:val="left"/>
      </w:pPr>
      <w:r>
        <w:rPr>
          <w:rFonts w:ascii="Times New Roman"/>
          <w:b/>
          <w:i w:val="false"/>
          <w:color w:val="000000"/>
        </w:rPr>
        <w:t xml:space="preserve"> Қарқаралы ауданы Бесоба ауылдық округі 2500 га көлемі алабарлық жер учаскесінің шекараларында Бесоба ауылының жайылым пайдаланушылардың су көздеріне қол жеткізу схемасы</w:t>
      </w:r>
    </w:p>
    <w:bookmarkEnd w:id="352"/>
    <w:bookmarkStart w:name="z524" w:id="353"/>
    <w:p>
      <w:pPr>
        <w:spacing w:after="0"/>
        <w:ind w:left="0"/>
        <w:jc w:val="both"/>
      </w:pPr>
      <w:r>
        <w:rPr>
          <w:rFonts w:ascii="Times New Roman"/>
          <w:b w:val="false"/>
          <w:i w:val="false"/>
          <w:color w:val="000000"/>
          <w:sz w:val="28"/>
        </w:rPr>
        <w:t xml:space="preserve">
      </w:t>
      </w:r>
    </w:p>
    <w:bookmarkEnd w:id="35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151 қосымша</w:t>
            </w:r>
          </w:p>
        </w:tc>
      </w:tr>
    </w:tbl>
    <w:bookmarkStart w:name="z526" w:id="354"/>
    <w:p>
      <w:pPr>
        <w:spacing w:after="0"/>
        <w:ind w:left="0"/>
        <w:jc w:val="left"/>
      </w:pPr>
      <w:r>
        <w:rPr>
          <w:rFonts w:ascii="Times New Roman"/>
          <w:b/>
          <w:i w:val="false"/>
          <w:color w:val="000000"/>
        </w:rPr>
        <w:t xml:space="preserve"> Қарқаралы ауданы Бесоба ауылдық округі 1500 га және 725 га көлемі отарлы жерлер учаскелерінің шекараларында Бесоба ауылының ауыл шаруашылығы жануарларының мал басын орналастыру үшін жайылымдарды қайта бөлу схемасы</w:t>
      </w:r>
    </w:p>
    <w:bookmarkEnd w:id="354"/>
    <w:bookmarkStart w:name="z527" w:id="355"/>
    <w:p>
      <w:pPr>
        <w:spacing w:after="0"/>
        <w:ind w:left="0"/>
        <w:jc w:val="both"/>
      </w:pPr>
      <w:r>
        <w:rPr>
          <w:rFonts w:ascii="Times New Roman"/>
          <w:b w:val="false"/>
          <w:i w:val="false"/>
          <w:color w:val="000000"/>
          <w:sz w:val="28"/>
        </w:rPr>
        <w:t xml:space="preserve">
      </w:t>
      </w:r>
    </w:p>
    <w:bookmarkEnd w:id="35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152 қосымша</w:t>
            </w:r>
          </w:p>
        </w:tc>
      </w:tr>
    </w:tbl>
    <w:bookmarkStart w:name="z529" w:id="356"/>
    <w:p>
      <w:pPr>
        <w:spacing w:after="0"/>
        <w:ind w:left="0"/>
        <w:jc w:val="left"/>
      </w:pPr>
      <w:r>
        <w:rPr>
          <w:rFonts w:ascii="Times New Roman"/>
          <w:b/>
          <w:i w:val="false"/>
          <w:color w:val="000000"/>
        </w:rPr>
        <w:t xml:space="preserve"> Қарқаралы ауданы Бесоба ауылдық округі 1500 га және 725 га көлемі отарлы жерлер учаскелерінің шекараларында Бесоба ауылының жайылымдық инфрақұрылым объектілерінің, жайылым алаңдарының және сыртқы және ішкі шекараларының схемасы</w:t>
      </w:r>
    </w:p>
    <w:bookmarkEnd w:id="356"/>
    <w:bookmarkStart w:name="z530" w:id="357"/>
    <w:p>
      <w:pPr>
        <w:spacing w:after="0"/>
        <w:ind w:left="0"/>
        <w:jc w:val="both"/>
      </w:pPr>
      <w:r>
        <w:rPr>
          <w:rFonts w:ascii="Times New Roman"/>
          <w:b w:val="false"/>
          <w:i w:val="false"/>
          <w:color w:val="000000"/>
          <w:sz w:val="28"/>
        </w:rPr>
        <w:t xml:space="preserve">
      </w:t>
      </w:r>
    </w:p>
    <w:bookmarkEnd w:id="35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153 қосымша</w:t>
            </w:r>
          </w:p>
        </w:tc>
      </w:tr>
    </w:tbl>
    <w:bookmarkStart w:name="z532" w:id="358"/>
    <w:p>
      <w:pPr>
        <w:spacing w:after="0"/>
        <w:ind w:left="0"/>
        <w:jc w:val="left"/>
      </w:pPr>
      <w:r>
        <w:rPr>
          <w:rFonts w:ascii="Times New Roman"/>
          <w:b/>
          <w:i w:val="false"/>
          <w:color w:val="000000"/>
        </w:rPr>
        <w:t xml:space="preserve"> Қарқаралы ауданы Бесоба ауылдық округі 1500 га және 725 га көлемі отарлы жерлер учаскелерінің шекараларында Бесоба ауылының жайылым пайдаланушылардың су көздеріне қол жеткізу схемасы</w:t>
      </w:r>
    </w:p>
    <w:bookmarkEnd w:id="358"/>
    <w:bookmarkStart w:name="z533" w:id="359"/>
    <w:p>
      <w:pPr>
        <w:spacing w:after="0"/>
        <w:ind w:left="0"/>
        <w:jc w:val="both"/>
      </w:pPr>
      <w:r>
        <w:rPr>
          <w:rFonts w:ascii="Times New Roman"/>
          <w:b w:val="false"/>
          <w:i w:val="false"/>
          <w:color w:val="000000"/>
          <w:sz w:val="28"/>
        </w:rPr>
        <w:t xml:space="preserve">
      </w:t>
      </w:r>
    </w:p>
    <w:bookmarkEnd w:id="35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154 қосымша</w:t>
            </w:r>
          </w:p>
        </w:tc>
      </w:tr>
    </w:tbl>
    <w:bookmarkStart w:name="z535" w:id="360"/>
    <w:p>
      <w:pPr>
        <w:spacing w:after="0"/>
        <w:ind w:left="0"/>
        <w:jc w:val="left"/>
      </w:pPr>
      <w:r>
        <w:rPr>
          <w:rFonts w:ascii="Times New Roman"/>
          <w:b/>
          <w:i w:val="false"/>
          <w:color w:val="000000"/>
        </w:rPr>
        <w:t xml:space="preserve"> Қарқаралы ауданы Бесоба ауылдық округі Қарашоқы ауылының аумағындағы жер учаскелерінің меншік иеленушілері мен жер пайдаланушылардың жайылымдарын орналастыру схемасы</w:t>
      </w:r>
    </w:p>
    <w:bookmarkEnd w:id="360"/>
    <w:bookmarkStart w:name="z536" w:id="361"/>
    <w:p>
      <w:pPr>
        <w:spacing w:after="0"/>
        <w:ind w:left="0"/>
        <w:jc w:val="both"/>
      </w:pPr>
      <w:r>
        <w:rPr>
          <w:rFonts w:ascii="Times New Roman"/>
          <w:b w:val="false"/>
          <w:i w:val="false"/>
          <w:color w:val="000000"/>
          <w:sz w:val="28"/>
        </w:rPr>
        <w:t xml:space="preserve">
      </w:t>
      </w:r>
    </w:p>
    <w:bookmarkEnd w:id="36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155 қосымша</w:t>
            </w:r>
          </w:p>
        </w:tc>
      </w:tr>
    </w:tbl>
    <w:bookmarkStart w:name="z538" w:id="362"/>
    <w:p>
      <w:pPr>
        <w:spacing w:after="0"/>
        <w:ind w:left="0"/>
        <w:jc w:val="left"/>
      </w:pPr>
      <w:r>
        <w:rPr>
          <w:rFonts w:ascii="Times New Roman"/>
          <w:b/>
          <w:i w:val="false"/>
          <w:color w:val="000000"/>
        </w:rPr>
        <w:t xml:space="preserve"> Қарқаралы ауданы Бесоба ауылдық округі Қарашоқы ауылының шекараларында ауыл шаруашылығы жануарларының мал басын орналастыру үшін жайылымдарды қайта бөлу схемасы</w:t>
      </w:r>
    </w:p>
    <w:bookmarkEnd w:id="362"/>
    <w:bookmarkStart w:name="z539" w:id="363"/>
    <w:p>
      <w:pPr>
        <w:spacing w:after="0"/>
        <w:ind w:left="0"/>
        <w:jc w:val="both"/>
      </w:pPr>
      <w:r>
        <w:rPr>
          <w:rFonts w:ascii="Times New Roman"/>
          <w:b w:val="false"/>
          <w:i w:val="false"/>
          <w:color w:val="000000"/>
          <w:sz w:val="28"/>
        </w:rPr>
        <w:t xml:space="preserve">
      </w:t>
      </w:r>
    </w:p>
    <w:bookmarkEnd w:id="36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156 қосымша</w:t>
            </w:r>
          </w:p>
        </w:tc>
      </w:tr>
    </w:tbl>
    <w:bookmarkStart w:name="z541" w:id="364"/>
    <w:p>
      <w:pPr>
        <w:spacing w:after="0"/>
        <w:ind w:left="0"/>
        <w:jc w:val="left"/>
      </w:pPr>
      <w:r>
        <w:rPr>
          <w:rFonts w:ascii="Times New Roman"/>
          <w:b/>
          <w:i w:val="false"/>
          <w:color w:val="000000"/>
        </w:rPr>
        <w:t xml:space="preserve"> Қарқаралы ауданы Бесоба ауылдық округі Қарашокы ауылының шекараларында жайылымдық инфрақұрылым объектілерінің, жайылым алаңдарының және сыртқы және ішкі шекараларының схемасы</w:t>
      </w:r>
    </w:p>
    <w:bookmarkEnd w:id="364"/>
    <w:bookmarkStart w:name="z542" w:id="365"/>
    <w:p>
      <w:pPr>
        <w:spacing w:after="0"/>
        <w:ind w:left="0"/>
        <w:jc w:val="both"/>
      </w:pPr>
      <w:r>
        <w:rPr>
          <w:rFonts w:ascii="Times New Roman"/>
          <w:b w:val="false"/>
          <w:i w:val="false"/>
          <w:color w:val="000000"/>
          <w:sz w:val="28"/>
        </w:rPr>
        <w:t xml:space="preserve">
      </w:t>
      </w:r>
    </w:p>
    <w:bookmarkEnd w:id="36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157 қосымша</w:t>
            </w:r>
          </w:p>
        </w:tc>
      </w:tr>
    </w:tbl>
    <w:bookmarkStart w:name="z544" w:id="366"/>
    <w:p>
      <w:pPr>
        <w:spacing w:after="0"/>
        <w:ind w:left="0"/>
        <w:jc w:val="left"/>
      </w:pPr>
      <w:r>
        <w:rPr>
          <w:rFonts w:ascii="Times New Roman"/>
          <w:b/>
          <w:i w:val="false"/>
          <w:color w:val="000000"/>
        </w:rPr>
        <w:t xml:space="preserve"> Қарқаралы ауданы Бесоба ауылдық округі Қарашоқы ауылының шекараларында жайылым пайдаланушылардың су көздеріне қол жеткізу схемасы</w:t>
      </w:r>
    </w:p>
    <w:bookmarkEnd w:id="366"/>
    <w:bookmarkStart w:name="z545" w:id="367"/>
    <w:p>
      <w:pPr>
        <w:spacing w:after="0"/>
        <w:ind w:left="0"/>
        <w:jc w:val="both"/>
      </w:pPr>
      <w:r>
        <w:rPr>
          <w:rFonts w:ascii="Times New Roman"/>
          <w:b w:val="false"/>
          <w:i w:val="false"/>
          <w:color w:val="000000"/>
          <w:sz w:val="28"/>
        </w:rPr>
        <w:t xml:space="preserve">
      </w:t>
      </w:r>
    </w:p>
    <w:bookmarkEnd w:id="36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158 қосымша</w:t>
            </w:r>
          </w:p>
        </w:tc>
      </w:tr>
    </w:tbl>
    <w:bookmarkStart w:name="z547" w:id="368"/>
    <w:p>
      <w:pPr>
        <w:spacing w:after="0"/>
        <w:ind w:left="0"/>
        <w:jc w:val="left"/>
      </w:pPr>
      <w:r>
        <w:rPr>
          <w:rFonts w:ascii="Times New Roman"/>
          <w:b/>
          <w:i w:val="false"/>
          <w:color w:val="000000"/>
        </w:rPr>
        <w:t xml:space="preserve"> Қарқаралы ауданы Бесоба ауылдық округі Қызылту ауылының аумағындағы жер учаскелерінің меншік иеленушілері мен жер пайдаланушылардың жайылымдарын орналастыру схемасы</w:t>
      </w:r>
    </w:p>
    <w:bookmarkEnd w:id="368"/>
    <w:bookmarkStart w:name="z548" w:id="369"/>
    <w:p>
      <w:pPr>
        <w:spacing w:after="0"/>
        <w:ind w:left="0"/>
        <w:jc w:val="both"/>
      </w:pPr>
      <w:r>
        <w:rPr>
          <w:rFonts w:ascii="Times New Roman"/>
          <w:b w:val="false"/>
          <w:i w:val="false"/>
          <w:color w:val="000000"/>
          <w:sz w:val="28"/>
        </w:rPr>
        <w:t xml:space="preserve">
      </w:t>
      </w:r>
    </w:p>
    <w:bookmarkEnd w:id="36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159 қосымша</w:t>
            </w:r>
          </w:p>
        </w:tc>
      </w:tr>
    </w:tbl>
    <w:bookmarkStart w:name="z550" w:id="370"/>
    <w:p>
      <w:pPr>
        <w:spacing w:after="0"/>
        <w:ind w:left="0"/>
        <w:jc w:val="left"/>
      </w:pPr>
      <w:r>
        <w:rPr>
          <w:rFonts w:ascii="Times New Roman"/>
          <w:b/>
          <w:i w:val="false"/>
          <w:color w:val="000000"/>
        </w:rPr>
        <w:t xml:space="preserve"> Қарқаралы ауданы Бесоба ауылдық округі Қызылту ауылының шекараларында ауыл шаруашылығы жануарларының мал басын орналастыру үшін жайылымдарды қайта бөлу схемасы</w:t>
      </w:r>
    </w:p>
    <w:bookmarkEnd w:id="370"/>
    <w:bookmarkStart w:name="z551" w:id="371"/>
    <w:p>
      <w:pPr>
        <w:spacing w:after="0"/>
        <w:ind w:left="0"/>
        <w:jc w:val="both"/>
      </w:pPr>
      <w:r>
        <w:rPr>
          <w:rFonts w:ascii="Times New Roman"/>
          <w:b w:val="false"/>
          <w:i w:val="false"/>
          <w:color w:val="000000"/>
          <w:sz w:val="28"/>
        </w:rPr>
        <w:t xml:space="preserve">
      </w:t>
      </w:r>
    </w:p>
    <w:bookmarkEnd w:id="37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160 қосымша</w:t>
            </w:r>
          </w:p>
        </w:tc>
      </w:tr>
    </w:tbl>
    <w:bookmarkStart w:name="z553" w:id="372"/>
    <w:p>
      <w:pPr>
        <w:spacing w:after="0"/>
        <w:ind w:left="0"/>
        <w:jc w:val="left"/>
      </w:pPr>
      <w:r>
        <w:rPr>
          <w:rFonts w:ascii="Times New Roman"/>
          <w:b/>
          <w:i w:val="false"/>
          <w:color w:val="000000"/>
        </w:rPr>
        <w:t xml:space="preserve"> Қарқаралы ауданы Бесоба ауылдық округі Қызылту ауылының шекараларында жайылымдық инфрақұрылым объектілерінің, жайылым алаңдарының және сыртқы және ішкі шекараларының схемасы</w:t>
      </w:r>
    </w:p>
    <w:bookmarkEnd w:id="372"/>
    <w:bookmarkStart w:name="z554" w:id="373"/>
    <w:p>
      <w:pPr>
        <w:spacing w:after="0"/>
        <w:ind w:left="0"/>
        <w:jc w:val="both"/>
      </w:pPr>
      <w:r>
        <w:rPr>
          <w:rFonts w:ascii="Times New Roman"/>
          <w:b w:val="false"/>
          <w:i w:val="false"/>
          <w:color w:val="000000"/>
          <w:sz w:val="28"/>
        </w:rPr>
        <w:t xml:space="preserve">
      </w:t>
      </w:r>
    </w:p>
    <w:bookmarkEnd w:id="37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161 қосымша</w:t>
            </w:r>
          </w:p>
        </w:tc>
      </w:tr>
    </w:tbl>
    <w:bookmarkStart w:name="z556" w:id="374"/>
    <w:p>
      <w:pPr>
        <w:spacing w:after="0"/>
        <w:ind w:left="0"/>
        <w:jc w:val="left"/>
      </w:pPr>
      <w:r>
        <w:rPr>
          <w:rFonts w:ascii="Times New Roman"/>
          <w:b/>
          <w:i w:val="false"/>
          <w:color w:val="000000"/>
        </w:rPr>
        <w:t xml:space="preserve"> Қарқаралы ауданы Бесоба ауылдық округі Қызылту ауылының шекараларында жайылым пайдаланушылардың су көздеріне қол жеткізу схемасы</w:t>
      </w:r>
    </w:p>
    <w:bookmarkEnd w:id="374"/>
    <w:bookmarkStart w:name="z557" w:id="375"/>
    <w:p>
      <w:pPr>
        <w:spacing w:after="0"/>
        <w:ind w:left="0"/>
        <w:jc w:val="both"/>
      </w:pPr>
      <w:r>
        <w:rPr>
          <w:rFonts w:ascii="Times New Roman"/>
          <w:b w:val="false"/>
          <w:i w:val="false"/>
          <w:color w:val="000000"/>
          <w:sz w:val="28"/>
        </w:rPr>
        <w:t xml:space="preserve">
      </w:t>
      </w:r>
    </w:p>
    <w:bookmarkEnd w:id="37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162 қосымша</w:t>
            </w:r>
          </w:p>
        </w:tc>
      </w:tr>
    </w:tbl>
    <w:bookmarkStart w:name="z559" w:id="376"/>
    <w:p>
      <w:pPr>
        <w:spacing w:after="0"/>
        <w:ind w:left="0"/>
        <w:jc w:val="left"/>
      </w:pPr>
      <w:r>
        <w:rPr>
          <w:rFonts w:ascii="Times New Roman"/>
          <w:b/>
          <w:i w:val="false"/>
          <w:color w:val="000000"/>
        </w:rPr>
        <w:t xml:space="preserve"> Қарқаралы ауданы Бесоба ауылдық округі 1956 га көлемі алабарлық жер учаскесінің шекараларында Қызылту ауылының ауыл шаруашылығы жануарларының мал басын орналастыру үшін жайылымдарды қайта бөлу схемасы</w:t>
      </w:r>
    </w:p>
    <w:bookmarkEnd w:id="376"/>
    <w:bookmarkStart w:name="z560" w:id="377"/>
    <w:p>
      <w:pPr>
        <w:spacing w:after="0"/>
        <w:ind w:left="0"/>
        <w:jc w:val="both"/>
      </w:pPr>
      <w:r>
        <w:rPr>
          <w:rFonts w:ascii="Times New Roman"/>
          <w:b w:val="false"/>
          <w:i w:val="false"/>
          <w:color w:val="000000"/>
          <w:sz w:val="28"/>
        </w:rPr>
        <w:t xml:space="preserve">
      </w:t>
      </w:r>
    </w:p>
    <w:bookmarkEnd w:id="37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163 қосымша</w:t>
            </w:r>
          </w:p>
        </w:tc>
      </w:tr>
    </w:tbl>
    <w:bookmarkStart w:name="z562" w:id="378"/>
    <w:p>
      <w:pPr>
        <w:spacing w:after="0"/>
        <w:ind w:left="0"/>
        <w:jc w:val="left"/>
      </w:pPr>
      <w:r>
        <w:rPr>
          <w:rFonts w:ascii="Times New Roman"/>
          <w:b/>
          <w:i w:val="false"/>
          <w:color w:val="000000"/>
        </w:rPr>
        <w:t xml:space="preserve"> Қарқаралы ауданы Бесоба ауылдық округі 1956 га көлемі алабарлық жер учаскесінің шекараларында Қызылту ауылының жайылымдық инфрақұрылым объектілерінің, жайылым алаңдарының және сыртқы және ішкі шекараларының схемасы</w:t>
      </w:r>
    </w:p>
    <w:bookmarkEnd w:id="378"/>
    <w:bookmarkStart w:name="z563" w:id="379"/>
    <w:p>
      <w:pPr>
        <w:spacing w:after="0"/>
        <w:ind w:left="0"/>
        <w:jc w:val="both"/>
      </w:pPr>
      <w:r>
        <w:rPr>
          <w:rFonts w:ascii="Times New Roman"/>
          <w:b w:val="false"/>
          <w:i w:val="false"/>
          <w:color w:val="000000"/>
          <w:sz w:val="28"/>
        </w:rPr>
        <w:t xml:space="preserve">
      </w:t>
      </w:r>
    </w:p>
    <w:bookmarkEnd w:id="37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164 қосымша</w:t>
            </w:r>
          </w:p>
        </w:tc>
      </w:tr>
    </w:tbl>
    <w:bookmarkStart w:name="z565" w:id="380"/>
    <w:p>
      <w:pPr>
        <w:spacing w:after="0"/>
        <w:ind w:left="0"/>
        <w:jc w:val="left"/>
      </w:pPr>
      <w:r>
        <w:rPr>
          <w:rFonts w:ascii="Times New Roman"/>
          <w:b/>
          <w:i w:val="false"/>
          <w:color w:val="000000"/>
        </w:rPr>
        <w:t xml:space="preserve"> Қарқаралы ауданы Бесоба ауылдық округі 1956 га көлемі алабарлық жер учаскесінің шекараларында Қызылту ауылының жайылым пайдаланушылардың су көздеріне қол жеткізу схемасы</w:t>
      </w:r>
    </w:p>
    <w:bookmarkEnd w:id="380"/>
    <w:bookmarkStart w:name="z566" w:id="381"/>
    <w:p>
      <w:pPr>
        <w:spacing w:after="0"/>
        <w:ind w:left="0"/>
        <w:jc w:val="both"/>
      </w:pPr>
      <w:r>
        <w:rPr>
          <w:rFonts w:ascii="Times New Roman"/>
          <w:b w:val="false"/>
          <w:i w:val="false"/>
          <w:color w:val="000000"/>
          <w:sz w:val="28"/>
        </w:rPr>
        <w:t xml:space="preserve">
      </w:t>
      </w:r>
    </w:p>
    <w:bookmarkEnd w:id="38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165 қосымша</w:t>
            </w:r>
          </w:p>
        </w:tc>
      </w:tr>
    </w:tbl>
    <w:bookmarkStart w:name="z568" w:id="382"/>
    <w:p>
      <w:pPr>
        <w:spacing w:after="0"/>
        <w:ind w:left="0"/>
        <w:jc w:val="left"/>
      </w:pPr>
      <w:r>
        <w:rPr>
          <w:rFonts w:ascii="Times New Roman"/>
          <w:b/>
          <w:i w:val="false"/>
          <w:color w:val="000000"/>
        </w:rPr>
        <w:t xml:space="preserve"> Қарқаралы ауданы Бесоба ауылдық округі 882 га және 752 га көлемі отарлы жерлер учаскелерінің шекараларында Қызылту ауылының ауыл шаруашылығы жануарларының мал басын орналастыру үшін жайылымдарды қайта бөлу схемасы</w:t>
      </w:r>
    </w:p>
    <w:bookmarkEnd w:id="382"/>
    <w:bookmarkStart w:name="z569" w:id="383"/>
    <w:p>
      <w:pPr>
        <w:spacing w:after="0"/>
        <w:ind w:left="0"/>
        <w:jc w:val="both"/>
      </w:pPr>
      <w:r>
        <w:rPr>
          <w:rFonts w:ascii="Times New Roman"/>
          <w:b w:val="false"/>
          <w:i w:val="false"/>
          <w:color w:val="000000"/>
          <w:sz w:val="28"/>
        </w:rPr>
        <w:t xml:space="preserve">
      </w:t>
      </w:r>
    </w:p>
    <w:bookmarkEnd w:id="38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166 қосымша</w:t>
            </w:r>
          </w:p>
        </w:tc>
      </w:tr>
    </w:tbl>
    <w:bookmarkStart w:name="z571" w:id="384"/>
    <w:p>
      <w:pPr>
        <w:spacing w:after="0"/>
        <w:ind w:left="0"/>
        <w:jc w:val="left"/>
      </w:pPr>
      <w:r>
        <w:rPr>
          <w:rFonts w:ascii="Times New Roman"/>
          <w:b/>
          <w:i w:val="false"/>
          <w:color w:val="000000"/>
        </w:rPr>
        <w:t xml:space="preserve"> Қарқаралы ауданы Бесоба ауылдық округі 882 га және 752 га көлемі отарлы жерлер учаскелерінің шекараларында Қызылту ауылының жайылымдық инфрақұрылым объектілерінің, жайылым алаңдарының және сыртқы және ішкі шекараларының схемасы</w:t>
      </w:r>
    </w:p>
    <w:bookmarkEnd w:id="384"/>
    <w:bookmarkStart w:name="z572" w:id="385"/>
    <w:p>
      <w:pPr>
        <w:spacing w:after="0"/>
        <w:ind w:left="0"/>
        <w:jc w:val="both"/>
      </w:pPr>
      <w:r>
        <w:rPr>
          <w:rFonts w:ascii="Times New Roman"/>
          <w:b w:val="false"/>
          <w:i w:val="false"/>
          <w:color w:val="000000"/>
          <w:sz w:val="28"/>
        </w:rPr>
        <w:t xml:space="preserve">
      </w:t>
      </w:r>
    </w:p>
    <w:bookmarkEnd w:id="38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167 қосымша</w:t>
            </w:r>
          </w:p>
        </w:tc>
      </w:tr>
    </w:tbl>
    <w:bookmarkStart w:name="z574" w:id="386"/>
    <w:p>
      <w:pPr>
        <w:spacing w:after="0"/>
        <w:ind w:left="0"/>
        <w:jc w:val="left"/>
      </w:pPr>
      <w:r>
        <w:rPr>
          <w:rFonts w:ascii="Times New Roman"/>
          <w:b/>
          <w:i w:val="false"/>
          <w:color w:val="000000"/>
        </w:rPr>
        <w:t xml:space="preserve"> Қарқаралы ауданы Бесоба ауылдық округі 882 га және 752 га көлемі отарлы жерлер учаскелерінің шекараларында Қызылту ауылының жайылым пайдаланушылардың су көздеріне қол жеткізу схемасы</w:t>
      </w:r>
    </w:p>
    <w:bookmarkEnd w:id="386"/>
    <w:bookmarkStart w:name="z575" w:id="387"/>
    <w:p>
      <w:pPr>
        <w:spacing w:after="0"/>
        <w:ind w:left="0"/>
        <w:jc w:val="both"/>
      </w:pPr>
      <w:r>
        <w:rPr>
          <w:rFonts w:ascii="Times New Roman"/>
          <w:b w:val="false"/>
          <w:i w:val="false"/>
          <w:color w:val="000000"/>
          <w:sz w:val="28"/>
        </w:rPr>
        <w:t xml:space="preserve">
      </w:t>
      </w:r>
    </w:p>
    <w:bookmarkEnd w:id="38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168 қосымша</w:t>
            </w:r>
          </w:p>
        </w:tc>
      </w:tr>
    </w:tbl>
    <w:bookmarkStart w:name="z577" w:id="388"/>
    <w:p>
      <w:pPr>
        <w:spacing w:after="0"/>
        <w:ind w:left="0"/>
        <w:jc w:val="left"/>
      </w:pPr>
      <w:r>
        <w:rPr>
          <w:rFonts w:ascii="Times New Roman"/>
          <w:b/>
          <w:i w:val="false"/>
          <w:color w:val="000000"/>
        </w:rPr>
        <w:t xml:space="preserve"> Қарқаралы ауданы Жаңатоған селолық округі Жаңатоған селосы аумағындағы жер учаскелерінің меншік иеленушулері мен жер пайдаланушылардың жайлымдарының орналастыру схемасы</w:t>
      </w:r>
    </w:p>
    <w:bookmarkEnd w:id="388"/>
    <w:bookmarkStart w:name="z578" w:id="389"/>
    <w:p>
      <w:pPr>
        <w:spacing w:after="0"/>
        <w:ind w:left="0"/>
        <w:jc w:val="both"/>
      </w:pPr>
      <w:r>
        <w:rPr>
          <w:rFonts w:ascii="Times New Roman"/>
          <w:b w:val="false"/>
          <w:i w:val="false"/>
          <w:color w:val="000000"/>
          <w:sz w:val="28"/>
        </w:rPr>
        <w:t xml:space="preserve">
      </w:t>
      </w:r>
    </w:p>
    <w:bookmarkEnd w:id="38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169 қосымша</w:t>
            </w:r>
          </w:p>
        </w:tc>
      </w:tr>
    </w:tbl>
    <w:bookmarkStart w:name="z580" w:id="390"/>
    <w:p>
      <w:pPr>
        <w:spacing w:after="0"/>
        <w:ind w:left="0"/>
        <w:jc w:val="left"/>
      </w:pPr>
      <w:r>
        <w:rPr>
          <w:rFonts w:ascii="Times New Roman"/>
          <w:b/>
          <w:i w:val="false"/>
          <w:color w:val="000000"/>
        </w:rPr>
        <w:t xml:space="preserve"> Қарқаралы ауданы Жаңатоған ауылдық округі Жаңатоған ауылының шекараларында ауыл шаруашылығы жануарларының мал басын орналастыру үшін жайылымдарды қайта бөлу схемасы</w:t>
      </w:r>
    </w:p>
    <w:bookmarkEnd w:id="390"/>
    <w:bookmarkStart w:name="z581" w:id="391"/>
    <w:p>
      <w:pPr>
        <w:spacing w:after="0"/>
        <w:ind w:left="0"/>
        <w:jc w:val="both"/>
      </w:pPr>
      <w:r>
        <w:rPr>
          <w:rFonts w:ascii="Times New Roman"/>
          <w:b w:val="false"/>
          <w:i w:val="false"/>
          <w:color w:val="000000"/>
          <w:sz w:val="28"/>
        </w:rPr>
        <w:t xml:space="preserve">
      </w:t>
      </w:r>
    </w:p>
    <w:bookmarkEnd w:id="39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170 қосымша</w:t>
            </w:r>
          </w:p>
        </w:tc>
      </w:tr>
    </w:tbl>
    <w:bookmarkStart w:name="z583" w:id="392"/>
    <w:p>
      <w:pPr>
        <w:spacing w:after="0"/>
        <w:ind w:left="0"/>
        <w:jc w:val="left"/>
      </w:pPr>
      <w:r>
        <w:rPr>
          <w:rFonts w:ascii="Times New Roman"/>
          <w:b/>
          <w:i w:val="false"/>
          <w:color w:val="000000"/>
        </w:rPr>
        <w:t xml:space="preserve"> Қарқаралы ауданы Жаңатоған ауылдық округі Жаңатоған ауылының шекараларында жайылымдық инфрақұрылым объектілерінің, жайылым аландарының және сыртқы және ішкі шекаларының схемасы</w:t>
      </w:r>
    </w:p>
    <w:bookmarkEnd w:id="392"/>
    <w:bookmarkStart w:name="z584" w:id="393"/>
    <w:p>
      <w:pPr>
        <w:spacing w:after="0"/>
        <w:ind w:left="0"/>
        <w:jc w:val="both"/>
      </w:pPr>
      <w:r>
        <w:rPr>
          <w:rFonts w:ascii="Times New Roman"/>
          <w:b w:val="false"/>
          <w:i w:val="false"/>
          <w:color w:val="000000"/>
          <w:sz w:val="28"/>
        </w:rPr>
        <w:t xml:space="preserve">
      </w:t>
      </w:r>
    </w:p>
    <w:bookmarkEnd w:id="39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171 қосымша</w:t>
            </w:r>
          </w:p>
        </w:tc>
      </w:tr>
    </w:tbl>
    <w:bookmarkStart w:name="z586" w:id="394"/>
    <w:p>
      <w:pPr>
        <w:spacing w:after="0"/>
        <w:ind w:left="0"/>
        <w:jc w:val="left"/>
      </w:pPr>
      <w:r>
        <w:rPr>
          <w:rFonts w:ascii="Times New Roman"/>
          <w:b/>
          <w:i w:val="false"/>
          <w:color w:val="000000"/>
        </w:rPr>
        <w:t xml:space="preserve"> Қарқаралы ауданы Жаңатоған ауылдық округі Жаңатоған ауылының шекараларында жайылым пайдаланушылардың су көздеріне қол жеткізу схемасы</w:t>
      </w:r>
    </w:p>
    <w:bookmarkEnd w:id="394"/>
    <w:bookmarkStart w:name="z587" w:id="395"/>
    <w:p>
      <w:pPr>
        <w:spacing w:after="0"/>
        <w:ind w:left="0"/>
        <w:jc w:val="both"/>
      </w:pPr>
      <w:r>
        <w:rPr>
          <w:rFonts w:ascii="Times New Roman"/>
          <w:b w:val="false"/>
          <w:i w:val="false"/>
          <w:color w:val="000000"/>
          <w:sz w:val="28"/>
        </w:rPr>
        <w:t xml:space="preserve">
      </w:t>
      </w:r>
    </w:p>
    <w:bookmarkEnd w:id="39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172 қосымша</w:t>
            </w:r>
          </w:p>
        </w:tc>
      </w:tr>
    </w:tbl>
    <w:bookmarkStart w:name="z589" w:id="396"/>
    <w:p>
      <w:pPr>
        <w:spacing w:after="0"/>
        <w:ind w:left="0"/>
        <w:jc w:val="left"/>
      </w:pPr>
      <w:r>
        <w:rPr>
          <w:rFonts w:ascii="Times New Roman"/>
          <w:b/>
          <w:i w:val="false"/>
          <w:color w:val="000000"/>
        </w:rPr>
        <w:t xml:space="preserve"> Қарқаралы ауданы Жаңатоған ауылдық округі отарлы жер учаскесінің шекараларында Жаңатоған ауылының ауыл шаруашылығы жануарларының мал басын орналастыру үшін жайылымдарды қайта бөлу схемасы</w:t>
      </w:r>
    </w:p>
    <w:bookmarkEnd w:id="396"/>
    <w:bookmarkStart w:name="z590" w:id="397"/>
    <w:p>
      <w:pPr>
        <w:spacing w:after="0"/>
        <w:ind w:left="0"/>
        <w:jc w:val="both"/>
      </w:pPr>
      <w:r>
        <w:rPr>
          <w:rFonts w:ascii="Times New Roman"/>
          <w:b w:val="false"/>
          <w:i w:val="false"/>
          <w:color w:val="000000"/>
          <w:sz w:val="28"/>
        </w:rPr>
        <w:t xml:space="preserve">
      </w:t>
      </w:r>
    </w:p>
    <w:bookmarkEnd w:id="39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173 қосымша</w:t>
            </w:r>
          </w:p>
        </w:tc>
      </w:tr>
    </w:tbl>
    <w:bookmarkStart w:name="z592" w:id="398"/>
    <w:p>
      <w:pPr>
        <w:spacing w:after="0"/>
        <w:ind w:left="0"/>
        <w:jc w:val="left"/>
      </w:pPr>
      <w:r>
        <w:rPr>
          <w:rFonts w:ascii="Times New Roman"/>
          <w:b/>
          <w:i w:val="false"/>
          <w:color w:val="000000"/>
        </w:rPr>
        <w:t xml:space="preserve"> Қарқаралы ауданы Жаңатоған ауылдық округі отарлы жер учаскесінің шекараларында Жаңатоған ауылының жайылымдық инфрақұрылым объектілерінің, жайылым алаңдарының және сыртқы және ішкі шекаларының схемасы</w:t>
      </w:r>
    </w:p>
    <w:bookmarkEnd w:id="398"/>
    <w:bookmarkStart w:name="z593" w:id="399"/>
    <w:p>
      <w:pPr>
        <w:spacing w:after="0"/>
        <w:ind w:left="0"/>
        <w:jc w:val="both"/>
      </w:pPr>
      <w:r>
        <w:rPr>
          <w:rFonts w:ascii="Times New Roman"/>
          <w:b w:val="false"/>
          <w:i w:val="false"/>
          <w:color w:val="000000"/>
          <w:sz w:val="28"/>
        </w:rPr>
        <w:t xml:space="preserve">
      </w:t>
      </w:r>
    </w:p>
    <w:bookmarkEnd w:id="39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174 қосымша</w:t>
            </w:r>
          </w:p>
        </w:tc>
      </w:tr>
    </w:tbl>
    <w:bookmarkStart w:name="z595" w:id="400"/>
    <w:p>
      <w:pPr>
        <w:spacing w:after="0"/>
        <w:ind w:left="0"/>
        <w:jc w:val="left"/>
      </w:pPr>
      <w:r>
        <w:rPr>
          <w:rFonts w:ascii="Times New Roman"/>
          <w:b/>
          <w:i w:val="false"/>
          <w:color w:val="000000"/>
        </w:rPr>
        <w:t xml:space="preserve"> Қарқаралы ауданы Жаңатоған ауылдық округі отарлы жер учаскесінің шекараларында Жаңатоған ауылының жайылым пайдаланушылардың су көздеріне қол жеткізу схемасы</w:t>
      </w:r>
    </w:p>
    <w:bookmarkEnd w:id="400"/>
    <w:bookmarkStart w:name="z596" w:id="401"/>
    <w:p>
      <w:pPr>
        <w:spacing w:after="0"/>
        <w:ind w:left="0"/>
        <w:jc w:val="both"/>
      </w:pPr>
      <w:r>
        <w:rPr>
          <w:rFonts w:ascii="Times New Roman"/>
          <w:b w:val="false"/>
          <w:i w:val="false"/>
          <w:color w:val="000000"/>
          <w:sz w:val="28"/>
        </w:rPr>
        <w:t xml:space="preserve">
      </w:t>
      </w:r>
    </w:p>
    <w:bookmarkEnd w:id="40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175 қосымша</w:t>
            </w:r>
          </w:p>
        </w:tc>
      </w:tr>
    </w:tbl>
    <w:bookmarkStart w:name="z598" w:id="402"/>
    <w:p>
      <w:pPr>
        <w:spacing w:after="0"/>
        <w:ind w:left="0"/>
        <w:jc w:val="left"/>
      </w:pPr>
      <w:r>
        <w:rPr>
          <w:rFonts w:ascii="Times New Roman"/>
          <w:b/>
          <w:i w:val="false"/>
          <w:color w:val="000000"/>
        </w:rPr>
        <w:t xml:space="preserve"> Қарқаралы ауданы Жанатоған ауылдық округі Ежебай ауылының аумағындағы жер учаскелерінің меншік иеленушілері мен жер пайдаланушылардың жайылымдарының орналастыру схемасы</w:t>
      </w:r>
    </w:p>
    <w:bookmarkEnd w:id="402"/>
    <w:bookmarkStart w:name="z599" w:id="403"/>
    <w:p>
      <w:pPr>
        <w:spacing w:after="0"/>
        <w:ind w:left="0"/>
        <w:jc w:val="both"/>
      </w:pPr>
      <w:r>
        <w:rPr>
          <w:rFonts w:ascii="Times New Roman"/>
          <w:b w:val="false"/>
          <w:i w:val="false"/>
          <w:color w:val="000000"/>
          <w:sz w:val="28"/>
        </w:rPr>
        <w:t xml:space="preserve">
      </w:t>
      </w:r>
    </w:p>
    <w:bookmarkEnd w:id="40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176 қосымша</w:t>
            </w:r>
          </w:p>
        </w:tc>
      </w:tr>
    </w:tbl>
    <w:bookmarkStart w:name="z601" w:id="404"/>
    <w:p>
      <w:pPr>
        <w:spacing w:after="0"/>
        <w:ind w:left="0"/>
        <w:jc w:val="left"/>
      </w:pPr>
      <w:r>
        <w:rPr>
          <w:rFonts w:ascii="Times New Roman"/>
          <w:b/>
          <w:i w:val="false"/>
          <w:color w:val="000000"/>
        </w:rPr>
        <w:t xml:space="preserve"> Қарқаралы ауданы Жаңатоған ауылдық округі Ежебай ауылының шекараларында ауыл шаруашылығы жануарларының мал басын орналастыру үшін жайылымдарды қайта бөлу схемасы</w:t>
      </w:r>
    </w:p>
    <w:bookmarkEnd w:id="404"/>
    <w:bookmarkStart w:name="z602" w:id="405"/>
    <w:p>
      <w:pPr>
        <w:spacing w:after="0"/>
        <w:ind w:left="0"/>
        <w:jc w:val="both"/>
      </w:pPr>
      <w:r>
        <w:rPr>
          <w:rFonts w:ascii="Times New Roman"/>
          <w:b w:val="false"/>
          <w:i w:val="false"/>
          <w:color w:val="000000"/>
          <w:sz w:val="28"/>
        </w:rPr>
        <w:t xml:space="preserve">
      </w:t>
      </w:r>
    </w:p>
    <w:bookmarkEnd w:id="40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177 қосымша</w:t>
            </w:r>
          </w:p>
        </w:tc>
      </w:tr>
    </w:tbl>
    <w:bookmarkStart w:name="z604" w:id="406"/>
    <w:p>
      <w:pPr>
        <w:spacing w:after="0"/>
        <w:ind w:left="0"/>
        <w:jc w:val="left"/>
      </w:pPr>
      <w:r>
        <w:rPr>
          <w:rFonts w:ascii="Times New Roman"/>
          <w:b/>
          <w:i w:val="false"/>
          <w:color w:val="000000"/>
        </w:rPr>
        <w:t xml:space="preserve"> Қарқаралы ауданы Жаңатоған ауылдық округі Ежебай ауылының шекараларында жайылымдық инфрақұрылым объектілерінің, жайылым аландарының және сыртқы және ішкі шекаларының схемасы</w:t>
      </w:r>
    </w:p>
    <w:bookmarkEnd w:id="406"/>
    <w:bookmarkStart w:name="z605" w:id="407"/>
    <w:p>
      <w:pPr>
        <w:spacing w:after="0"/>
        <w:ind w:left="0"/>
        <w:jc w:val="both"/>
      </w:pPr>
      <w:r>
        <w:rPr>
          <w:rFonts w:ascii="Times New Roman"/>
          <w:b w:val="false"/>
          <w:i w:val="false"/>
          <w:color w:val="000000"/>
          <w:sz w:val="28"/>
        </w:rPr>
        <w:t xml:space="preserve">
      </w:t>
      </w:r>
    </w:p>
    <w:bookmarkEnd w:id="40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178 қосымша</w:t>
            </w:r>
          </w:p>
        </w:tc>
      </w:tr>
    </w:tbl>
    <w:bookmarkStart w:name="z607" w:id="408"/>
    <w:p>
      <w:pPr>
        <w:spacing w:after="0"/>
        <w:ind w:left="0"/>
        <w:jc w:val="left"/>
      </w:pPr>
      <w:r>
        <w:rPr>
          <w:rFonts w:ascii="Times New Roman"/>
          <w:b/>
          <w:i w:val="false"/>
          <w:color w:val="000000"/>
        </w:rPr>
        <w:t xml:space="preserve"> Қарқаралы ауданы Жаңатоған ауылдық округі Ежебай ауылының шекараларында жайылым пайдаланушылардың су көздеріне қол жеткізу схемасы</w:t>
      </w:r>
    </w:p>
    <w:bookmarkEnd w:id="408"/>
    <w:bookmarkStart w:name="z608" w:id="409"/>
    <w:p>
      <w:pPr>
        <w:spacing w:after="0"/>
        <w:ind w:left="0"/>
        <w:jc w:val="both"/>
      </w:pPr>
      <w:r>
        <w:rPr>
          <w:rFonts w:ascii="Times New Roman"/>
          <w:b w:val="false"/>
          <w:i w:val="false"/>
          <w:color w:val="000000"/>
          <w:sz w:val="28"/>
        </w:rPr>
        <w:t xml:space="preserve">
      </w:t>
      </w:r>
    </w:p>
    <w:bookmarkEnd w:id="40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179 қосымша</w:t>
            </w:r>
          </w:p>
        </w:tc>
      </w:tr>
    </w:tbl>
    <w:bookmarkStart w:name="z610" w:id="410"/>
    <w:p>
      <w:pPr>
        <w:spacing w:after="0"/>
        <w:ind w:left="0"/>
        <w:jc w:val="left"/>
      </w:pPr>
      <w:r>
        <w:rPr>
          <w:rFonts w:ascii="Times New Roman"/>
          <w:b/>
          <w:i w:val="false"/>
          <w:color w:val="000000"/>
        </w:rPr>
        <w:t xml:space="preserve"> Қарқаралы ауданы Қайнарбұлақ ауылдық округі Аппаз ауылының аумағындағы жер учаскелерінің меншік иеленушілері мен жер пайдаланушылардың жайылымдарының орналастыру схемасы</w:t>
      </w:r>
    </w:p>
    <w:bookmarkEnd w:id="410"/>
    <w:bookmarkStart w:name="z611" w:id="411"/>
    <w:p>
      <w:pPr>
        <w:spacing w:after="0"/>
        <w:ind w:left="0"/>
        <w:jc w:val="both"/>
      </w:pPr>
      <w:r>
        <w:rPr>
          <w:rFonts w:ascii="Times New Roman"/>
          <w:b w:val="false"/>
          <w:i w:val="false"/>
          <w:color w:val="000000"/>
          <w:sz w:val="28"/>
        </w:rPr>
        <w:t xml:space="preserve">
      </w:t>
      </w:r>
    </w:p>
    <w:bookmarkEnd w:id="41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180 қосымша</w:t>
            </w:r>
          </w:p>
        </w:tc>
      </w:tr>
    </w:tbl>
    <w:bookmarkStart w:name="z613" w:id="412"/>
    <w:p>
      <w:pPr>
        <w:spacing w:after="0"/>
        <w:ind w:left="0"/>
        <w:jc w:val="left"/>
      </w:pPr>
      <w:r>
        <w:rPr>
          <w:rFonts w:ascii="Times New Roman"/>
          <w:b/>
          <w:i w:val="false"/>
          <w:color w:val="000000"/>
        </w:rPr>
        <w:t xml:space="preserve"> Қаркаралы ауданы Қайнарбұлақ ауылдық округі Аппаз ауылының шекараларында ауыл шаруашылығы жануарларының мал басын орналастыру үшін жайылымдарды қайта бөлу схемасы</w:t>
      </w:r>
    </w:p>
    <w:bookmarkEnd w:id="412"/>
    <w:bookmarkStart w:name="z614" w:id="413"/>
    <w:p>
      <w:pPr>
        <w:spacing w:after="0"/>
        <w:ind w:left="0"/>
        <w:jc w:val="both"/>
      </w:pPr>
      <w:r>
        <w:rPr>
          <w:rFonts w:ascii="Times New Roman"/>
          <w:b w:val="false"/>
          <w:i w:val="false"/>
          <w:color w:val="000000"/>
          <w:sz w:val="28"/>
        </w:rPr>
        <w:t xml:space="preserve">
      </w:t>
      </w:r>
    </w:p>
    <w:bookmarkEnd w:id="41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181 қосымша</w:t>
            </w:r>
          </w:p>
        </w:tc>
      </w:tr>
    </w:tbl>
    <w:bookmarkStart w:name="z616" w:id="414"/>
    <w:p>
      <w:pPr>
        <w:spacing w:after="0"/>
        <w:ind w:left="0"/>
        <w:jc w:val="left"/>
      </w:pPr>
      <w:r>
        <w:rPr>
          <w:rFonts w:ascii="Times New Roman"/>
          <w:b/>
          <w:i w:val="false"/>
          <w:color w:val="000000"/>
        </w:rPr>
        <w:t xml:space="preserve"> Қарқаралы ауданы Қайнарбұлақ ауылдық округі Аппаз ауылының шекараларында, жайылымдық инфрақұрылым объектілерінің, жайылым алаңдарының және сыртқы және ішкі шекаларының схемасы</w:t>
      </w:r>
    </w:p>
    <w:bookmarkEnd w:id="414"/>
    <w:bookmarkStart w:name="z617" w:id="415"/>
    <w:p>
      <w:pPr>
        <w:spacing w:after="0"/>
        <w:ind w:left="0"/>
        <w:jc w:val="both"/>
      </w:pPr>
      <w:r>
        <w:rPr>
          <w:rFonts w:ascii="Times New Roman"/>
          <w:b w:val="false"/>
          <w:i w:val="false"/>
          <w:color w:val="000000"/>
          <w:sz w:val="28"/>
        </w:rPr>
        <w:t xml:space="preserve">
      </w:t>
      </w:r>
    </w:p>
    <w:bookmarkEnd w:id="41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182 қосымша</w:t>
            </w:r>
          </w:p>
        </w:tc>
      </w:tr>
    </w:tbl>
    <w:bookmarkStart w:name="z619" w:id="416"/>
    <w:p>
      <w:pPr>
        <w:spacing w:after="0"/>
        <w:ind w:left="0"/>
        <w:jc w:val="left"/>
      </w:pPr>
      <w:r>
        <w:rPr>
          <w:rFonts w:ascii="Times New Roman"/>
          <w:b/>
          <w:i w:val="false"/>
          <w:color w:val="000000"/>
        </w:rPr>
        <w:t xml:space="preserve"> Қарқаралы ауданы Қайнарбұлақ ауылдық округі Аппаз ауылының шекараларында жайылым пайдаланушылардың су көздеріне қол жеткізу схемасы</w:t>
      </w:r>
    </w:p>
    <w:bookmarkEnd w:id="416"/>
    <w:bookmarkStart w:name="z620" w:id="417"/>
    <w:p>
      <w:pPr>
        <w:spacing w:after="0"/>
        <w:ind w:left="0"/>
        <w:jc w:val="both"/>
      </w:pPr>
      <w:r>
        <w:rPr>
          <w:rFonts w:ascii="Times New Roman"/>
          <w:b w:val="false"/>
          <w:i w:val="false"/>
          <w:color w:val="000000"/>
          <w:sz w:val="28"/>
        </w:rPr>
        <w:t xml:space="preserve">
      </w:t>
      </w:r>
    </w:p>
    <w:bookmarkEnd w:id="41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183 қосымша</w:t>
            </w:r>
          </w:p>
        </w:tc>
      </w:tr>
    </w:tbl>
    <w:bookmarkStart w:name="z622" w:id="418"/>
    <w:p>
      <w:pPr>
        <w:spacing w:after="0"/>
        <w:ind w:left="0"/>
        <w:jc w:val="left"/>
      </w:pPr>
      <w:r>
        <w:rPr>
          <w:rFonts w:ascii="Times New Roman"/>
          <w:b/>
          <w:i w:val="false"/>
          <w:color w:val="000000"/>
        </w:rPr>
        <w:t xml:space="preserve"> Қарқаралы ауданы Қайнарбұлақ ауылдық округі Аппаз ауылынын аумағындағы жер учаскелерінің меншік иеленушілері мен жер пайдаланушылардың жайылымдарының орналастыру схемасы (алабарлық учаске)</w:t>
      </w:r>
    </w:p>
    <w:bookmarkEnd w:id="418"/>
    <w:bookmarkStart w:name="z623" w:id="419"/>
    <w:p>
      <w:pPr>
        <w:spacing w:after="0"/>
        <w:ind w:left="0"/>
        <w:jc w:val="both"/>
      </w:pPr>
      <w:r>
        <w:rPr>
          <w:rFonts w:ascii="Times New Roman"/>
          <w:b w:val="false"/>
          <w:i w:val="false"/>
          <w:color w:val="000000"/>
          <w:sz w:val="28"/>
        </w:rPr>
        <w:t xml:space="preserve">
      </w:t>
      </w:r>
    </w:p>
    <w:bookmarkEnd w:id="41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184 қосымша</w:t>
            </w:r>
          </w:p>
        </w:tc>
      </w:tr>
    </w:tbl>
    <w:bookmarkStart w:name="z625" w:id="420"/>
    <w:p>
      <w:pPr>
        <w:spacing w:after="0"/>
        <w:ind w:left="0"/>
        <w:jc w:val="left"/>
      </w:pPr>
      <w:r>
        <w:rPr>
          <w:rFonts w:ascii="Times New Roman"/>
          <w:b/>
          <w:i w:val="false"/>
          <w:color w:val="000000"/>
        </w:rPr>
        <w:t xml:space="preserve"> Қарқаралы ауданы Қайнарбұлақ ауылдық округі Аппаз ауылынын шекараларында ауыл шаруашылығы жануарларының мал басын орналастыру үшін жайылымдарды қайта бөлу схемасы (алабарлық учаске)</w:t>
      </w:r>
    </w:p>
    <w:bookmarkEnd w:id="420"/>
    <w:bookmarkStart w:name="z626" w:id="421"/>
    <w:p>
      <w:pPr>
        <w:spacing w:after="0"/>
        <w:ind w:left="0"/>
        <w:jc w:val="both"/>
      </w:pPr>
      <w:r>
        <w:rPr>
          <w:rFonts w:ascii="Times New Roman"/>
          <w:b w:val="false"/>
          <w:i w:val="false"/>
          <w:color w:val="000000"/>
          <w:sz w:val="28"/>
        </w:rPr>
        <w:t xml:space="preserve">
      </w:t>
      </w:r>
    </w:p>
    <w:bookmarkEnd w:id="42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185 қосымша</w:t>
            </w:r>
          </w:p>
        </w:tc>
      </w:tr>
    </w:tbl>
    <w:bookmarkStart w:name="z628" w:id="422"/>
    <w:p>
      <w:pPr>
        <w:spacing w:after="0"/>
        <w:ind w:left="0"/>
        <w:jc w:val="left"/>
      </w:pPr>
      <w:r>
        <w:rPr>
          <w:rFonts w:ascii="Times New Roman"/>
          <w:b/>
          <w:i w:val="false"/>
          <w:color w:val="000000"/>
        </w:rPr>
        <w:t xml:space="preserve"> Қарқаралы ауданы Қайнарбұлақ ауылдық округі Аппаз ауылынын шекараларында, жайылымдық инфрақұрылым объектілерінің, жайылым алаңдарының және сыртқы және ішкі шекараларының схемасы (алабарлық учаске)</w:t>
      </w:r>
    </w:p>
    <w:bookmarkEnd w:id="422"/>
    <w:bookmarkStart w:name="z629" w:id="423"/>
    <w:p>
      <w:pPr>
        <w:spacing w:after="0"/>
        <w:ind w:left="0"/>
        <w:jc w:val="both"/>
      </w:pPr>
      <w:r>
        <w:rPr>
          <w:rFonts w:ascii="Times New Roman"/>
          <w:b w:val="false"/>
          <w:i w:val="false"/>
          <w:color w:val="000000"/>
          <w:sz w:val="28"/>
        </w:rPr>
        <w:t xml:space="preserve">
      </w:t>
      </w:r>
    </w:p>
    <w:bookmarkEnd w:id="42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186 қосымша</w:t>
            </w:r>
          </w:p>
        </w:tc>
      </w:tr>
    </w:tbl>
    <w:bookmarkStart w:name="z631" w:id="424"/>
    <w:p>
      <w:pPr>
        <w:spacing w:after="0"/>
        <w:ind w:left="0"/>
        <w:jc w:val="left"/>
      </w:pPr>
      <w:r>
        <w:rPr>
          <w:rFonts w:ascii="Times New Roman"/>
          <w:b/>
          <w:i w:val="false"/>
          <w:color w:val="000000"/>
        </w:rPr>
        <w:t xml:space="preserve"> Қарқаралы ауданы Қайнарбұлақ ауылдық округі Аппаз ауылынын шекараларында жайылым пайдаланушылардың су көздеріне қол жеткізу схемасы (алабарлық учаске)</w:t>
      </w:r>
    </w:p>
    <w:bookmarkEnd w:id="424"/>
    <w:bookmarkStart w:name="z632" w:id="425"/>
    <w:p>
      <w:pPr>
        <w:spacing w:after="0"/>
        <w:ind w:left="0"/>
        <w:jc w:val="both"/>
      </w:pPr>
      <w:r>
        <w:rPr>
          <w:rFonts w:ascii="Times New Roman"/>
          <w:b w:val="false"/>
          <w:i w:val="false"/>
          <w:color w:val="000000"/>
          <w:sz w:val="28"/>
        </w:rPr>
        <w:t xml:space="preserve">
      </w:t>
      </w:r>
    </w:p>
    <w:bookmarkEnd w:id="42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187 қосымша</w:t>
            </w:r>
          </w:p>
        </w:tc>
      </w:tr>
    </w:tbl>
    <w:bookmarkStart w:name="z634" w:id="426"/>
    <w:p>
      <w:pPr>
        <w:spacing w:after="0"/>
        <w:ind w:left="0"/>
        <w:jc w:val="left"/>
      </w:pPr>
      <w:r>
        <w:rPr>
          <w:rFonts w:ascii="Times New Roman"/>
          <w:b/>
          <w:i w:val="false"/>
          <w:color w:val="000000"/>
        </w:rPr>
        <w:t xml:space="preserve"> Қарқаралы ауданы Қайнарбұлақ ауылдық округі отарлы жер учаскесінің шекараларында Аппаз ауылының ауыл шаруашылығы жануарларының мал басын орналастыру үшін жайылымдарды қайта бөлу схемасы</w:t>
      </w:r>
    </w:p>
    <w:bookmarkEnd w:id="426"/>
    <w:bookmarkStart w:name="z635" w:id="427"/>
    <w:p>
      <w:pPr>
        <w:spacing w:after="0"/>
        <w:ind w:left="0"/>
        <w:jc w:val="both"/>
      </w:pPr>
      <w:r>
        <w:rPr>
          <w:rFonts w:ascii="Times New Roman"/>
          <w:b w:val="false"/>
          <w:i w:val="false"/>
          <w:color w:val="000000"/>
          <w:sz w:val="28"/>
        </w:rPr>
        <w:t xml:space="preserve">
      </w:t>
      </w:r>
    </w:p>
    <w:bookmarkEnd w:id="42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188 қосымша</w:t>
            </w:r>
          </w:p>
        </w:tc>
      </w:tr>
    </w:tbl>
    <w:bookmarkStart w:name="z637" w:id="428"/>
    <w:p>
      <w:pPr>
        <w:spacing w:after="0"/>
        <w:ind w:left="0"/>
        <w:jc w:val="left"/>
      </w:pPr>
      <w:r>
        <w:rPr>
          <w:rFonts w:ascii="Times New Roman"/>
          <w:b/>
          <w:i w:val="false"/>
          <w:color w:val="000000"/>
        </w:rPr>
        <w:t xml:space="preserve"> Қарқаралы ауданы Қайнарбұлақ ауылдық округі отарлы жер учаскесінің шекараларында Аппаз ауылының жайылымдық инфрақұрылым объектілерінің, жайылым алаңдарының және сыртқы және ішкі шекараларының схемасы</w:t>
      </w:r>
    </w:p>
    <w:bookmarkEnd w:id="428"/>
    <w:bookmarkStart w:name="z638" w:id="429"/>
    <w:p>
      <w:pPr>
        <w:spacing w:after="0"/>
        <w:ind w:left="0"/>
        <w:jc w:val="both"/>
      </w:pPr>
      <w:r>
        <w:rPr>
          <w:rFonts w:ascii="Times New Roman"/>
          <w:b w:val="false"/>
          <w:i w:val="false"/>
          <w:color w:val="000000"/>
          <w:sz w:val="28"/>
        </w:rPr>
        <w:t xml:space="preserve">
      </w:t>
      </w:r>
    </w:p>
    <w:bookmarkEnd w:id="42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189 қосымша</w:t>
            </w:r>
          </w:p>
        </w:tc>
      </w:tr>
    </w:tbl>
    <w:bookmarkStart w:name="z640" w:id="430"/>
    <w:p>
      <w:pPr>
        <w:spacing w:after="0"/>
        <w:ind w:left="0"/>
        <w:jc w:val="left"/>
      </w:pPr>
      <w:r>
        <w:rPr>
          <w:rFonts w:ascii="Times New Roman"/>
          <w:b/>
          <w:i w:val="false"/>
          <w:color w:val="000000"/>
        </w:rPr>
        <w:t xml:space="preserve"> Қарқаралы ауданы Қайнарбұлақ ауылдық округі отарлы жер учаскесінің шекарасында Аппаз ауылының су көздеріне жайылым пайдаланушылардың қол жеткізу схемасы</w:t>
      </w:r>
    </w:p>
    <w:bookmarkEnd w:id="430"/>
    <w:bookmarkStart w:name="z641" w:id="431"/>
    <w:p>
      <w:pPr>
        <w:spacing w:after="0"/>
        <w:ind w:left="0"/>
        <w:jc w:val="both"/>
      </w:pPr>
      <w:r>
        <w:rPr>
          <w:rFonts w:ascii="Times New Roman"/>
          <w:b w:val="false"/>
          <w:i w:val="false"/>
          <w:color w:val="000000"/>
          <w:sz w:val="28"/>
        </w:rPr>
        <w:t xml:space="preserve">
      </w:t>
      </w:r>
    </w:p>
    <w:bookmarkEnd w:id="43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190 қосымша</w:t>
            </w:r>
          </w:p>
        </w:tc>
      </w:tr>
    </w:tbl>
    <w:bookmarkStart w:name="z643" w:id="432"/>
    <w:p>
      <w:pPr>
        <w:spacing w:after="0"/>
        <w:ind w:left="0"/>
        <w:jc w:val="left"/>
      </w:pPr>
      <w:r>
        <w:rPr>
          <w:rFonts w:ascii="Times New Roman"/>
          <w:b/>
          <w:i w:val="false"/>
          <w:color w:val="000000"/>
        </w:rPr>
        <w:t xml:space="preserve"> Қарқаралы ауданы Қайнарбұлақ ауылдық округі отарлы жер учаскесінің шекараларында Аппаз ауылының ауыл шаруашылығы жануарларының мал басын орналастыру үшін жайылымдарды қайта бөлу схемасы</w:t>
      </w:r>
    </w:p>
    <w:bookmarkEnd w:id="432"/>
    <w:bookmarkStart w:name="z644" w:id="433"/>
    <w:p>
      <w:pPr>
        <w:spacing w:after="0"/>
        <w:ind w:left="0"/>
        <w:jc w:val="both"/>
      </w:pPr>
      <w:r>
        <w:rPr>
          <w:rFonts w:ascii="Times New Roman"/>
          <w:b w:val="false"/>
          <w:i w:val="false"/>
          <w:color w:val="000000"/>
          <w:sz w:val="28"/>
        </w:rPr>
        <w:t xml:space="preserve">
      </w:t>
      </w:r>
    </w:p>
    <w:bookmarkEnd w:id="43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191 қосымша</w:t>
            </w:r>
          </w:p>
        </w:tc>
      </w:tr>
    </w:tbl>
    <w:bookmarkStart w:name="z646" w:id="434"/>
    <w:p>
      <w:pPr>
        <w:spacing w:after="0"/>
        <w:ind w:left="0"/>
        <w:jc w:val="left"/>
      </w:pPr>
      <w:r>
        <w:rPr>
          <w:rFonts w:ascii="Times New Roman"/>
          <w:b/>
          <w:i w:val="false"/>
          <w:color w:val="000000"/>
        </w:rPr>
        <w:t xml:space="preserve"> Қарқаралы ауданы Қайнарбұлақ ауылдық округі отарлы жер учаскелерінің шекараларында Аппаз ауылының жайылымдық инфрақұрылым объектілерінің, жайылым алаңдарының және сыртқы және ішкі шекараларының схемасы</w:t>
      </w:r>
    </w:p>
    <w:bookmarkEnd w:id="434"/>
    <w:bookmarkStart w:name="z647" w:id="435"/>
    <w:p>
      <w:pPr>
        <w:spacing w:after="0"/>
        <w:ind w:left="0"/>
        <w:jc w:val="both"/>
      </w:pPr>
      <w:r>
        <w:rPr>
          <w:rFonts w:ascii="Times New Roman"/>
          <w:b w:val="false"/>
          <w:i w:val="false"/>
          <w:color w:val="000000"/>
          <w:sz w:val="28"/>
        </w:rPr>
        <w:t xml:space="preserve">
      </w:t>
      </w:r>
    </w:p>
    <w:bookmarkEnd w:id="43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192 қосымша</w:t>
            </w:r>
          </w:p>
        </w:tc>
      </w:tr>
    </w:tbl>
    <w:bookmarkStart w:name="z649" w:id="436"/>
    <w:p>
      <w:pPr>
        <w:spacing w:after="0"/>
        <w:ind w:left="0"/>
        <w:jc w:val="left"/>
      </w:pPr>
      <w:r>
        <w:rPr>
          <w:rFonts w:ascii="Times New Roman"/>
          <w:b/>
          <w:i w:val="false"/>
          <w:color w:val="000000"/>
        </w:rPr>
        <w:t xml:space="preserve"> Қарқаралы ауданы Қайнарбұлақ ауылдық округі отарлы жер учаскесінің шекарасында Аппаз ауылының су көздеріне жайылым пайдаланушылардың қол жеткізу схемасы</w:t>
      </w:r>
    </w:p>
    <w:bookmarkEnd w:id="436"/>
    <w:bookmarkStart w:name="z650" w:id="437"/>
    <w:p>
      <w:pPr>
        <w:spacing w:after="0"/>
        <w:ind w:left="0"/>
        <w:jc w:val="both"/>
      </w:pPr>
      <w:r>
        <w:rPr>
          <w:rFonts w:ascii="Times New Roman"/>
          <w:b w:val="false"/>
          <w:i w:val="false"/>
          <w:color w:val="000000"/>
          <w:sz w:val="28"/>
        </w:rPr>
        <w:t xml:space="preserve">
      </w:t>
      </w:r>
    </w:p>
    <w:bookmarkEnd w:id="43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193 қосымша</w:t>
            </w:r>
          </w:p>
        </w:tc>
      </w:tr>
    </w:tbl>
    <w:bookmarkStart w:name="z652" w:id="438"/>
    <w:p>
      <w:pPr>
        <w:spacing w:after="0"/>
        <w:ind w:left="0"/>
        <w:jc w:val="left"/>
      </w:pPr>
      <w:r>
        <w:rPr>
          <w:rFonts w:ascii="Times New Roman"/>
          <w:b/>
          <w:i w:val="false"/>
          <w:color w:val="000000"/>
        </w:rPr>
        <w:t xml:space="preserve"> Қарқаралы ауданы Қайнарбұлақ ауылдық округі Жалпақшілік ауылының аумағындағы жер учаскелерінің меншік иеленушулері мен жер пайдаланушылардың жайылымдарының орналастыру схемасы</w:t>
      </w:r>
    </w:p>
    <w:bookmarkEnd w:id="438"/>
    <w:bookmarkStart w:name="z653" w:id="439"/>
    <w:p>
      <w:pPr>
        <w:spacing w:after="0"/>
        <w:ind w:left="0"/>
        <w:jc w:val="both"/>
      </w:pPr>
      <w:r>
        <w:rPr>
          <w:rFonts w:ascii="Times New Roman"/>
          <w:b w:val="false"/>
          <w:i w:val="false"/>
          <w:color w:val="000000"/>
          <w:sz w:val="28"/>
        </w:rPr>
        <w:t xml:space="preserve">
      </w:t>
      </w:r>
    </w:p>
    <w:bookmarkEnd w:id="43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194 қосымша</w:t>
            </w:r>
          </w:p>
        </w:tc>
      </w:tr>
    </w:tbl>
    <w:bookmarkStart w:name="z655" w:id="440"/>
    <w:p>
      <w:pPr>
        <w:spacing w:after="0"/>
        <w:ind w:left="0"/>
        <w:jc w:val="left"/>
      </w:pPr>
      <w:r>
        <w:rPr>
          <w:rFonts w:ascii="Times New Roman"/>
          <w:b/>
          <w:i w:val="false"/>
          <w:color w:val="000000"/>
        </w:rPr>
        <w:t xml:space="preserve"> Қарқаралы ауданының Қайнарбұлақ ауылдық округі Жалпақшілік ауылының шекараларында ауыл шаруашылығы жануарларының мал басын орналастыру үшін жайылымдарды қайта бөлу схемасы</w:t>
      </w:r>
    </w:p>
    <w:bookmarkEnd w:id="440"/>
    <w:bookmarkStart w:name="z656" w:id="441"/>
    <w:p>
      <w:pPr>
        <w:spacing w:after="0"/>
        <w:ind w:left="0"/>
        <w:jc w:val="both"/>
      </w:pPr>
      <w:r>
        <w:rPr>
          <w:rFonts w:ascii="Times New Roman"/>
          <w:b w:val="false"/>
          <w:i w:val="false"/>
          <w:color w:val="000000"/>
          <w:sz w:val="28"/>
        </w:rPr>
        <w:t xml:space="preserve">
      </w:t>
      </w:r>
    </w:p>
    <w:bookmarkEnd w:id="44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195 қосымша</w:t>
            </w:r>
          </w:p>
        </w:tc>
      </w:tr>
    </w:tbl>
    <w:bookmarkStart w:name="z658" w:id="442"/>
    <w:p>
      <w:pPr>
        <w:spacing w:after="0"/>
        <w:ind w:left="0"/>
        <w:jc w:val="left"/>
      </w:pPr>
      <w:r>
        <w:rPr>
          <w:rFonts w:ascii="Times New Roman"/>
          <w:b/>
          <w:i w:val="false"/>
          <w:color w:val="000000"/>
        </w:rPr>
        <w:t xml:space="preserve"> Қарқаралы ауданы Қайнарбұлақ ауылдық округі Жалпақшілік ауылының шекараларында, жайылымдық инфрақұрылым объектілерінің, жайылым алаңдарының және сыртқы және ішкі шекараларының схемасы</w:t>
      </w:r>
    </w:p>
    <w:bookmarkEnd w:id="442"/>
    <w:bookmarkStart w:name="z659" w:id="443"/>
    <w:p>
      <w:pPr>
        <w:spacing w:after="0"/>
        <w:ind w:left="0"/>
        <w:jc w:val="both"/>
      </w:pPr>
      <w:r>
        <w:rPr>
          <w:rFonts w:ascii="Times New Roman"/>
          <w:b w:val="false"/>
          <w:i w:val="false"/>
          <w:color w:val="000000"/>
          <w:sz w:val="28"/>
        </w:rPr>
        <w:t xml:space="preserve">
      </w:t>
      </w:r>
    </w:p>
    <w:bookmarkEnd w:id="44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196 қосымша</w:t>
            </w:r>
          </w:p>
        </w:tc>
      </w:tr>
    </w:tbl>
    <w:bookmarkStart w:name="z661" w:id="444"/>
    <w:p>
      <w:pPr>
        <w:spacing w:after="0"/>
        <w:ind w:left="0"/>
        <w:jc w:val="left"/>
      </w:pPr>
      <w:r>
        <w:rPr>
          <w:rFonts w:ascii="Times New Roman"/>
          <w:b/>
          <w:i w:val="false"/>
          <w:color w:val="000000"/>
        </w:rPr>
        <w:t xml:space="preserve"> Қарқаралы ауданы Қайнарбұлақ ауылдық округі Жалпақшілік ауылының шекараларында жайылым пайдаланушылардың су көздеріне қол жеткізу схемасы</w:t>
      </w:r>
    </w:p>
    <w:bookmarkEnd w:id="444"/>
    <w:bookmarkStart w:name="z662" w:id="445"/>
    <w:p>
      <w:pPr>
        <w:spacing w:after="0"/>
        <w:ind w:left="0"/>
        <w:jc w:val="both"/>
      </w:pPr>
      <w:r>
        <w:rPr>
          <w:rFonts w:ascii="Times New Roman"/>
          <w:b w:val="false"/>
          <w:i w:val="false"/>
          <w:color w:val="000000"/>
          <w:sz w:val="28"/>
        </w:rPr>
        <w:t xml:space="preserve">
      </w:t>
      </w:r>
    </w:p>
    <w:bookmarkEnd w:id="44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197 қосымша</w:t>
            </w:r>
          </w:p>
        </w:tc>
      </w:tr>
    </w:tbl>
    <w:bookmarkStart w:name="z664" w:id="446"/>
    <w:p>
      <w:pPr>
        <w:spacing w:after="0"/>
        <w:ind w:left="0"/>
        <w:jc w:val="left"/>
      </w:pPr>
      <w:r>
        <w:rPr>
          <w:rFonts w:ascii="Times New Roman"/>
          <w:b/>
          <w:i w:val="false"/>
          <w:color w:val="000000"/>
        </w:rPr>
        <w:t xml:space="preserve"> Қарқаралы ауданы Қайнарбұлақ ауылдық округі Милыбұлақ ауылының аумағындағы жер учаскелерінің меншік иеленушулері мен жер пайдаланушылардың жайылымдарының орналастыру схемасы</w:t>
      </w:r>
    </w:p>
    <w:bookmarkEnd w:id="446"/>
    <w:bookmarkStart w:name="z665" w:id="447"/>
    <w:p>
      <w:pPr>
        <w:spacing w:after="0"/>
        <w:ind w:left="0"/>
        <w:jc w:val="both"/>
      </w:pPr>
      <w:r>
        <w:rPr>
          <w:rFonts w:ascii="Times New Roman"/>
          <w:b w:val="false"/>
          <w:i w:val="false"/>
          <w:color w:val="000000"/>
          <w:sz w:val="28"/>
        </w:rPr>
        <w:t xml:space="preserve">
      </w:t>
      </w:r>
    </w:p>
    <w:bookmarkEnd w:id="44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198 қосымша</w:t>
            </w:r>
          </w:p>
        </w:tc>
      </w:tr>
    </w:tbl>
    <w:bookmarkStart w:name="z667" w:id="448"/>
    <w:p>
      <w:pPr>
        <w:spacing w:after="0"/>
        <w:ind w:left="0"/>
        <w:jc w:val="left"/>
      </w:pPr>
      <w:r>
        <w:rPr>
          <w:rFonts w:ascii="Times New Roman"/>
          <w:b/>
          <w:i w:val="false"/>
          <w:color w:val="000000"/>
        </w:rPr>
        <w:t xml:space="preserve"> Қаркаралы ауданының Қайнарбұлақ ауылдық округі Милыбұлақ ауылының шекараларында ауыл шаруашылығы жануарларының мал басын орналастыру үшін жайылымдарды қайта бөлу схемасы</w:t>
      </w:r>
    </w:p>
    <w:bookmarkEnd w:id="448"/>
    <w:bookmarkStart w:name="z668" w:id="449"/>
    <w:p>
      <w:pPr>
        <w:spacing w:after="0"/>
        <w:ind w:left="0"/>
        <w:jc w:val="both"/>
      </w:pPr>
      <w:r>
        <w:rPr>
          <w:rFonts w:ascii="Times New Roman"/>
          <w:b w:val="false"/>
          <w:i w:val="false"/>
          <w:color w:val="000000"/>
          <w:sz w:val="28"/>
        </w:rPr>
        <w:t xml:space="preserve">
      </w:t>
      </w:r>
    </w:p>
    <w:bookmarkEnd w:id="44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199 қосымша</w:t>
            </w:r>
          </w:p>
        </w:tc>
      </w:tr>
    </w:tbl>
    <w:bookmarkStart w:name="z670" w:id="450"/>
    <w:p>
      <w:pPr>
        <w:spacing w:after="0"/>
        <w:ind w:left="0"/>
        <w:jc w:val="left"/>
      </w:pPr>
      <w:r>
        <w:rPr>
          <w:rFonts w:ascii="Times New Roman"/>
          <w:b/>
          <w:i w:val="false"/>
          <w:color w:val="000000"/>
        </w:rPr>
        <w:t xml:space="preserve"> Қарқаралы ауданы Қайнарбұлақ ауылдық округі Жалпакшілік ауылының шекараларында, жайылымдық инфрақұрылым объектілерінің, жайылым алаңдарының және сыртқы және ішкі шекараларының схемасы</w:t>
      </w:r>
    </w:p>
    <w:bookmarkEnd w:id="450"/>
    <w:bookmarkStart w:name="z671" w:id="451"/>
    <w:p>
      <w:pPr>
        <w:spacing w:after="0"/>
        <w:ind w:left="0"/>
        <w:jc w:val="both"/>
      </w:pPr>
      <w:r>
        <w:rPr>
          <w:rFonts w:ascii="Times New Roman"/>
          <w:b w:val="false"/>
          <w:i w:val="false"/>
          <w:color w:val="000000"/>
          <w:sz w:val="28"/>
        </w:rPr>
        <w:t xml:space="preserve">
      </w:t>
      </w:r>
    </w:p>
    <w:bookmarkEnd w:id="45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200 қосымша</w:t>
            </w:r>
          </w:p>
        </w:tc>
      </w:tr>
    </w:tbl>
    <w:bookmarkStart w:name="z673" w:id="452"/>
    <w:p>
      <w:pPr>
        <w:spacing w:after="0"/>
        <w:ind w:left="0"/>
        <w:jc w:val="left"/>
      </w:pPr>
      <w:r>
        <w:rPr>
          <w:rFonts w:ascii="Times New Roman"/>
          <w:b/>
          <w:i w:val="false"/>
          <w:color w:val="000000"/>
        </w:rPr>
        <w:t xml:space="preserve"> Қарқаралы ауданы Қайнарбұлақ ауылдық округі Жалпақшілік ауылының шекараларында жайылым пайдаланушылардың су көздеріне қол жеткізу схемасы</w:t>
      </w:r>
    </w:p>
    <w:bookmarkEnd w:id="452"/>
    <w:bookmarkStart w:name="z674" w:id="453"/>
    <w:p>
      <w:pPr>
        <w:spacing w:after="0"/>
        <w:ind w:left="0"/>
        <w:jc w:val="both"/>
      </w:pPr>
      <w:r>
        <w:rPr>
          <w:rFonts w:ascii="Times New Roman"/>
          <w:b w:val="false"/>
          <w:i w:val="false"/>
          <w:color w:val="000000"/>
          <w:sz w:val="28"/>
        </w:rPr>
        <w:t xml:space="preserve">
      </w:t>
      </w:r>
    </w:p>
    <w:bookmarkEnd w:id="45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201 қосымша</w:t>
            </w:r>
          </w:p>
        </w:tc>
      </w:tr>
    </w:tbl>
    <w:bookmarkStart w:name="z676" w:id="454"/>
    <w:p>
      <w:pPr>
        <w:spacing w:after="0"/>
        <w:ind w:left="0"/>
        <w:jc w:val="left"/>
      </w:pPr>
      <w:r>
        <w:rPr>
          <w:rFonts w:ascii="Times New Roman"/>
          <w:b/>
          <w:i w:val="false"/>
          <w:color w:val="000000"/>
        </w:rPr>
        <w:t xml:space="preserve"> Қарқаралы ауданы Қайнарбұлақ ауылдық округі отарлы жер учаскесніңі шекараларында Милыбұлақ ауылының ауыл шаруашылығы жануарларының мал басын орналастыру үшін жайылымдарды қайта бөлу схемасы</w:t>
      </w:r>
    </w:p>
    <w:bookmarkEnd w:id="454"/>
    <w:bookmarkStart w:name="z677" w:id="455"/>
    <w:p>
      <w:pPr>
        <w:spacing w:after="0"/>
        <w:ind w:left="0"/>
        <w:jc w:val="both"/>
      </w:pPr>
      <w:r>
        <w:rPr>
          <w:rFonts w:ascii="Times New Roman"/>
          <w:b w:val="false"/>
          <w:i w:val="false"/>
          <w:color w:val="000000"/>
          <w:sz w:val="28"/>
        </w:rPr>
        <w:t xml:space="preserve">
      </w:t>
      </w:r>
    </w:p>
    <w:bookmarkEnd w:id="45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202 қосымша</w:t>
            </w:r>
          </w:p>
        </w:tc>
      </w:tr>
    </w:tbl>
    <w:bookmarkStart w:name="z679" w:id="456"/>
    <w:p>
      <w:pPr>
        <w:spacing w:after="0"/>
        <w:ind w:left="0"/>
        <w:jc w:val="left"/>
      </w:pPr>
      <w:r>
        <w:rPr>
          <w:rFonts w:ascii="Times New Roman"/>
          <w:b/>
          <w:i w:val="false"/>
          <w:color w:val="000000"/>
        </w:rPr>
        <w:t xml:space="preserve"> Қарқаралы ауданы Қайнарбұлақ ауылдық округі отарлы жер учаскесінің шекараларында Милыбұлақ ауылының жайылымдық инфрақұрылым объектілерінің, жайылым алаңдарының және сыртқы және ішкі шекараларының схемасы</w:t>
      </w:r>
    </w:p>
    <w:bookmarkEnd w:id="456"/>
    <w:bookmarkStart w:name="z680" w:id="457"/>
    <w:p>
      <w:pPr>
        <w:spacing w:after="0"/>
        <w:ind w:left="0"/>
        <w:jc w:val="both"/>
      </w:pPr>
      <w:r>
        <w:rPr>
          <w:rFonts w:ascii="Times New Roman"/>
          <w:b w:val="false"/>
          <w:i w:val="false"/>
          <w:color w:val="000000"/>
          <w:sz w:val="28"/>
        </w:rPr>
        <w:t xml:space="preserve">
      </w:t>
      </w:r>
    </w:p>
    <w:bookmarkEnd w:id="45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203 қосымша</w:t>
            </w:r>
          </w:p>
        </w:tc>
      </w:tr>
    </w:tbl>
    <w:bookmarkStart w:name="z682" w:id="458"/>
    <w:p>
      <w:pPr>
        <w:spacing w:after="0"/>
        <w:ind w:left="0"/>
        <w:jc w:val="left"/>
      </w:pPr>
      <w:r>
        <w:rPr>
          <w:rFonts w:ascii="Times New Roman"/>
          <w:b/>
          <w:i w:val="false"/>
          <w:color w:val="000000"/>
        </w:rPr>
        <w:t xml:space="preserve"> Қарқаралы ауданы Қайнарбұлақ ауылдық округі отарлы жер учаскесінің шекарасында Милыбұлақ ауылының су көздеріне жайылым пайдаланушылардың қол жеткізу схемасы</w:t>
      </w:r>
    </w:p>
    <w:bookmarkEnd w:id="458"/>
    <w:bookmarkStart w:name="z683" w:id="459"/>
    <w:p>
      <w:pPr>
        <w:spacing w:after="0"/>
        <w:ind w:left="0"/>
        <w:jc w:val="both"/>
      </w:pPr>
      <w:r>
        <w:rPr>
          <w:rFonts w:ascii="Times New Roman"/>
          <w:b w:val="false"/>
          <w:i w:val="false"/>
          <w:color w:val="000000"/>
          <w:sz w:val="28"/>
        </w:rPr>
        <w:t xml:space="preserve">
      </w:t>
      </w:r>
    </w:p>
    <w:bookmarkEnd w:id="45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204 қосымша</w:t>
            </w:r>
          </w:p>
        </w:tc>
      </w:tr>
    </w:tbl>
    <w:bookmarkStart w:name="z685" w:id="460"/>
    <w:p>
      <w:pPr>
        <w:spacing w:after="0"/>
        <w:ind w:left="0"/>
        <w:jc w:val="left"/>
      </w:pPr>
      <w:r>
        <w:rPr>
          <w:rFonts w:ascii="Times New Roman"/>
          <w:b/>
          <w:i w:val="false"/>
          <w:color w:val="000000"/>
        </w:rPr>
        <w:t xml:space="preserve"> Қарқаралы ауданы Қайнарбұлақ ауылдық округі отарлы жер учаскесінің шекарараларында Милыбұлақ ауылының ауыл шаруашылығы жануарларының мал басын орналастыру үшін жайылымдарды қайта бөлу схемасы</w:t>
      </w:r>
    </w:p>
    <w:bookmarkEnd w:id="460"/>
    <w:bookmarkStart w:name="z686" w:id="461"/>
    <w:p>
      <w:pPr>
        <w:spacing w:after="0"/>
        <w:ind w:left="0"/>
        <w:jc w:val="both"/>
      </w:pPr>
      <w:r>
        <w:rPr>
          <w:rFonts w:ascii="Times New Roman"/>
          <w:b w:val="false"/>
          <w:i w:val="false"/>
          <w:color w:val="000000"/>
          <w:sz w:val="28"/>
        </w:rPr>
        <w:t xml:space="preserve">
      </w:t>
      </w:r>
    </w:p>
    <w:bookmarkEnd w:id="46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205 қосымша</w:t>
            </w:r>
          </w:p>
        </w:tc>
      </w:tr>
    </w:tbl>
    <w:bookmarkStart w:name="z688" w:id="462"/>
    <w:p>
      <w:pPr>
        <w:spacing w:after="0"/>
        <w:ind w:left="0"/>
        <w:jc w:val="left"/>
      </w:pPr>
      <w:r>
        <w:rPr>
          <w:rFonts w:ascii="Times New Roman"/>
          <w:b/>
          <w:i w:val="false"/>
          <w:color w:val="000000"/>
        </w:rPr>
        <w:t xml:space="preserve"> Қарқаралы ауданы Қайнарбұлақ ауылдық округі отарлы жер учаскесінің шекараларында Милыбұлақ ауылының жайылымдық инфрақұрылым объектілерінің, жайылым аландарының және сыртқы және ішкі шекараларының схемасы</w:t>
      </w:r>
    </w:p>
    <w:bookmarkEnd w:id="462"/>
    <w:bookmarkStart w:name="z689" w:id="463"/>
    <w:p>
      <w:pPr>
        <w:spacing w:after="0"/>
        <w:ind w:left="0"/>
        <w:jc w:val="both"/>
      </w:pPr>
      <w:r>
        <w:rPr>
          <w:rFonts w:ascii="Times New Roman"/>
          <w:b w:val="false"/>
          <w:i w:val="false"/>
          <w:color w:val="000000"/>
          <w:sz w:val="28"/>
        </w:rPr>
        <w:t xml:space="preserve">
      </w:t>
      </w:r>
    </w:p>
    <w:bookmarkEnd w:id="46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206 қосымша</w:t>
            </w:r>
          </w:p>
        </w:tc>
      </w:tr>
    </w:tbl>
    <w:bookmarkStart w:name="z691" w:id="464"/>
    <w:p>
      <w:pPr>
        <w:spacing w:after="0"/>
        <w:ind w:left="0"/>
        <w:jc w:val="left"/>
      </w:pPr>
      <w:r>
        <w:rPr>
          <w:rFonts w:ascii="Times New Roman"/>
          <w:b/>
          <w:i w:val="false"/>
          <w:color w:val="000000"/>
        </w:rPr>
        <w:t xml:space="preserve"> Қарқаралы ауданы Қайнарбұлақ ауылдық округі отарлы жер учаскесінің шекарасында Милыбұлақ ауылының су көздеріне жайылым пайдаланушылардың қол жеткізу схемасы</w:t>
      </w:r>
    </w:p>
    <w:bookmarkEnd w:id="464"/>
    <w:bookmarkStart w:name="z692" w:id="465"/>
    <w:p>
      <w:pPr>
        <w:spacing w:after="0"/>
        <w:ind w:left="0"/>
        <w:jc w:val="both"/>
      </w:pPr>
      <w:r>
        <w:rPr>
          <w:rFonts w:ascii="Times New Roman"/>
          <w:b w:val="false"/>
          <w:i w:val="false"/>
          <w:color w:val="000000"/>
          <w:sz w:val="28"/>
        </w:rPr>
        <w:t xml:space="preserve">
      </w:t>
      </w:r>
    </w:p>
    <w:bookmarkEnd w:id="46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207 қосымша</w:t>
            </w:r>
          </w:p>
        </w:tc>
      </w:tr>
    </w:tbl>
    <w:bookmarkStart w:name="z694" w:id="466"/>
    <w:p>
      <w:pPr>
        <w:spacing w:after="0"/>
        <w:ind w:left="0"/>
        <w:jc w:val="left"/>
      </w:pPr>
      <w:r>
        <w:rPr>
          <w:rFonts w:ascii="Times New Roman"/>
          <w:b/>
          <w:i w:val="false"/>
          <w:color w:val="000000"/>
        </w:rPr>
        <w:t xml:space="preserve"> Қарқаралы ауданы Қайнарбұлақ ауылдық округі отарлы жер учаскесінің шекараларында Милыбұлақ ауылының ауыл шаруашылығы жануарларының мал басын орналастыру үшін жайылымдарды қайта бөлу схемасы</w:t>
      </w:r>
    </w:p>
    <w:bookmarkEnd w:id="466"/>
    <w:bookmarkStart w:name="z695" w:id="467"/>
    <w:p>
      <w:pPr>
        <w:spacing w:after="0"/>
        <w:ind w:left="0"/>
        <w:jc w:val="both"/>
      </w:pPr>
      <w:r>
        <w:rPr>
          <w:rFonts w:ascii="Times New Roman"/>
          <w:b w:val="false"/>
          <w:i w:val="false"/>
          <w:color w:val="000000"/>
          <w:sz w:val="28"/>
        </w:rPr>
        <w:t xml:space="preserve">
      </w:t>
      </w:r>
    </w:p>
    <w:bookmarkEnd w:id="46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208 қосымша</w:t>
            </w:r>
          </w:p>
        </w:tc>
      </w:tr>
    </w:tbl>
    <w:bookmarkStart w:name="z697" w:id="468"/>
    <w:p>
      <w:pPr>
        <w:spacing w:after="0"/>
        <w:ind w:left="0"/>
        <w:jc w:val="left"/>
      </w:pPr>
      <w:r>
        <w:rPr>
          <w:rFonts w:ascii="Times New Roman"/>
          <w:b/>
          <w:i w:val="false"/>
          <w:color w:val="000000"/>
        </w:rPr>
        <w:t xml:space="preserve"> Қарқаралы ауданы Қайнарбұлақ ауылдық округі отарлы жер учаскелерінің шекараларында Милыбұлақ ауылының жайылымдық инфрақұрылым объектілерінің, жайылым алаңдарының және сыртқы және ішкі шекараларының схемасы</w:t>
      </w:r>
    </w:p>
    <w:bookmarkEnd w:id="468"/>
    <w:bookmarkStart w:name="z698" w:id="469"/>
    <w:p>
      <w:pPr>
        <w:spacing w:after="0"/>
        <w:ind w:left="0"/>
        <w:jc w:val="both"/>
      </w:pPr>
      <w:r>
        <w:rPr>
          <w:rFonts w:ascii="Times New Roman"/>
          <w:b w:val="false"/>
          <w:i w:val="false"/>
          <w:color w:val="000000"/>
          <w:sz w:val="28"/>
        </w:rPr>
        <w:t xml:space="preserve">
      </w:t>
      </w:r>
    </w:p>
    <w:bookmarkEnd w:id="46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209 қосымша</w:t>
            </w:r>
          </w:p>
        </w:tc>
      </w:tr>
    </w:tbl>
    <w:bookmarkStart w:name="z700" w:id="470"/>
    <w:p>
      <w:pPr>
        <w:spacing w:after="0"/>
        <w:ind w:left="0"/>
        <w:jc w:val="left"/>
      </w:pPr>
      <w:r>
        <w:rPr>
          <w:rFonts w:ascii="Times New Roman"/>
          <w:b/>
          <w:i w:val="false"/>
          <w:color w:val="000000"/>
        </w:rPr>
        <w:t xml:space="preserve"> Қарқаралы ауданы Қайнарбұлақ ауылдық округі отарлы жер учаскесінің шекарасында Милыбұлақ ауылының су көздеріне жайылым пайдаланушылардың қол жеткізу схемасы</w:t>
      </w:r>
    </w:p>
    <w:bookmarkEnd w:id="470"/>
    <w:bookmarkStart w:name="z701" w:id="471"/>
    <w:p>
      <w:pPr>
        <w:spacing w:after="0"/>
        <w:ind w:left="0"/>
        <w:jc w:val="both"/>
      </w:pPr>
      <w:r>
        <w:rPr>
          <w:rFonts w:ascii="Times New Roman"/>
          <w:b w:val="false"/>
          <w:i w:val="false"/>
          <w:color w:val="000000"/>
          <w:sz w:val="28"/>
        </w:rPr>
        <w:t xml:space="preserve">
      </w:t>
      </w:r>
    </w:p>
    <w:bookmarkEnd w:id="47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210 қосымша</w:t>
            </w:r>
          </w:p>
        </w:tc>
      </w:tr>
    </w:tbl>
    <w:bookmarkStart w:name="z703" w:id="472"/>
    <w:p>
      <w:pPr>
        <w:spacing w:after="0"/>
        <w:ind w:left="0"/>
        <w:jc w:val="left"/>
      </w:pPr>
      <w:r>
        <w:rPr>
          <w:rFonts w:ascii="Times New Roman"/>
          <w:b/>
          <w:i w:val="false"/>
          <w:color w:val="000000"/>
        </w:rPr>
        <w:t xml:space="preserve"> Қарқаралы ауданы Қайнарбұлақ ауылдық округі Саз ауылының аумағындағы жер учаскелерінің меншік иеленушулері мен жер пайдаланушылардың жайылымдарының орналастыру схемасы</w:t>
      </w:r>
    </w:p>
    <w:bookmarkEnd w:id="472"/>
    <w:bookmarkStart w:name="z704" w:id="473"/>
    <w:p>
      <w:pPr>
        <w:spacing w:after="0"/>
        <w:ind w:left="0"/>
        <w:jc w:val="both"/>
      </w:pPr>
      <w:r>
        <w:rPr>
          <w:rFonts w:ascii="Times New Roman"/>
          <w:b w:val="false"/>
          <w:i w:val="false"/>
          <w:color w:val="000000"/>
          <w:sz w:val="28"/>
        </w:rPr>
        <w:t xml:space="preserve">
      </w:t>
      </w:r>
    </w:p>
    <w:bookmarkEnd w:id="47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211 қосымша</w:t>
            </w:r>
          </w:p>
        </w:tc>
      </w:tr>
    </w:tbl>
    <w:bookmarkStart w:name="z706" w:id="474"/>
    <w:p>
      <w:pPr>
        <w:spacing w:after="0"/>
        <w:ind w:left="0"/>
        <w:jc w:val="left"/>
      </w:pPr>
      <w:r>
        <w:rPr>
          <w:rFonts w:ascii="Times New Roman"/>
          <w:b/>
          <w:i w:val="false"/>
          <w:color w:val="000000"/>
        </w:rPr>
        <w:t xml:space="preserve"> Қаркаралы ауданының Қайнарбұлақ ауылдық округі Саз ауылының шекараларында ауыл шаруашылығының мал басын орналастыру үшін жайылымдарды қайта бөлу схемасы</w:t>
      </w:r>
    </w:p>
    <w:bookmarkEnd w:id="474"/>
    <w:bookmarkStart w:name="z707" w:id="475"/>
    <w:p>
      <w:pPr>
        <w:spacing w:after="0"/>
        <w:ind w:left="0"/>
        <w:jc w:val="both"/>
      </w:pPr>
      <w:r>
        <w:rPr>
          <w:rFonts w:ascii="Times New Roman"/>
          <w:b w:val="false"/>
          <w:i w:val="false"/>
          <w:color w:val="000000"/>
          <w:sz w:val="28"/>
        </w:rPr>
        <w:t xml:space="preserve">
      </w:t>
      </w:r>
    </w:p>
    <w:bookmarkEnd w:id="47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212 қосымша</w:t>
            </w:r>
          </w:p>
        </w:tc>
      </w:tr>
    </w:tbl>
    <w:bookmarkStart w:name="z709" w:id="476"/>
    <w:p>
      <w:pPr>
        <w:spacing w:after="0"/>
        <w:ind w:left="0"/>
        <w:jc w:val="left"/>
      </w:pPr>
      <w:r>
        <w:rPr>
          <w:rFonts w:ascii="Times New Roman"/>
          <w:b/>
          <w:i w:val="false"/>
          <w:color w:val="000000"/>
        </w:rPr>
        <w:t xml:space="preserve"> Қарқаралы ауданы Қайнарбұлақ ауылдық округі Саз ауылының шекараларында, жайылымдық инфрақұрылым объектілерінің, жайылым алаңдарының және сыртқы және ішкі шекараларының схемасы</w:t>
      </w:r>
    </w:p>
    <w:bookmarkEnd w:id="476"/>
    <w:bookmarkStart w:name="z710" w:id="477"/>
    <w:p>
      <w:pPr>
        <w:spacing w:after="0"/>
        <w:ind w:left="0"/>
        <w:jc w:val="both"/>
      </w:pPr>
      <w:r>
        <w:rPr>
          <w:rFonts w:ascii="Times New Roman"/>
          <w:b w:val="false"/>
          <w:i w:val="false"/>
          <w:color w:val="000000"/>
          <w:sz w:val="28"/>
        </w:rPr>
        <w:t xml:space="preserve">
      </w:t>
      </w:r>
    </w:p>
    <w:bookmarkEnd w:id="47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213 қосымша</w:t>
            </w:r>
          </w:p>
        </w:tc>
      </w:tr>
    </w:tbl>
    <w:bookmarkStart w:name="z712" w:id="478"/>
    <w:p>
      <w:pPr>
        <w:spacing w:after="0"/>
        <w:ind w:left="0"/>
        <w:jc w:val="left"/>
      </w:pPr>
      <w:r>
        <w:rPr>
          <w:rFonts w:ascii="Times New Roman"/>
          <w:b/>
          <w:i w:val="false"/>
          <w:color w:val="000000"/>
        </w:rPr>
        <w:t xml:space="preserve"> Қарқаралы ауданы Қайнарбұлақ ауылдық округі Саз ауылының шекараларында жайылым пайдаланушылардың су көздеріне қол жеткізу схемасы</w:t>
      </w:r>
    </w:p>
    <w:bookmarkEnd w:id="478"/>
    <w:bookmarkStart w:name="z713" w:id="479"/>
    <w:p>
      <w:pPr>
        <w:spacing w:after="0"/>
        <w:ind w:left="0"/>
        <w:jc w:val="both"/>
      </w:pPr>
      <w:r>
        <w:rPr>
          <w:rFonts w:ascii="Times New Roman"/>
          <w:b w:val="false"/>
          <w:i w:val="false"/>
          <w:color w:val="000000"/>
          <w:sz w:val="28"/>
        </w:rPr>
        <w:t xml:space="preserve">
      </w:t>
      </w:r>
    </w:p>
    <w:bookmarkEnd w:id="47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214 қосымша</w:t>
            </w:r>
          </w:p>
        </w:tc>
      </w:tr>
    </w:tbl>
    <w:bookmarkStart w:name="z715" w:id="480"/>
    <w:p>
      <w:pPr>
        <w:spacing w:after="0"/>
        <w:ind w:left="0"/>
        <w:jc w:val="left"/>
      </w:pPr>
      <w:r>
        <w:rPr>
          <w:rFonts w:ascii="Times New Roman"/>
          <w:b/>
          <w:i w:val="false"/>
          <w:color w:val="000000"/>
        </w:rPr>
        <w:t xml:space="preserve"> Қарқаралы ауданы Қайнарбұлақ ауылдық округі отарлы жер учаскесінің шекараларында Саз ауылының ауыл шаруашылығы жануарларының мал басын орналастыру үшін жайылымдарды қайта бөлу схемасы</w:t>
      </w:r>
    </w:p>
    <w:bookmarkEnd w:id="480"/>
    <w:bookmarkStart w:name="z716" w:id="481"/>
    <w:p>
      <w:pPr>
        <w:spacing w:after="0"/>
        <w:ind w:left="0"/>
        <w:jc w:val="both"/>
      </w:pPr>
      <w:r>
        <w:rPr>
          <w:rFonts w:ascii="Times New Roman"/>
          <w:b w:val="false"/>
          <w:i w:val="false"/>
          <w:color w:val="000000"/>
          <w:sz w:val="28"/>
        </w:rPr>
        <w:t xml:space="preserve">
      </w:t>
      </w:r>
    </w:p>
    <w:bookmarkEnd w:id="48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215 қосымша</w:t>
            </w:r>
          </w:p>
        </w:tc>
      </w:tr>
    </w:tbl>
    <w:bookmarkStart w:name="z718" w:id="482"/>
    <w:p>
      <w:pPr>
        <w:spacing w:after="0"/>
        <w:ind w:left="0"/>
        <w:jc w:val="left"/>
      </w:pPr>
      <w:r>
        <w:rPr>
          <w:rFonts w:ascii="Times New Roman"/>
          <w:b/>
          <w:i w:val="false"/>
          <w:color w:val="000000"/>
        </w:rPr>
        <w:t xml:space="preserve"> Қарқаралы ауданы Қайнарбұлақ ауылдық округі отарлы жер учаскелерінің шекараларында Саз ауылының жайылымдық инфрақұрылым объектілерінің, жайылым алаңдарының және сыртқы және ішкі шекараларының схемасы</w:t>
      </w:r>
    </w:p>
    <w:bookmarkEnd w:id="482"/>
    <w:bookmarkStart w:name="z719" w:id="483"/>
    <w:p>
      <w:pPr>
        <w:spacing w:after="0"/>
        <w:ind w:left="0"/>
        <w:jc w:val="both"/>
      </w:pPr>
      <w:r>
        <w:rPr>
          <w:rFonts w:ascii="Times New Roman"/>
          <w:b w:val="false"/>
          <w:i w:val="false"/>
          <w:color w:val="000000"/>
          <w:sz w:val="28"/>
        </w:rPr>
        <w:t xml:space="preserve">
      </w:t>
      </w:r>
    </w:p>
    <w:bookmarkEnd w:id="48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216 қосымша</w:t>
            </w:r>
          </w:p>
        </w:tc>
      </w:tr>
    </w:tbl>
    <w:bookmarkStart w:name="z721" w:id="484"/>
    <w:p>
      <w:pPr>
        <w:spacing w:after="0"/>
        <w:ind w:left="0"/>
        <w:jc w:val="left"/>
      </w:pPr>
      <w:r>
        <w:rPr>
          <w:rFonts w:ascii="Times New Roman"/>
          <w:b/>
          <w:i w:val="false"/>
          <w:color w:val="000000"/>
        </w:rPr>
        <w:t xml:space="preserve"> Қарқаралы ауданы Қайнарбұлақ ауылдық округі отарлы жер учаскесінің шекаларында Саз ауылының су көздеріне жайылым пайдаланушылардың қол жеткізу схемасы</w:t>
      </w:r>
    </w:p>
    <w:bookmarkEnd w:id="484"/>
    <w:bookmarkStart w:name="z722" w:id="485"/>
    <w:p>
      <w:pPr>
        <w:spacing w:after="0"/>
        <w:ind w:left="0"/>
        <w:jc w:val="both"/>
      </w:pPr>
      <w:r>
        <w:rPr>
          <w:rFonts w:ascii="Times New Roman"/>
          <w:b w:val="false"/>
          <w:i w:val="false"/>
          <w:color w:val="000000"/>
          <w:sz w:val="28"/>
        </w:rPr>
        <w:t xml:space="preserve">
      </w:t>
      </w:r>
    </w:p>
    <w:bookmarkEnd w:id="48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217 қосымша</w:t>
            </w:r>
          </w:p>
        </w:tc>
      </w:tr>
    </w:tbl>
    <w:bookmarkStart w:name="z724" w:id="486"/>
    <w:p>
      <w:pPr>
        <w:spacing w:after="0"/>
        <w:ind w:left="0"/>
        <w:jc w:val="left"/>
      </w:pPr>
      <w:r>
        <w:rPr>
          <w:rFonts w:ascii="Times New Roman"/>
          <w:b/>
          <w:i w:val="false"/>
          <w:color w:val="000000"/>
        </w:rPr>
        <w:t xml:space="preserve"> Қарқаралы ауданы Қайнарбұлақ ауылдық округі отарлы жер учаскесінің шекаларында Саз ауылының ауыл шаруашылығы жануарларының мал басын орналастыру үшін жайылымдарды қайта бөлу схемасы</w:t>
      </w:r>
    </w:p>
    <w:bookmarkEnd w:id="486"/>
    <w:bookmarkStart w:name="z725" w:id="487"/>
    <w:p>
      <w:pPr>
        <w:spacing w:after="0"/>
        <w:ind w:left="0"/>
        <w:jc w:val="both"/>
      </w:pPr>
      <w:r>
        <w:rPr>
          <w:rFonts w:ascii="Times New Roman"/>
          <w:b w:val="false"/>
          <w:i w:val="false"/>
          <w:color w:val="000000"/>
          <w:sz w:val="28"/>
        </w:rPr>
        <w:t xml:space="preserve">
      </w:t>
      </w:r>
    </w:p>
    <w:bookmarkEnd w:id="48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218 қосымша</w:t>
            </w:r>
          </w:p>
        </w:tc>
      </w:tr>
    </w:tbl>
    <w:bookmarkStart w:name="z727" w:id="488"/>
    <w:p>
      <w:pPr>
        <w:spacing w:after="0"/>
        <w:ind w:left="0"/>
        <w:jc w:val="left"/>
      </w:pPr>
      <w:r>
        <w:rPr>
          <w:rFonts w:ascii="Times New Roman"/>
          <w:b/>
          <w:i w:val="false"/>
          <w:color w:val="000000"/>
        </w:rPr>
        <w:t xml:space="preserve"> Қарқаралы ауданы Қайнарбұлақ ауылдық округі отарлы жер учаскесінің шекараларында Саз ауылының жайылымдық инфрақұрылым объектілерінің, жайылым алаңдарының және сыртқы және ішкі шекараларының схемасы</w:t>
      </w:r>
    </w:p>
    <w:bookmarkEnd w:id="488"/>
    <w:bookmarkStart w:name="z728" w:id="489"/>
    <w:p>
      <w:pPr>
        <w:spacing w:after="0"/>
        <w:ind w:left="0"/>
        <w:jc w:val="both"/>
      </w:pPr>
      <w:r>
        <w:rPr>
          <w:rFonts w:ascii="Times New Roman"/>
          <w:b w:val="false"/>
          <w:i w:val="false"/>
          <w:color w:val="000000"/>
          <w:sz w:val="28"/>
        </w:rPr>
        <w:t xml:space="preserve">
      </w:t>
      </w:r>
    </w:p>
    <w:bookmarkEnd w:id="48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219 қосымша</w:t>
            </w:r>
          </w:p>
        </w:tc>
      </w:tr>
    </w:tbl>
    <w:bookmarkStart w:name="z730" w:id="490"/>
    <w:p>
      <w:pPr>
        <w:spacing w:after="0"/>
        <w:ind w:left="0"/>
        <w:jc w:val="left"/>
      </w:pPr>
      <w:r>
        <w:rPr>
          <w:rFonts w:ascii="Times New Roman"/>
          <w:b/>
          <w:i w:val="false"/>
          <w:color w:val="000000"/>
        </w:rPr>
        <w:t xml:space="preserve"> Қарқаралы ауданы Қайнарбұлақ ауылдық округі отарлы жер учаскесінің шекаларында Саз ауылының шекараларында жайылым пайдаланушылардың су көздеріне қол жеткізу схемасы</w:t>
      </w:r>
    </w:p>
    <w:bookmarkEnd w:id="490"/>
    <w:bookmarkStart w:name="z731" w:id="491"/>
    <w:p>
      <w:pPr>
        <w:spacing w:after="0"/>
        <w:ind w:left="0"/>
        <w:jc w:val="both"/>
      </w:pPr>
      <w:r>
        <w:rPr>
          <w:rFonts w:ascii="Times New Roman"/>
          <w:b w:val="false"/>
          <w:i w:val="false"/>
          <w:color w:val="000000"/>
          <w:sz w:val="28"/>
        </w:rPr>
        <w:t xml:space="preserve">
      </w:t>
      </w:r>
    </w:p>
    <w:bookmarkEnd w:id="49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220 қосымша</w:t>
            </w:r>
          </w:p>
        </w:tc>
      </w:tr>
    </w:tbl>
    <w:bookmarkStart w:name="z733" w:id="492"/>
    <w:p>
      <w:pPr>
        <w:spacing w:after="0"/>
        <w:ind w:left="0"/>
        <w:jc w:val="left"/>
      </w:pPr>
      <w:r>
        <w:rPr>
          <w:rFonts w:ascii="Times New Roman"/>
          <w:b/>
          <w:i w:val="false"/>
          <w:color w:val="000000"/>
        </w:rPr>
        <w:t xml:space="preserve"> Қарқаралы ауданы Қаракөл ауылдық округі Қаракөл ауылының аумағындағы жер учаскелерінің меншік иеленушілері мен жер пайдаланушылардың жайылымдарының орналастыру схемасы</w:t>
      </w:r>
    </w:p>
    <w:bookmarkEnd w:id="492"/>
    <w:bookmarkStart w:name="z734" w:id="493"/>
    <w:p>
      <w:pPr>
        <w:spacing w:after="0"/>
        <w:ind w:left="0"/>
        <w:jc w:val="both"/>
      </w:pPr>
      <w:r>
        <w:rPr>
          <w:rFonts w:ascii="Times New Roman"/>
          <w:b w:val="false"/>
          <w:i w:val="false"/>
          <w:color w:val="000000"/>
          <w:sz w:val="28"/>
        </w:rPr>
        <w:t xml:space="preserve">
      </w:t>
      </w:r>
    </w:p>
    <w:bookmarkEnd w:id="49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221 қосымша</w:t>
            </w:r>
          </w:p>
        </w:tc>
      </w:tr>
    </w:tbl>
    <w:bookmarkStart w:name="z736" w:id="494"/>
    <w:p>
      <w:pPr>
        <w:spacing w:after="0"/>
        <w:ind w:left="0"/>
        <w:jc w:val="left"/>
      </w:pPr>
      <w:r>
        <w:rPr>
          <w:rFonts w:ascii="Times New Roman"/>
          <w:b/>
          <w:i w:val="false"/>
          <w:color w:val="000000"/>
        </w:rPr>
        <w:t xml:space="preserve"> Қарқаралы ауданы Қаракөл ауылдық округі Қаракөл ауылының шекараларында ауыл шаруашылығы жануарларының мал басын орналастыру үшін жайылымдарды қайта бөлу схемасы</w:t>
      </w:r>
    </w:p>
    <w:bookmarkEnd w:id="494"/>
    <w:bookmarkStart w:name="z737" w:id="495"/>
    <w:p>
      <w:pPr>
        <w:spacing w:after="0"/>
        <w:ind w:left="0"/>
        <w:jc w:val="both"/>
      </w:pPr>
      <w:r>
        <w:rPr>
          <w:rFonts w:ascii="Times New Roman"/>
          <w:b w:val="false"/>
          <w:i w:val="false"/>
          <w:color w:val="000000"/>
          <w:sz w:val="28"/>
        </w:rPr>
        <w:t xml:space="preserve">
      </w:t>
      </w:r>
    </w:p>
    <w:bookmarkEnd w:id="49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222 қосымша</w:t>
            </w:r>
          </w:p>
        </w:tc>
      </w:tr>
    </w:tbl>
    <w:bookmarkStart w:name="z739" w:id="496"/>
    <w:p>
      <w:pPr>
        <w:spacing w:after="0"/>
        <w:ind w:left="0"/>
        <w:jc w:val="left"/>
      </w:pPr>
      <w:r>
        <w:rPr>
          <w:rFonts w:ascii="Times New Roman"/>
          <w:b/>
          <w:i w:val="false"/>
          <w:color w:val="000000"/>
        </w:rPr>
        <w:t xml:space="preserve"> Қарқаралы ауданы Қаракөл ауылдық округі Қаракөл ауылының шекараларында жайылымдық инфрақұрылым объектілерінің, жайылым алаңдарының және сыртқы және ішкі шекараларының схемасы</w:t>
      </w:r>
    </w:p>
    <w:bookmarkEnd w:id="496"/>
    <w:bookmarkStart w:name="z740" w:id="497"/>
    <w:p>
      <w:pPr>
        <w:spacing w:after="0"/>
        <w:ind w:left="0"/>
        <w:jc w:val="both"/>
      </w:pPr>
      <w:r>
        <w:rPr>
          <w:rFonts w:ascii="Times New Roman"/>
          <w:b w:val="false"/>
          <w:i w:val="false"/>
          <w:color w:val="000000"/>
          <w:sz w:val="28"/>
        </w:rPr>
        <w:t xml:space="preserve">
      </w:t>
      </w:r>
    </w:p>
    <w:bookmarkEnd w:id="49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223 қосымша</w:t>
            </w:r>
          </w:p>
        </w:tc>
      </w:tr>
    </w:tbl>
    <w:bookmarkStart w:name="z742" w:id="498"/>
    <w:p>
      <w:pPr>
        <w:spacing w:after="0"/>
        <w:ind w:left="0"/>
        <w:jc w:val="left"/>
      </w:pPr>
      <w:r>
        <w:rPr>
          <w:rFonts w:ascii="Times New Roman"/>
          <w:b/>
          <w:i w:val="false"/>
          <w:color w:val="000000"/>
        </w:rPr>
        <w:t xml:space="preserve"> Қарқаралы ауданы Қаракөл ауылдық округі Қаракөл ауылының шекараларында жайылым пайдаланушылардың су көздеріне қол жеткізу схемасы</w:t>
      </w:r>
    </w:p>
    <w:bookmarkEnd w:id="498"/>
    <w:bookmarkStart w:name="z743" w:id="499"/>
    <w:p>
      <w:pPr>
        <w:spacing w:after="0"/>
        <w:ind w:left="0"/>
        <w:jc w:val="both"/>
      </w:pPr>
      <w:r>
        <w:rPr>
          <w:rFonts w:ascii="Times New Roman"/>
          <w:b w:val="false"/>
          <w:i w:val="false"/>
          <w:color w:val="000000"/>
          <w:sz w:val="28"/>
        </w:rPr>
        <w:t xml:space="preserve">
      </w:t>
      </w:r>
    </w:p>
    <w:bookmarkEnd w:id="49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224 қосымша</w:t>
            </w:r>
          </w:p>
        </w:tc>
      </w:tr>
    </w:tbl>
    <w:bookmarkStart w:name="z745" w:id="500"/>
    <w:p>
      <w:pPr>
        <w:spacing w:after="0"/>
        <w:ind w:left="0"/>
        <w:jc w:val="left"/>
      </w:pPr>
      <w:r>
        <w:rPr>
          <w:rFonts w:ascii="Times New Roman"/>
          <w:b/>
          <w:i w:val="false"/>
          <w:color w:val="000000"/>
        </w:rPr>
        <w:t xml:space="preserve"> Қарқаралы ауданы Қаракөл ауылдық округі отарлы жер учаскесінің шекараларында Қаракөл ауылының ауыл шаруашылығы жануарларының мал басын орналастыру үшін жайылымдарды қайта бөлу схемасы</w:t>
      </w:r>
    </w:p>
    <w:bookmarkEnd w:id="500"/>
    <w:bookmarkStart w:name="z746" w:id="501"/>
    <w:p>
      <w:pPr>
        <w:spacing w:after="0"/>
        <w:ind w:left="0"/>
        <w:jc w:val="both"/>
      </w:pPr>
      <w:r>
        <w:rPr>
          <w:rFonts w:ascii="Times New Roman"/>
          <w:b w:val="false"/>
          <w:i w:val="false"/>
          <w:color w:val="000000"/>
          <w:sz w:val="28"/>
        </w:rPr>
        <w:t xml:space="preserve">
      </w:t>
      </w:r>
    </w:p>
    <w:bookmarkEnd w:id="50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225 қосымша</w:t>
            </w:r>
          </w:p>
        </w:tc>
      </w:tr>
    </w:tbl>
    <w:bookmarkStart w:name="z748" w:id="502"/>
    <w:p>
      <w:pPr>
        <w:spacing w:after="0"/>
        <w:ind w:left="0"/>
        <w:jc w:val="left"/>
      </w:pPr>
      <w:r>
        <w:rPr>
          <w:rFonts w:ascii="Times New Roman"/>
          <w:b/>
          <w:i w:val="false"/>
          <w:color w:val="000000"/>
        </w:rPr>
        <w:t xml:space="preserve"> Қарқаралы ауданы Қаракөл ауылдың округі отарлы жер учаскесінің шекараларында Қаракөл ауылының жайылымдық инфрақұрылым объектілерінің, жайылым алаңдарының және сыртқы және ішкі шекараларының схемасы</w:t>
      </w:r>
    </w:p>
    <w:bookmarkEnd w:id="502"/>
    <w:bookmarkStart w:name="z749" w:id="503"/>
    <w:p>
      <w:pPr>
        <w:spacing w:after="0"/>
        <w:ind w:left="0"/>
        <w:jc w:val="both"/>
      </w:pPr>
      <w:r>
        <w:rPr>
          <w:rFonts w:ascii="Times New Roman"/>
          <w:b w:val="false"/>
          <w:i w:val="false"/>
          <w:color w:val="000000"/>
          <w:sz w:val="28"/>
        </w:rPr>
        <w:t xml:space="preserve">
      </w:t>
      </w:r>
    </w:p>
    <w:bookmarkEnd w:id="50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226 қосымша</w:t>
            </w:r>
          </w:p>
        </w:tc>
      </w:tr>
    </w:tbl>
    <w:bookmarkStart w:name="z751" w:id="504"/>
    <w:p>
      <w:pPr>
        <w:spacing w:after="0"/>
        <w:ind w:left="0"/>
        <w:jc w:val="left"/>
      </w:pPr>
      <w:r>
        <w:rPr>
          <w:rFonts w:ascii="Times New Roman"/>
          <w:b/>
          <w:i w:val="false"/>
          <w:color w:val="000000"/>
        </w:rPr>
        <w:t xml:space="preserve"> Қарқаралы ауданы Қаракөл ауылдық округі отарлы жер учаскесінің шекараларында Қаракөл ауылының жайылым пайдаланушылардың су көздеріне қол жеткізу схемасы</w:t>
      </w:r>
    </w:p>
    <w:bookmarkEnd w:id="504"/>
    <w:bookmarkStart w:name="z752" w:id="505"/>
    <w:p>
      <w:pPr>
        <w:spacing w:after="0"/>
        <w:ind w:left="0"/>
        <w:jc w:val="both"/>
      </w:pPr>
      <w:r>
        <w:rPr>
          <w:rFonts w:ascii="Times New Roman"/>
          <w:b w:val="false"/>
          <w:i w:val="false"/>
          <w:color w:val="000000"/>
          <w:sz w:val="28"/>
        </w:rPr>
        <w:t xml:space="preserve">
      </w:t>
      </w:r>
    </w:p>
    <w:bookmarkEnd w:id="50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227 қосымша</w:t>
            </w:r>
          </w:p>
        </w:tc>
      </w:tr>
    </w:tbl>
    <w:bookmarkStart w:name="z754" w:id="506"/>
    <w:p>
      <w:pPr>
        <w:spacing w:after="0"/>
        <w:ind w:left="0"/>
        <w:jc w:val="left"/>
      </w:pPr>
      <w:r>
        <w:rPr>
          <w:rFonts w:ascii="Times New Roman"/>
          <w:b/>
          <w:i w:val="false"/>
          <w:color w:val="000000"/>
        </w:rPr>
        <w:t xml:space="preserve"> Қарқаралы ауданы Қаршығалы ауылдық округі Көктас ауылының аумағындағы жер учаскелерінің меншік иеленушілері мен жер пайдаланушылардың жайылымдарын орналастыру схемасы</w:t>
      </w:r>
    </w:p>
    <w:bookmarkEnd w:id="506"/>
    <w:bookmarkStart w:name="z755" w:id="507"/>
    <w:p>
      <w:pPr>
        <w:spacing w:after="0"/>
        <w:ind w:left="0"/>
        <w:jc w:val="both"/>
      </w:pPr>
      <w:r>
        <w:rPr>
          <w:rFonts w:ascii="Times New Roman"/>
          <w:b w:val="false"/>
          <w:i w:val="false"/>
          <w:color w:val="000000"/>
          <w:sz w:val="28"/>
        </w:rPr>
        <w:t xml:space="preserve">
      </w:t>
      </w:r>
    </w:p>
    <w:bookmarkEnd w:id="50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228 қосымша</w:t>
            </w:r>
          </w:p>
        </w:tc>
      </w:tr>
    </w:tbl>
    <w:bookmarkStart w:name="z757" w:id="508"/>
    <w:p>
      <w:pPr>
        <w:spacing w:after="0"/>
        <w:ind w:left="0"/>
        <w:jc w:val="left"/>
      </w:pPr>
      <w:r>
        <w:rPr>
          <w:rFonts w:ascii="Times New Roman"/>
          <w:b/>
          <w:i w:val="false"/>
          <w:color w:val="000000"/>
        </w:rPr>
        <w:t xml:space="preserve"> Қарқаралы ауданы Қаршығалы ауылдық округі Көктас ауылының шекараларында ауыл шаруашылығы жануарларының мал басын орналастыру үшін жайылымдарды қайта бөлу схемасы</w:t>
      </w:r>
    </w:p>
    <w:bookmarkEnd w:id="508"/>
    <w:bookmarkStart w:name="z758" w:id="509"/>
    <w:p>
      <w:pPr>
        <w:spacing w:after="0"/>
        <w:ind w:left="0"/>
        <w:jc w:val="both"/>
      </w:pPr>
      <w:r>
        <w:rPr>
          <w:rFonts w:ascii="Times New Roman"/>
          <w:b w:val="false"/>
          <w:i w:val="false"/>
          <w:color w:val="000000"/>
          <w:sz w:val="28"/>
        </w:rPr>
        <w:t xml:space="preserve">
      </w:t>
      </w:r>
    </w:p>
    <w:bookmarkEnd w:id="509"/>
    <w:p>
      <w:pPr>
        <w:spacing w:after="0"/>
        <w:ind w:left="0"/>
        <w:jc w:val="both"/>
      </w:pPr>
      <w:r>
        <w:drawing>
          <wp:inline distT="0" distB="0" distL="0" distR="0">
            <wp:extent cx="7810500" cy="853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7810500" cy="853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229 қосымша</w:t>
            </w:r>
          </w:p>
        </w:tc>
      </w:tr>
    </w:tbl>
    <w:bookmarkStart w:name="z760" w:id="510"/>
    <w:p>
      <w:pPr>
        <w:spacing w:after="0"/>
        <w:ind w:left="0"/>
        <w:jc w:val="left"/>
      </w:pPr>
      <w:r>
        <w:rPr>
          <w:rFonts w:ascii="Times New Roman"/>
          <w:b/>
          <w:i w:val="false"/>
          <w:color w:val="000000"/>
        </w:rPr>
        <w:t xml:space="preserve"> Қарқаралы ауданы Қаршығалы ауылдық округі Көктас ауылының шекараларында жайылымдық инфрақұрылым объектілерінің, жайылым алаңдарының және сыртқы және ішкі шекараларының схемасы</w:t>
      </w:r>
    </w:p>
    <w:bookmarkEnd w:id="510"/>
    <w:bookmarkStart w:name="z761" w:id="511"/>
    <w:p>
      <w:pPr>
        <w:spacing w:after="0"/>
        <w:ind w:left="0"/>
        <w:jc w:val="both"/>
      </w:pPr>
      <w:r>
        <w:rPr>
          <w:rFonts w:ascii="Times New Roman"/>
          <w:b w:val="false"/>
          <w:i w:val="false"/>
          <w:color w:val="000000"/>
          <w:sz w:val="28"/>
        </w:rPr>
        <w:t xml:space="preserve">
      </w:t>
      </w:r>
    </w:p>
    <w:bookmarkEnd w:id="51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230 қосымша</w:t>
            </w:r>
          </w:p>
        </w:tc>
      </w:tr>
    </w:tbl>
    <w:bookmarkStart w:name="z763" w:id="512"/>
    <w:p>
      <w:pPr>
        <w:spacing w:after="0"/>
        <w:ind w:left="0"/>
        <w:jc w:val="left"/>
      </w:pPr>
      <w:r>
        <w:rPr>
          <w:rFonts w:ascii="Times New Roman"/>
          <w:b/>
          <w:i w:val="false"/>
          <w:color w:val="000000"/>
        </w:rPr>
        <w:t xml:space="preserve"> Қарқаралы ауданы Қаршығалы ауылдық округі Көктас ауылының шекараларында жайылым пайдаланушылардың су көздеріне қол жеткізу схемасы</w:t>
      </w:r>
    </w:p>
    <w:bookmarkEnd w:id="512"/>
    <w:bookmarkStart w:name="z764" w:id="513"/>
    <w:p>
      <w:pPr>
        <w:spacing w:after="0"/>
        <w:ind w:left="0"/>
        <w:jc w:val="both"/>
      </w:pPr>
      <w:r>
        <w:rPr>
          <w:rFonts w:ascii="Times New Roman"/>
          <w:b w:val="false"/>
          <w:i w:val="false"/>
          <w:color w:val="000000"/>
          <w:sz w:val="28"/>
        </w:rPr>
        <w:t xml:space="preserve">
      </w:t>
      </w:r>
    </w:p>
    <w:bookmarkEnd w:id="51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231 қосымша</w:t>
            </w:r>
          </w:p>
        </w:tc>
      </w:tr>
    </w:tbl>
    <w:bookmarkStart w:name="z766" w:id="514"/>
    <w:p>
      <w:pPr>
        <w:spacing w:after="0"/>
        <w:ind w:left="0"/>
        <w:jc w:val="left"/>
      </w:pPr>
      <w:r>
        <w:rPr>
          <w:rFonts w:ascii="Times New Roman"/>
          <w:b/>
          <w:i w:val="false"/>
          <w:color w:val="000000"/>
        </w:rPr>
        <w:t xml:space="preserve"> Қарқаралы ауданы Қаршығалы ауылдық округі 966 га көлемі отарлы жер учаскесінің шекараларында Көктас ауылының ауыл шаруашылығы жануарларының мал басын орналастыру үшін жайылымдарды қайта бөлу схемасы</w:t>
      </w:r>
    </w:p>
    <w:bookmarkEnd w:id="514"/>
    <w:bookmarkStart w:name="z767" w:id="515"/>
    <w:p>
      <w:pPr>
        <w:spacing w:after="0"/>
        <w:ind w:left="0"/>
        <w:jc w:val="both"/>
      </w:pPr>
      <w:r>
        <w:rPr>
          <w:rFonts w:ascii="Times New Roman"/>
          <w:b w:val="false"/>
          <w:i w:val="false"/>
          <w:color w:val="000000"/>
          <w:sz w:val="28"/>
        </w:rPr>
        <w:t xml:space="preserve">
      </w:t>
      </w:r>
    </w:p>
    <w:bookmarkEnd w:id="51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232 қосымша</w:t>
            </w:r>
          </w:p>
        </w:tc>
      </w:tr>
    </w:tbl>
    <w:bookmarkStart w:name="z769" w:id="516"/>
    <w:p>
      <w:pPr>
        <w:spacing w:after="0"/>
        <w:ind w:left="0"/>
        <w:jc w:val="left"/>
      </w:pPr>
      <w:r>
        <w:rPr>
          <w:rFonts w:ascii="Times New Roman"/>
          <w:b/>
          <w:i w:val="false"/>
          <w:color w:val="000000"/>
        </w:rPr>
        <w:t xml:space="preserve"> Қарқаралы ауданы Қаршығалы ауылдық округі 966 га көлемі отарлы жер учаскесінің шекараларында Көктас ауылының жайылымдық инфрақұрылым объектілерінің, жайылым алаңдарының және сыртқы және ішкі шекараларының схемасы</w:t>
      </w:r>
    </w:p>
    <w:bookmarkEnd w:id="516"/>
    <w:bookmarkStart w:name="z770" w:id="517"/>
    <w:p>
      <w:pPr>
        <w:spacing w:after="0"/>
        <w:ind w:left="0"/>
        <w:jc w:val="both"/>
      </w:pPr>
      <w:r>
        <w:rPr>
          <w:rFonts w:ascii="Times New Roman"/>
          <w:b w:val="false"/>
          <w:i w:val="false"/>
          <w:color w:val="000000"/>
          <w:sz w:val="28"/>
        </w:rPr>
        <w:t xml:space="preserve">
      </w:t>
      </w:r>
    </w:p>
    <w:bookmarkEnd w:id="51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233 қосымша</w:t>
            </w:r>
          </w:p>
        </w:tc>
      </w:tr>
    </w:tbl>
    <w:bookmarkStart w:name="z772" w:id="518"/>
    <w:p>
      <w:pPr>
        <w:spacing w:after="0"/>
        <w:ind w:left="0"/>
        <w:jc w:val="left"/>
      </w:pPr>
      <w:r>
        <w:rPr>
          <w:rFonts w:ascii="Times New Roman"/>
          <w:b/>
          <w:i w:val="false"/>
          <w:color w:val="000000"/>
        </w:rPr>
        <w:t xml:space="preserve"> Қарқаралы ауданы Қаршығалы ауылдық округі 966 га көлемі отарлы жер учаскесінің шекараларында Көктас ауылының жайылым пайдаланушылардың су көздеріне қол жеткізу схемасы</w:t>
      </w:r>
    </w:p>
    <w:bookmarkEnd w:id="518"/>
    <w:bookmarkStart w:name="z773" w:id="519"/>
    <w:p>
      <w:pPr>
        <w:spacing w:after="0"/>
        <w:ind w:left="0"/>
        <w:jc w:val="both"/>
      </w:pPr>
      <w:r>
        <w:rPr>
          <w:rFonts w:ascii="Times New Roman"/>
          <w:b w:val="false"/>
          <w:i w:val="false"/>
          <w:color w:val="000000"/>
          <w:sz w:val="28"/>
        </w:rPr>
        <w:t xml:space="preserve">
      </w:t>
      </w:r>
    </w:p>
    <w:bookmarkEnd w:id="51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234 қосымша</w:t>
            </w:r>
          </w:p>
        </w:tc>
      </w:tr>
    </w:tbl>
    <w:bookmarkStart w:name="z775" w:id="520"/>
    <w:p>
      <w:pPr>
        <w:spacing w:after="0"/>
        <w:ind w:left="0"/>
        <w:jc w:val="left"/>
      </w:pPr>
      <w:r>
        <w:rPr>
          <w:rFonts w:ascii="Times New Roman"/>
          <w:b/>
          <w:i w:val="false"/>
          <w:color w:val="000000"/>
        </w:rPr>
        <w:t xml:space="preserve"> Қарқаралы ауданы Қаршығалы ауылдық округі 620 га көлемі отарлы жер учаскесінің шекараларында Көктас ауылының ауыл шаруашылығы жануарларының мал басын орналастыру үшін жайылымдарды қайта бөлу схемасы</w:t>
      </w:r>
    </w:p>
    <w:bookmarkEnd w:id="520"/>
    <w:bookmarkStart w:name="z776" w:id="521"/>
    <w:p>
      <w:pPr>
        <w:spacing w:after="0"/>
        <w:ind w:left="0"/>
        <w:jc w:val="both"/>
      </w:pPr>
      <w:r>
        <w:rPr>
          <w:rFonts w:ascii="Times New Roman"/>
          <w:b w:val="false"/>
          <w:i w:val="false"/>
          <w:color w:val="000000"/>
          <w:sz w:val="28"/>
        </w:rPr>
        <w:t xml:space="preserve">
      </w:t>
      </w:r>
    </w:p>
    <w:bookmarkEnd w:id="52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235 қосымша</w:t>
            </w:r>
          </w:p>
        </w:tc>
      </w:tr>
    </w:tbl>
    <w:bookmarkStart w:name="z778" w:id="522"/>
    <w:p>
      <w:pPr>
        <w:spacing w:after="0"/>
        <w:ind w:left="0"/>
        <w:jc w:val="left"/>
      </w:pPr>
      <w:r>
        <w:rPr>
          <w:rFonts w:ascii="Times New Roman"/>
          <w:b/>
          <w:i w:val="false"/>
          <w:color w:val="000000"/>
        </w:rPr>
        <w:t xml:space="preserve"> Қарқаралы ауданы Қаршығалы ауылдық округі 620 га көлемі отарлы жер учаскесінің шекараларында Көктас ауылының жайылымдық инфрақұрылым объектілерінің, жайылым алаңдарының және сыртқы және ішкі шекараларының схемасы</w:t>
      </w:r>
    </w:p>
    <w:bookmarkEnd w:id="522"/>
    <w:bookmarkStart w:name="z779" w:id="523"/>
    <w:p>
      <w:pPr>
        <w:spacing w:after="0"/>
        <w:ind w:left="0"/>
        <w:jc w:val="both"/>
      </w:pPr>
      <w:r>
        <w:rPr>
          <w:rFonts w:ascii="Times New Roman"/>
          <w:b w:val="false"/>
          <w:i w:val="false"/>
          <w:color w:val="000000"/>
          <w:sz w:val="28"/>
        </w:rPr>
        <w:t xml:space="preserve">
      </w:t>
      </w:r>
    </w:p>
    <w:bookmarkEnd w:id="52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236 қосымша</w:t>
            </w:r>
          </w:p>
        </w:tc>
      </w:tr>
    </w:tbl>
    <w:bookmarkStart w:name="z781" w:id="524"/>
    <w:p>
      <w:pPr>
        <w:spacing w:after="0"/>
        <w:ind w:left="0"/>
        <w:jc w:val="left"/>
      </w:pPr>
      <w:r>
        <w:rPr>
          <w:rFonts w:ascii="Times New Roman"/>
          <w:b/>
          <w:i w:val="false"/>
          <w:color w:val="000000"/>
        </w:rPr>
        <w:t xml:space="preserve"> Қарқаралы ауданы Қаршығалы ауылдық округі 620 га көлемі отарлы жер учаскесінің шекараларында Көктас ауылының жайылым пайдаланушылардың су көздеріне қол жеткізу схемасы</w:t>
      </w:r>
    </w:p>
    <w:bookmarkEnd w:id="524"/>
    <w:bookmarkStart w:name="z782" w:id="525"/>
    <w:p>
      <w:pPr>
        <w:spacing w:after="0"/>
        <w:ind w:left="0"/>
        <w:jc w:val="both"/>
      </w:pPr>
      <w:r>
        <w:rPr>
          <w:rFonts w:ascii="Times New Roman"/>
          <w:b w:val="false"/>
          <w:i w:val="false"/>
          <w:color w:val="000000"/>
          <w:sz w:val="28"/>
        </w:rPr>
        <w:t xml:space="preserve">
      </w:t>
      </w:r>
    </w:p>
    <w:bookmarkEnd w:id="52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237 қосымша</w:t>
            </w:r>
          </w:p>
        </w:tc>
      </w:tr>
    </w:tbl>
    <w:bookmarkStart w:name="z784" w:id="526"/>
    <w:p>
      <w:pPr>
        <w:spacing w:after="0"/>
        <w:ind w:left="0"/>
        <w:jc w:val="left"/>
      </w:pPr>
      <w:r>
        <w:rPr>
          <w:rFonts w:ascii="Times New Roman"/>
          <w:b/>
          <w:i w:val="false"/>
          <w:color w:val="000000"/>
        </w:rPr>
        <w:t xml:space="preserve"> Қарқаралы ауданы Қаршығалы ауылдық округі 127 га және 18 га көлемі отарлы жерлер учаскелер және 1067 га көлемі алабарлық жер учаскесінің шекараларында Көктас ауылының ауыл шаруашылығы жануарларының мал басын орналастыру үшін жайылымдарды қайта бөлу схемасы</w:t>
      </w:r>
    </w:p>
    <w:bookmarkEnd w:id="526"/>
    <w:bookmarkStart w:name="z785" w:id="527"/>
    <w:p>
      <w:pPr>
        <w:spacing w:after="0"/>
        <w:ind w:left="0"/>
        <w:jc w:val="both"/>
      </w:pPr>
      <w:r>
        <w:rPr>
          <w:rFonts w:ascii="Times New Roman"/>
          <w:b w:val="false"/>
          <w:i w:val="false"/>
          <w:color w:val="000000"/>
          <w:sz w:val="28"/>
        </w:rPr>
        <w:t xml:space="preserve">
      </w:t>
      </w:r>
    </w:p>
    <w:bookmarkEnd w:id="52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238 қосымша</w:t>
            </w:r>
          </w:p>
        </w:tc>
      </w:tr>
    </w:tbl>
    <w:bookmarkStart w:name="z787" w:id="528"/>
    <w:p>
      <w:pPr>
        <w:spacing w:after="0"/>
        <w:ind w:left="0"/>
        <w:jc w:val="left"/>
      </w:pPr>
      <w:r>
        <w:rPr>
          <w:rFonts w:ascii="Times New Roman"/>
          <w:b/>
          <w:i w:val="false"/>
          <w:color w:val="000000"/>
        </w:rPr>
        <w:t xml:space="preserve"> Қарқаралы ауданы Қаршығалы ауылдық округі 127 га және 18 га көлемі отарлы жерлер учаскелер және 1067 га көлемі алабарлық жер учаскесінің шекараларында Көктас ауылының жайылымдық инфрақұрылым объектілерінің, жайылым алаңдарының және сыртқы және ішкі шекараларының схемасы</w:t>
      </w:r>
    </w:p>
    <w:bookmarkEnd w:id="528"/>
    <w:bookmarkStart w:name="z788" w:id="529"/>
    <w:p>
      <w:pPr>
        <w:spacing w:after="0"/>
        <w:ind w:left="0"/>
        <w:jc w:val="both"/>
      </w:pPr>
      <w:r>
        <w:rPr>
          <w:rFonts w:ascii="Times New Roman"/>
          <w:b w:val="false"/>
          <w:i w:val="false"/>
          <w:color w:val="000000"/>
          <w:sz w:val="28"/>
        </w:rPr>
        <w:t xml:space="preserve">
      </w:t>
      </w:r>
    </w:p>
    <w:bookmarkEnd w:id="52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239 қосымша</w:t>
            </w:r>
          </w:p>
        </w:tc>
      </w:tr>
    </w:tbl>
    <w:bookmarkStart w:name="z790" w:id="530"/>
    <w:p>
      <w:pPr>
        <w:spacing w:after="0"/>
        <w:ind w:left="0"/>
        <w:jc w:val="left"/>
      </w:pPr>
      <w:r>
        <w:rPr>
          <w:rFonts w:ascii="Times New Roman"/>
          <w:b/>
          <w:i w:val="false"/>
          <w:color w:val="000000"/>
        </w:rPr>
        <w:t xml:space="preserve"> Қарқаралы ауданы Қаршығалы ауылдық округі 127 га және 18 га көлемі отарлы жерлер учаскелер және 1067 га көлемі алабарлық жер учаскесінің шекараларында Көктас ауылының жайылым пайдаланушылардың су көздеріне қол жеткізу схемасы</w:t>
      </w:r>
    </w:p>
    <w:bookmarkEnd w:id="530"/>
    <w:bookmarkStart w:name="z791" w:id="531"/>
    <w:p>
      <w:pPr>
        <w:spacing w:after="0"/>
        <w:ind w:left="0"/>
        <w:jc w:val="both"/>
      </w:pPr>
      <w:r>
        <w:rPr>
          <w:rFonts w:ascii="Times New Roman"/>
          <w:b w:val="false"/>
          <w:i w:val="false"/>
          <w:color w:val="000000"/>
          <w:sz w:val="28"/>
        </w:rPr>
        <w:t xml:space="preserve">
      </w:t>
      </w:r>
    </w:p>
    <w:bookmarkEnd w:id="53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240 қосымша</w:t>
            </w:r>
          </w:p>
        </w:tc>
      </w:tr>
    </w:tbl>
    <w:bookmarkStart w:name="z793" w:id="532"/>
    <w:p>
      <w:pPr>
        <w:spacing w:after="0"/>
        <w:ind w:left="0"/>
        <w:jc w:val="left"/>
      </w:pPr>
      <w:r>
        <w:rPr>
          <w:rFonts w:ascii="Times New Roman"/>
          <w:b/>
          <w:i w:val="false"/>
          <w:color w:val="000000"/>
        </w:rPr>
        <w:t xml:space="preserve"> Қарқаралы ауданы Қаршығалы ауылдық округі 6182 га көлемі алабарлық жер учаскесінің шекараларында Көктас ауылының ауыл шаруашылығы жануарларының мал басын орналастыру үшін жайылымдарды қайта бөлу схемасы</w:t>
      </w:r>
    </w:p>
    <w:bookmarkEnd w:id="532"/>
    <w:bookmarkStart w:name="z794" w:id="533"/>
    <w:p>
      <w:pPr>
        <w:spacing w:after="0"/>
        <w:ind w:left="0"/>
        <w:jc w:val="both"/>
      </w:pPr>
      <w:r>
        <w:rPr>
          <w:rFonts w:ascii="Times New Roman"/>
          <w:b w:val="false"/>
          <w:i w:val="false"/>
          <w:color w:val="000000"/>
          <w:sz w:val="28"/>
        </w:rPr>
        <w:t xml:space="preserve">
      </w:t>
      </w:r>
    </w:p>
    <w:bookmarkEnd w:id="53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241 қосымша</w:t>
            </w:r>
          </w:p>
        </w:tc>
      </w:tr>
    </w:tbl>
    <w:bookmarkStart w:name="z796" w:id="534"/>
    <w:p>
      <w:pPr>
        <w:spacing w:after="0"/>
        <w:ind w:left="0"/>
        <w:jc w:val="left"/>
      </w:pPr>
      <w:r>
        <w:rPr>
          <w:rFonts w:ascii="Times New Roman"/>
          <w:b/>
          <w:i w:val="false"/>
          <w:color w:val="000000"/>
        </w:rPr>
        <w:t xml:space="preserve"> Қарқаралы ауданы Қаршығалы ауылдық округі 6182 га көлемі алабарлық жер учаскесінің шекараларында Көктас ауылының жайылымдық инфрақұрылым объектілерінің, жайылым алаңдарының және сыртқы және ішкі шекараларының схемасы</w:t>
      </w:r>
    </w:p>
    <w:bookmarkEnd w:id="534"/>
    <w:bookmarkStart w:name="z797" w:id="535"/>
    <w:p>
      <w:pPr>
        <w:spacing w:after="0"/>
        <w:ind w:left="0"/>
        <w:jc w:val="both"/>
      </w:pPr>
      <w:r>
        <w:rPr>
          <w:rFonts w:ascii="Times New Roman"/>
          <w:b w:val="false"/>
          <w:i w:val="false"/>
          <w:color w:val="000000"/>
          <w:sz w:val="28"/>
        </w:rPr>
        <w:t xml:space="preserve">
      </w:t>
      </w:r>
    </w:p>
    <w:bookmarkEnd w:id="535"/>
    <w:p>
      <w:pPr>
        <w:spacing w:after="0"/>
        <w:ind w:left="0"/>
        <w:jc w:val="both"/>
      </w:pPr>
      <w:r>
        <w:drawing>
          <wp:inline distT="0" distB="0" distL="0" distR="0">
            <wp:extent cx="7810500" cy="876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7810500" cy="876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242 қосымша</w:t>
            </w:r>
          </w:p>
        </w:tc>
      </w:tr>
    </w:tbl>
    <w:bookmarkStart w:name="z799" w:id="536"/>
    <w:p>
      <w:pPr>
        <w:spacing w:after="0"/>
        <w:ind w:left="0"/>
        <w:jc w:val="left"/>
      </w:pPr>
      <w:r>
        <w:rPr>
          <w:rFonts w:ascii="Times New Roman"/>
          <w:b/>
          <w:i w:val="false"/>
          <w:color w:val="000000"/>
        </w:rPr>
        <w:t xml:space="preserve"> Қарқаралы ауданы Қаршығалы ауылдық округі 6182 га көлемі алабарлық жер учаскесінің шекараларында Көктас ауылының жайылым пайдаланушылардың су көздеріне қол жеткізу схемасы</w:t>
      </w:r>
    </w:p>
    <w:bookmarkEnd w:id="536"/>
    <w:bookmarkStart w:name="z800" w:id="537"/>
    <w:p>
      <w:pPr>
        <w:spacing w:after="0"/>
        <w:ind w:left="0"/>
        <w:jc w:val="both"/>
      </w:pPr>
      <w:r>
        <w:rPr>
          <w:rFonts w:ascii="Times New Roman"/>
          <w:b w:val="false"/>
          <w:i w:val="false"/>
          <w:color w:val="000000"/>
          <w:sz w:val="28"/>
        </w:rPr>
        <w:t xml:space="preserve">
      </w:t>
      </w:r>
    </w:p>
    <w:bookmarkEnd w:id="537"/>
    <w:p>
      <w:pPr>
        <w:spacing w:after="0"/>
        <w:ind w:left="0"/>
        <w:jc w:val="both"/>
      </w:pPr>
      <w:r>
        <w:drawing>
          <wp:inline distT="0" distB="0" distL="0" distR="0">
            <wp:extent cx="7810500" cy="876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7810500" cy="876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243 қосымша</w:t>
            </w:r>
          </w:p>
        </w:tc>
      </w:tr>
    </w:tbl>
    <w:bookmarkStart w:name="z802" w:id="538"/>
    <w:p>
      <w:pPr>
        <w:spacing w:after="0"/>
        <w:ind w:left="0"/>
        <w:jc w:val="left"/>
      </w:pPr>
      <w:r>
        <w:rPr>
          <w:rFonts w:ascii="Times New Roman"/>
          <w:b/>
          <w:i w:val="false"/>
          <w:color w:val="000000"/>
        </w:rPr>
        <w:t xml:space="preserve"> Қарқаралы ауданы Қаршығалы ауылдық округі Жаңа жол ауылының аумағындағы жер учаскелерінің меншік иеленушілері мен жер пайдаланушылардың жайылымдарын орналастыру схемасы</w:t>
      </w:r>
    </w:p>
    <w:bookmarkEnd w:id="538"/>
    <w:bookmarkStart w:name="z803" w:id="539"/>
    <w:p>
      <w:pPr>
        <w:spacing w:after="0"/>
        <w:ind w:left="0"/>
        <w:jc w:val="both"/>
      </w:pPr>
      <w:r>
        <w:rPr>
          <w:rFonts w:ascii="Times New Roman"/>
          <w:b w:val="false"/>
          <w:i w:val="false"/>
          <w:color w:val="000000"/>
          <w:sz w:val="28"/>
        </w:rPr>
        <w:t xml:space="preserve">
      </w:t>
      </w:r>
    </w:p>
    <w:bookmarkEnd w:id="53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244 қосымша</w:t>
            </w:r>
          </w:p>
        </w:tc>
      </w:tr>
    </w:tbl>
    <w:bookmarkStart w:name="z805" w:id="540"/>
    <w:p>
      <w:pPr>
        <w:spacing w:after="0"/>
        <w:ind w:left="0"/>
        <w:jc w:val="left"/>
      </w:pPr>
      <w:r>
        <w:rPr>
          <w:rFonts w:ascii="Times New Roman"/>
          <w:b/>
          <w:i w:val="false"/>
          <w:color w:val="000000"/>
        </w:rPr>
        <w:t xml:space="preserve"> Қарқаралы ауданы Қаршығалы ауылдық округі Жаңа жол ауылының шекараларында ауыл шаруашылығы жануарларының мал басын орналастыру үшін жайылымдарды қайта бөлу схемасы</w:t>
      </w:r>
    </w:p>
    <w:bookmarkEnd w:id="540"/>
    <w:bookmarkStart w:name="z806" w:id="541"/>
    <w:p>
      <w:pPr>
        <w:spacing w:after="0"/>
        <w:ind w:left="0"/>
        <w:jc w:val="both"/>
      </w:pPr>
      <w:r>
        <w:rPr>
          <w:rFonts w:ascii="Times New Roman"/>
          <w:b w:val="false"/>
          <w:i w:val="false"/>
          <w:color w:val="000000"/>
          <w:sz w:val="28"/>
        </w:rPr>
        <w:t xml:space="preserve">
      </w:t>
      </w:r>
    </w:p>
    <w:bookmarkEnd w:id="54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245 қосымша</w:t>
            </w:r>
          </w:p>
        </w:tc>
      </w:tr>
    </w:tbl>
    <w:bookmarkStart w:name="z808" w:id="542"/>
    <w:p>
      <w:pPr>
        <w:spacing w:after="0"/>
        <w:ind w:left="0"/>
        <w:jc w:val="left"/>
      </w:pPr>
      <w:r>
        <w:rPr>
          <w:rFonts w:ascii="Times New Roman"/>
          <w:b/>
          <w:i w:val="false"/>
          <w:color w:val="000000"/>
        </w:rPr>
        <w:t xml:space="preserve"> Қарқаралы ауданы Қаршығалы ауылдық округі Жаңа жол ауылының шекараларында жайылымдық инфрақұрылым объектілерінің, жайылым алаңдарының және сыртқы және ішкі шекараларының схемасы</w:t>
      </w:r>
    </w:p>
    <w:bookmarkEnd w:id="542"/>
    <w:bookmarkStart w:name="z809" w:id="543"/>
    <w:p>
      <w:pPr>
        <w:spacing w:after="0"/>
        <w:ind w:left="0"/>
        <w:jc w:val="both"/>
      </w:pPr>
      <w:r>
        <w:rPr>
          <w:rFonts w:ascii="Times New Roman"/>
          <w:b w:val="false"/>
          <w:i w:val="false"/>
          <w:color w:val="000000"/>
          <w:sz w:val="28"/>
        </w:rPr>
        <w:t xml:space="preserve">
      </w:t>
      </w:r>
    </w:p>
    <w:bookmarkEnd w:id="54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246 қосымша</w:t>
            </w:r>
          </w:p>
        </w:tc>
      </w:tr>
    </w:tbl>
    <w:bookmarkStart w:name="z811" w:id="544"/>
    <w:p>
      <w:pPr>
        <w:spacing w:after="0"/>
        <w:ind w:left="0"/>
        <w:jc w:val="left"/>
      </w:pPr>
      <w:r>
        <w:rPr>
          <w:rFonts w:ascii="Times New Roman"/>
          <w:b/>
          <w:i w:val="false"/>
          <w:color w:val="000000"/>
        </w:rPr>
        <w:t xml:space="preserve"> Қарқаралы ауданы Қаршығалы ауылдық округі Жаңа жол ауылының шекараларында жайылым пайдаланушылардың су көздеріне қол жеткізу схемасы</w:t>
      </w:r>
    </w:p>
    <w:bookmarkEnd w:id="544"/>
    <w:bookmarkStart w:name="z812" w:id="545"/>
    <w:p>
      <w:pPr>
        <w:spacing w:after="0"/>
        <w:ind w:left="0"/>
        <w:jc w:val="both"/>
      </w:pPr>
      <w:r>
        <w:rPr>
          <w:rFonts w:ascii="Times New Roman"/>
          <w:b w:val="false"/>
          <w:i w:val="false"/>
          <w:color w:val="000000"/>
          <w:sz w:val="28"/>
        </w:rPr>
        <w:t xml:space="preserve">
      </w:t>
      </w:r>
    </w:p>
    <w:bookmarkEnd w:id="54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247 қосымша</w:t>
            </w:r>
          </w:p>
        </w:tc>
      </w:tr>
    </w:tbl>
    <w:bookmarkStart w:name="z814" w:id="546"/>
    <w:p>
      <w:pPr>
        <w:spacing w:after="0"/>
        <w:ind w:left="0"/>
        <w:jc w:val="left"/>
      </w:pPr>
      <w:r>
        <w:rPr>
          <w:rFonts w:ascii="Times New Roman"/>
          <w:b/>
          <w:i w:val="false"/>
          <w:color w:val="000000"/>
        </w:rPr>
        <w:t xml:space="preserve"> Қарқаралы ауданы Қаршығалы ауылдық округі 1801 га көлемі алабарлық жер учаскесінің шекараларында Жаңа жол ауылының ауыл шаруашылығы жануарларының мал басын орналастыру үшін жайылымдарды қайта бөлу схемасы</w:t>
      </w:r>
    </w:p>
    <w:bookmarkEnd w:id="546"/>
    <w:bookmarkStart w:name="z815" w:id="547"/>
    <w:p>
      <w:pPr>
        <w:spacing w:after="0"/>
        <w:ind w:left="0"/>
        <w:jc w:val="both"/>
      </w:pPr>
      <w:r>
        <w:rPr>
          <w:rFonts w:ascii="Times New Roman"/>
          <w:b w:val="false"/>
          <w:i w:val="false"/>
          <w:color w:val="000000"/>
          <w:sz w:val="28"/>
        </w:rPr>
        <w:t xml:space="preserve">
      </w:t>
      </w:r>
    </w:p>
    <w:bookmarkEnd w:id="54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248 қосымша</w:t>
            </w:r>
          </w:p>
        </w:tc>
      </w:tr>
    </w:tbl>
    <w:bookmarkStart w:name="z817" w:id="548"/>
    <w:p>
      <w:pPr>
        <w:spacing w:after="0"/>
        <w:ind w:left="0"/>
        <w:jc w:val="left"/>
      </w:pPr>
      <w:r>
        <w:rPr>
          <w:rFonts w:ascii="Times New Roman"/>
          <w:b/>
          <w:i w:val="false"/>
          <w:color w:val="000000"/>
        </w:rPr>
        <w:t xml:space="preserve"> Қарқаралы ауданы Қаршығалы ауылдық округі 1801 га көлемі алабарлық жер учаскесінің шекараларында Жаңа жол ауылының жайылымдық инфрақұрылым объектілерінің, жайылым алаңдарының және сыртқы және ішкі шекараларының схмасы</w:t>
      </w:r>
    </w:p>
    <w:bookmarkEnd w:id="548"/>
    <w:bookmarkStart w:name="z818" w:id="549"/>
    <w:p>
      <w:pPr>
        <w:spacing w:after="0"/>
        <w:ind w:left="0"/>
        <w:jc w:val="both"/>
      </w:pPr>
      <w:r>
        <w:rPr>
          <w:rFonts w:ascii="Times New Roman"/>
          <w:b w:val="false"/>
          <w:i w:val="false"/>
          <w:color w:val="000000"/>
          <w:sz w:val="28"/>
        </w:rPr>
        <w:t xml:space="preserve">
      </w:t>
      </w:r>
    </w:p>
    <w:bookmarkEnd w:id="54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249 қосымша</w:t>
            </w:r>
          </w:p>
        </w:tc>
      </w:tr>
    </w:tbl>
    <w:bookmarkStart w:name="z820" w:id="550"/>
    <w:p>
      <w:pPr>
        <w:spacing w:after="0"/>
        <w:ind w:left="0"/>
        <w:jc w:val="left"/>
      </w:pPr>
      <w:r>
        <w:rPr>
          <w:rFonts w:ascii="Times New Roman"/>
          <w:b/>
          <w:i w:val="false"/>
          <w:color w:val="000000"/>
        </w:rPr>
        <w:t xml:space="preserve"> Қарқаралы ауданы Қаршығалы ауылдық округі 1801 га көлемі алабарлық жер учаскесінің шекараларында Жаңа жол ауылының жайылым пайдаланушылардың су көздеріне қол жеткізу схмасы</w:t>
      </w:r>
    </w:p>
    <w:bookmarkEnd w:id="550"/>
    <w:bookmarkStart w:name="z821" w:id="551"/>
    <w:p>
      <w:pPr>
        <w:spacing w:after="0"/>
        <w:ind w:left="0"/>
        <w:jc w:val="both"/>
      </w:pPr>
      <w:r>
        <w:rPr>
          <w:rFonts w:ascii="Times New Roman"/>
          <w:b w:val="false"/>
          <w:i w:val="false"/>
          <w:color w:val="000000"/>
          <w:sz w:val="28"/>
        </w:rPr>
        <w:t xml:space="preserve">
      </w:t>
      </w:r>
    </w:p>
    <w:bookmarkEnd w:id="55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250 қосымша</w:t>
            </w:r>
          </w:p>
        </w:tc>
      </w:tr>
    </w:tbl>
    <w:bookmarkStart w:name="z823" w:id="552"/>
    <w:p>
      <w:pPr>
        <w:spacing w:after="0"/>
        <w:ind w:left="0"/>
        <w:jc w:val="left"/>
      </w:pPr>
      <w:r>
        <w:rPr>
          <w:rFonts w:ascii="Times New Roman"/>
          <w:b/>
          <w:i w:val="false"/>
          <w:color w:val="000000"/>
        </w:rPr>
        <w:t xml:space="preserve"> Қарқаралы ауданы Қаршығалы ауылдық округі Саумалкөл станциясының аумағындағы жер учаскелерінің меншік иеленушілері мен жер пайдаланушылардың жайылымдарын орналастыру СХЕМАСЫ</w:t>
      </w:r>
    </w:p>
    <w:bookmarkEnd w:id="552"/>
    <w:bookmarkStart w:name="z824" w:id="553"/>
    <w:p>
      <w:pPr>
        <w:spacing w:after="0"/>
        <w:ind w:left="0"/>
        <w:jc w:val="both"/>
      </w:pPr>
      <w:r>
        <w:rPr>
          <w:rFonts w:ascii="Times New Roman"/>
          <w:b w:val="false"/>
          <w:i w:val="false"/>
          <w:color w:val="000000"/>
          <w:sz w:val="28"/>
        </w:rPr>
        <w:t xml:space="preserve">
      </w:t>
      </w:r>
    </w:p>
    <w:bookmarkEnd w:id="55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251 қосымша</w:t>
            </w:r>
          </w:p>
        </w:tc>
      </w:tr>
    </w:tbl>
    <w:bookmarkStart w:name="z826" w:id="554"/>
    <w:p>
      <w:pPr>
        <w:spacing w:after="0"/>
        <w:ind w:left="0"/>
        <w:jc w:val="left"/>
      </w:pPr>
      <w:r>
        <w:rPr>
          <w:rFonts w:ascii="Times New Roman"/>
          <w:b/>
          <w:i w:val="false"/>
          <w:color w:val="000000"/>
        </w:rPr>
        <w:t xml:space="preserve"> Қарқаралы ауданы Қаршығалы ауылдық округі Саумалкөл станциясының шекараларында ауыл шаруашылығы жануарларының мал басын орналастыру үшін жайылымдарды қайта бөлу схемасы</w:t>
      </w:r>
    </w:p>
    <w:bookmarkEnd w:id="554"/>
    <w:bookmarkStart w:name="z827" w:id="555"/>
    <w:p>
      <w:pPr>
        <w:spacing w:after="0"/>
        <w:ind w:left="0"/>
        <w:jc w:val="both"/>
      </w:pPr>
      <w:r>
        <w:rPr>
          <w:rFonts w:ascii="Times New Roman"/>
          <w:b w:val="false"/>
          <w:i w:val="false"/>
          <w:color w:val="000000"/>
          <w:sz w:val="28"/>
        </w:rPr>
        <w:t xml:space="preserve">
      </w:t>
      </w:r>
    </w:p>
    <w:bookmarkEnd w:id="55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252 қосымша</w:t>
            </w:r>
          </w:p>
        </w:tc>
      </w:tr>
    </w:tbl>
    <w:bookmarkStart w:name="z829" w:id="556"/>
    <w:p>
      <w:pPr>
        <w:spacing w:after="0"/>
        <w:ind w:left="0"/>
        <w:jc w:val="left"/>
      </w:pPr>
      <w:r>
        <w:rPr>
          <w:rFonts w:ascii="Times New Roman"/>
          <w:b/>
          <w:i w:val="false"/>
          <w:color w:val="000000"/>
        </w:rPr>
        <w:t xml:space="preserve"> Қарқаралы ауданы Қаршығалы ауылдық округі Саумалкөл станциясының шекараларында жайылымдық инфрақұрылым объектілерінің, жайылым алаңдарының және сыртқы және ішкі шекараларының схемасы</w:t>
      </w:r>
    </w:p>
    <w:bookmarkEnd w:id="556"/>
    <w:bookmarkStart w:name="z830" w:id="557"/>
    <w:p>
      <w:pPr>
        <w:spacing w:after="0"/>
        <w:ind w:left="0"/>
        <w:jc w:val="both"/>
      </w:pPr>
      <w:r>
        <w:rPr>
          <w:rFonts w:ascii="Times New Roman"/>
          <w:b w:val="false"/>
          <w:i w:val="false"/>
          <w:color w:val="000000"/>
          <w:sz w:val="28"/>
        </w:rPr>
        <w:t xml:space="preserve">
      </w:t>
      </w:r>
    </w:p>
    <w:bookmarkEnd w:id="55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253 қосымша</w:t>
            </w:r>
          </w:p>
        </w:tc>
      </w:tr>
    </w:tbl>
    <w:bookmarkStart w:name="z832" w:id="558"/>
    <w:p>
      <w:pPr>
        <w:spacing w:after="0"/>
        <w:ind w:left="0"/>
        <w:jc w:val="left"/>
      </w:pPr>
      <w:r>
        <w:rPr>
          <w:rFonts w:ascii="Times New Roman"/>
          <w:b/>
          <w:i w:val="false"/>
          <w:color w:val="000000"/>
        </w:rPr>
        <w:t xml:space="preserve"> Қарқаралы ауданы Қаршығалы ауылдық округі Саумалкөл станциясының шекараларында жайылым пайдаланушылардың су көздеріне қол жеткізу схемасы</w:t>
      </w:r>
    </w:p>
    <w:bookmarkEnd w:id="558"/>
    <w:bookmarkStart w:name="z833" w:id="559"/>
    <w:p>
      <w:pPr>
        <w:spacing w:after="0"/>
        <w:ind w:left="0"/>
        <w:jc w:val="both"/>
      </w:pPr>
      <w:r>
        <w:rPr>
          <w:rFonts w:ascii="Times New Roman"/>
          <w:b w:val="false"/>
          <w:i w:val="false"/>
          <w:color w:val="000000"/>
          <w:sz w:val="28"/>
        </w:rPr>
        <w:t xml:space="preserve">
      </w:t>
      </w:r>
    </w:p>
    <w:bookmarkEnd w:id="55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254 қосымша</w:t>
            </w:r>
          </w:p>
        </w:tc>
      </w:tr>
    </w:tbl>
    <w:bookmarkStart w:name="z835" w:id="560"/>
    <w:p>
      <w:pPr>
        <w:spacing w:after="0"/>
        <w:ind w:left="0"/>
        <w:jc w:val="left"/>
      </w:pPr>
      <w:r>
        <w:rPr>
          <w:rFonts w:ascii="Times New Roman"/>
          <w:b/>
          <w:i w:val="false"/>
          <w:color w:val="000000"/>
        </w:rPr>
        <w:t xml:space="preserve"> Қарқаралы ауданы Қаршығалы ауылдық округі 290 га, 461 га, 538 га көлемі отарлы жерлер учаскелерінің шекараларында Саумалкөл станциясының ауыл шаруашылығы жануарларының мал басын орналастыру үшін жайылымдарды қайта бөлу схематы</w:t>
      </w:r>
    </w:p>
    <w:bookmarkEnd w:id="560"/>
    <w:bookmarkStart w:name="z836" w:id="561"/>
    <w:p>
      <w:pPr>
        <w:spacing w:after="0"/>
        <w:ind w:left="0"/>
        <w:jc w:val="both"/>
      </w:pPr>
      <w:r>
        <w:rPr>
          <w:rFonts w:ascii="Times New Roman"/>
          <w:b w:val="false"/>
          <w:i w:val="false"/>
          <w:color w:val="000000"/>
          <w:sz w:val="28"/>
        </w:rPr>
        <w:t xml:space="preserve">
      </w:t>
      </w:r>
    </w:p>
    <w:bookmarkEnd w:id="561"/>
    <w:p>
      <w:pPr>
        <w:spacing w:after="0"/>
        <w:ind w:left="0"/>
        <w:jc w:val="both"/>
      </w:pPr>
      <w:r>
        <w:drawing>
          <wp:inline distT="0" distB="0" distL="0" distR="0">
            <wp:extent cx="7810500" cy="853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7810500" cy="853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255 қосымша</w:t>
            </w:r>
          </w:p>
        </w:tc>
      </w:tr>
    </w:tbl>
    <w:bookmarkStart w:name="z838" w:id="562"/>
    <w:p>
      <w:pPr>
        <w:spacing w:after="0"/>
        <w:ind w:left="0"/>
        <w:jc w:val="left"/>
      </w:pPr>
      <w:r>
        <w:rPr>
          <w:rFonts w:ascii="Times New Roman"/>
          <w:b/>
          <w:i w:val="false"/>
          <w:color w:val="000000"/>
        </w:rPr>
        <w:t xml:space="preserve"> Қарқаралы ауданы Қаршығалы ауылдық округі 290 га, 461 га, 538 га көлемі отарлы жерлер учаскелерінің шекараларында Саумалкөл станциясының жайылымдық инфрақұрылым объектілерінің, жайылым алаңдарының және сыртқы және ішкі шекараларының схемасы</w:t>
      </w:r>
    </w:p>
    <w:bookmarkEnd w:id="562"/>
    <w:bookmarkStart w:name="z839" w:id="563"/>
    <w:p>
      <w:pPr>
        <w:spacing w:after="0"/>
        <w:ind w:left="0"/>
        <w:jc w:val="both"/>
      </w:pPr>
      <w:r>
        <w:rPr>
          <w:rFonts w:ascii="Times New Roman"/>
          <w:b w:val="false"/>
          <w:i w:val="false"/>
          <w:color w:val="000000"/>
          <w:sz w:val="28"/>
        </w:rPr>
        <w:t xml:space="preserve">
      </w:t>
      </w:r>
    </w:p>
    <w:bookmarkEnd w:id="563"/>
    <w:p>
      <w:pPr>
        <w:spacing w:after="0"/>
        <w:ind w:left="0"/>
        <w:jc w:val="both"/>
      </w:pPr>
      <w:r>
        <w:drawing>
          <wp:inline distT="0" distB="0" distL="0" distR="0">
            <wp:extent cx="7810500" cy="853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7810500" cy="853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256 қосымша</w:t>
            </w:r>
          </w:p>
        </w:tc>
      </w:tr>
    </w:tbl>
    <w:bookmarkStart w:name="z841" w:id="564"/>
    <w:p>
      <w:pPr>
        <w:spacing w:after="0"/>
        <w:ind w:left="0"/>
        <w:jc w:val="left"/>
      </w:pPr>
      <w:r>
        <w:rPr>
          <w:rFonts w:ascii="Times New Roman"/>
          <w:b/>
          <w:i w:val="false"/>
          <w:color w:val="000000"/>
        </w:rPr>
        <w:t xml:space="preserve"> Қарқаралы ауданы Қаршығалы ауылдық округі 290 га, 461 га, 538 га көлемі отарлы жерлер учаскелерінің шекараларында Саумалкөл станциясының жайылым пайдаланушылардың су көздеріне қол жеткізу схемасы</w:t>
      </w:r>
    </w:p>
    <w:bookmarkEnd w:id="564"/>
    <w:bookmarkStart w:name="z842" w:id="565"/>
    <w:p>
      <w:pPr>
        <w:spacing w:after="0"/>
        <w:ind w:left="0"/>
        <w:jc w:val="both"/>
      </w:pPr>
      <w:r>
        <w:rPr>
          <w:rFonts w:ascii="Times New Roman"/>
          <w:b w:val="false"/>
          <w:i w:val="false"/>
          <w:color w:val="000000"/>
          <w:sz w:val="28"/>
        </w:rPr>
        <w:t xml:space="preserve">
      </w:t>
      </w:r>
    </w:p>
    <w:bookmarkEnd w:id="565"/>
    <w:p>
      <w:pPr>
        <w:spacing w:after="0"/>
        <w:ind w:left="0"/>
        <w:jc w:val="both"/>
      </w:pPr>
      <w:r>
        <w:drawing>
          <wp:inline distT="0" distB="0" distL="0" distR="0">
            <wp:extent cx="7810500" cy="858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7810500" cy="858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257 қосымша</w:t>
            </w:r>
          </w:p>
        </w:tc>
      </w:tr>
    </w:tbl>
    <w:bookmarkStart w:name="z844" w:id="566"/>
    <w:p>
      <w:pPr>
        <w:spacing w:after="0"/>
        <w:ind w:left="0"/>
        <w:jc w:val="left"/>
      </w:pPr>
      <w:r>
        <w:rPr>
          <w:rFonts w:ascii="Times New Roman"/>
          <w:b/>
          <w:i w:val="false"/>
          <w:color w:val="000000"/>
        </w:rPr>
        <w:t xml:space="preserve"> Қарқаралы ауданы Қырғыз ауылдық округі Бүркітті ауылының аумағындағы жер учаскелерінің меншік иеленушілері мен жер пайдаланушылардың жайылымдарының орналастыру схемасы</w:t>
      </w:r>
    </w:p>
    <w:bookmarkEnd w:id="566"/>
    <w:bookmarkStart w:name="z845" w:id="567"/>
    <w:p>
      <w:pPr>
        <w:spacing w:after="0"/>
        <w:ind w:left="0"/>
        <w:jc w:val="both"/>
      </w:pPr>
      <w:r>
        <w:rPr>
          <w:rFonts w:ascii="Times New Roman"/>
          <w:b w:val="false"/>
          <w:i w:val="false"/>
          <w:color w:val="000000"/>
          <w:sz w:val="28"/>
        </w:rPr>
        <w:t xml:space="preserve">
      </w:t>
      </w:r>
    </w:p>
    <w:bookmarkEnd w:id="56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258 қосымша</w:t>
            </w:r>
          </w:p>
        </w:tc>
      </w:tr>
    </w:tbl>
    <w:bookmarkStart w:name="z847" w:id="568"/>
    <w:p>
      <w:pPr>
        <w:spacing w:after="0"/>
        <w:ind w:left="0"/>
        <w:jc w:val="left"/>
      </w:pPr>
      <w:r>
        <w:rPr>
          <w:rFonts w:ascii="Times New Roman"/>
          <w:b/>
          <w:i w:val="false"/>
          <w:color w:val="000000"/>
        </w:rPr>
        <w:t xml:space="preserve"> Қақаралы ауданы Қырғыз ауылдық округі Бүркітті ауылының шекарасында ауыл шаруашылығы жануарларының мал басын орналастыру үшін жайылымдарды қайта бөлу схемасы</w:t>
      </w:r>
    </w:p>
    <w:bookmarkEnd w:id="568"/>
    <w:bookmarkStart w:name="z848" w:id="569"/>
    <w:p>
      <w:pPr>
        <w:spacing w:after="0"/>
        <w:ind w:left="0"/>
        <w:jc w:val="both"/>
      </w:pPr>
      <w:r>
        <w:rPr>
          <w:rFonts w:ascii="Times New Roman"/>
          <w:b w:val="false"/>
          <w:i w:val="false"/>
          <w:color w:val="000000"/>
          <w:sz w:val="28"/>
        </w:rPr>
        <w:t xml:space="preserve">
      </w:t>
      </w:r>
    </w:p>
    <w:bookmarkEnd w:id="56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259 қосымша</w:t>
            </w:r>
          </w:p>
        </w:tc>
      </w:tr>
    </w:tbl>
    <w:bookmarkStart w:name="z850" w:id="570"/>
    <w:p>
      <w:pPr>
        <w:spacing w:after="0"/>
        <w:ind w:left="0"/>
        <w:jc w:val="left"/>
      </w:pPr>
      <w:r>
        <w:rPr>
          <w:rFonts w:ascii="Times New Roman"/>
          <w:b/>
          <w:i w:val="false"/>
          <w:color w:val="000000"/>
        </w:rPr>
        <w:t xml:space="preserve"> Қарқаралы ауданы Қырғыз ауылдық округі Бүркітті ауылының шекараларында, жайылымдық инфрақұрылым объектілерінің, жайылым аландарының және сыртқы және ішкі шекараларының схемасы</w:t>
      </w:r>
    </w:p>
    <w:bookmarkEnd w:id="570"/>
    <w:bookmarkStart w:name="z851" w:id="571"/>
    <w:p>
      <w:pPr>
        <w:spacing w:after="0"/>
        <w:ind w:left="0"/>
        <w:jc w:val="both"/>
      </w:pPr>
      <w:r>
        <w:rPr>
          <w:rFonts w:ascii="Times New Roman"/>
          <w:b w:val="false"/>
          <w:i w:val="false"/>
          <w:color w:val="000000"/>
          <w:sz w:val="28"/>
        </w:rPr>
        <w:t xml:space="preserve">
      </w:t>
      </w:r>
    </w:p>
    <w:bookmarkEnd w:id="57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260 – қосымша</w:t>
            </w:r>
          </w:p>
        </w:tc>
      </w:tr>
    </w:tbl>
    <w:bookmarkStart w:name="z853" w:id="572"/>
    <w:p>
      <w:pPr>
        <w:spacing w:after="0"/>
        <w:ind w:left="0"/>
        <w:jc w:val="left"/>
      </w:pPr>
      <w:r>
        <w:rPr>
          <w:rFonts w:ascii="Times New Roman"/>
          <w:b/>
          <w:i w:val="false"/>
          <w:color w:val="000000"/>
        </w:rPr>
        <w:t xml:space="preserve"> Қақаралы ауданы Қырғыз ауылдық округі Бүркітті ауылының шекараларында жайылым пайдаланушылардың су көздеріне қол жеткізу схемасы</w:t>
      </w:r>
    </w:p>
    <w:bookmarkEnd w:id="572"/>
    <w:bookmarkStart w:name="z854" w:id="573"/>
    <w:p>
      <w:pPr>
        <w:spacing w:after="0"/>
        <w:ind w:left="0"/>
        <w:jc w:val="both"/>
      </w:pPr>
      <w:r>
        <w:rPr>
          <w:rFonts w:ascii="Times New Roman"/>
          <w:b w:val="false"/>
          <w:i w:val="false"/>
          <w:color w:val="000000"/>
          <w:sz w:val="28"/>
        </w:rPr>
        <w:t xml:space="preserve">
      </w:t>
      </w:r>
    </w:p>
    <w:bookmarkEnd w:id="57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261 қосымша</w:t>
            </w:r>
          </w:p>
        </w:tc>
      </w:tr>
    </w:tbl>
    <w:bookmarkStart w:name="z856" w:id="574"/>
    <w:p>
      <w:pPr>
        <w:spacing w:after="0"/>
        <w:ind w:left="0"/>
        <w:jc w:val="left"/>
      </w:pPr>
      <w:r>
        <w:rPr>
          <w:rFonts w:ascii="Times New Roman"/>
          <w:b/>
          <w:i w:val="false"/>
          <w:color w:val="000000"/>
        </w:rPr>
        <w:t xml:space="preserve"> Қарқаралы ауданы Қырғыз ауылдық округі Бүркітті селосы аумағындағы жер учаскелерінің меншік иеленушілері мен жер пайдаланушылардың жайылымдарының орналастыру схемасы (алабарлық жер учаскесі)</w:t>
      </w:r>
    </w:p>
    <w:bookmarkEnd w:id="574"/>
    <w:bookmarkStart w:name="z857" w:id="575"/>
    <w:p>
      <w:pPr>
        <w:spacing w:after="0"/>
        <w:ind w:left="0"/>
        <w:jc w:val="both"/>
      </w:pPr>
      <w:r>
        <w:rPr>
          <w:rFonts w:ascii="Times New Roman"/>
          <w:b w:val="false"/>
          <w:i w:val="false"/>
          <w:color w:val="000000"/>
          <w:sz w:val="28"/>
        </w:rPr>
        <w:t xml:space="preserve">
      </w:t>
      </w:r>
    </w:p>
    <w:bookmarkEnd w:id="57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262 қосымша</w:t>
            </w:r>
          </w:p>
        </w:tc>
      </w:tr>
    </w:tbl>
    <w:bookmarkStart w:name="z859" w:id="576"/>
    <w:p>
      <w:pPr>
        <w:spacing w:after="0"/>
        <w:ind w:left="0"/>
        <w:jc w:val="left"/>
      </w:pPr>
      <w:r>
        <w:rPr>
          <w:rFonts w:ascii="Times New Roman"/>
          <w:b/>
          <w:i w:val="false"/>
          <w:color w:val="000000"/>
        </w:rPr>
        <w:t xml:space="preserve"> Қарқаралы ауданы Қырғыз ауылдық округі Бүркітті ауылының шекараларында ауыл шаруашылығы жануарларының мал басын орналастыру үшін жайылымдарды қайта бөлу схемасы (алабарлық жер учаскесі)</w:t>
      </w:r>
    </w:p>
    <w:bookmarkEnd w:id="576"/>
    <w:bookmarkStart w:name="z860" w:id="577"/>
    <w:p>
      <w:pPr>
        <w:spacing w:after="0"/>
        <w:ind w:left="0"/>
        <w:jc w:val="both"/>
      </w:pPr>
      <w:r>
        <w:rPr>
          <w:rFonts w:ascii="Times New Roman"/>
          <w:b w:val="false"/>
          <w:i w:val="false"/>
          <w:color w:val="000000"/>
          <w:sz w:val="28"/>
        </w:rPr>
        <w:t xml:space="preserve">
      </w:t>
      </w:r>
    </w:p>
    <w:bookmarkEnd w:id="57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263 қосымша</w:t>
            </w:r>
          </w:p>
        </w:tc>
      </w:tr>
    </w:tbl>
    <w:bookmarkStart w:name="z862" w:id="578"/>
    <w:p>
      <w:pPr>
        <w:spacing w:after="0"/>
        <w:ind w:left="0"/>
        <w:jc w:val="left"/>
      </w:pPr>
      <w:r>
        <w:rPr>
          <w:rFonts w:ascii="Times New Roman"/>
          <w:b/>
          <w:i w:val="false"/>
          <w:color w:val="000000"/>
        </w:rPr>
        <w:t xml:space="preserve"> Қарқаралы ауданы Қырғыз ауылдық округі Бүркітті ауылының шекараларында, жайылымдық инфрақұрылым объектілерінің, жайылым аландарының және сыртқы және ішкі шекараларының схемасы (алабарлық жер учаскесі)</w:t>
      </w:r>
    </w:p>
    <w:bookmarkEnd w:id="578"/>
    <w:bookmarkStart w:name="z863" w:id="579"/>
    <w:p>
      <w:pPr>
        <w:spacing w:after="0"/>
        <w:ind w:left="0"/>
        <w:jc w:val="both"/>
      </w:pPr>
      <w:r>
        <w:rPr>
          <w:rFonts w:ascii="Times New Roman"/>
          <w:b w:val="false"/>
          <w:i w:val="false"/>
          <w:color w:val="000000"/>
          <w:sz w:val="28"/>
        </w:rPr>
        <w:t xml:space="preserve">
      </w:t>
      </w:r>
    </w:p>
    <w:bookmarkEnd w:id="57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264 қосымша</w:t>
            </w:r>
          </w:p>
        </w:tc>
      </w:tr>
    </w:tbl>
    <w:bookmarkStart w:name="z865" w:id="580"/>
    <w:p>
      <w:pPr>
        <w:spacing w:after="0"/>
        <w:ind w:left="0"/>
        <w:jc w:val="left"/>
      </w:pPr>
      <w:r>
        <w:rPr>
          <w:rFonts w:ascii="Times New Roman"/>
          <w:b/>
          <w:i w:val="false"/>
          <w:color w:val="000000"/>
        </w:rPr>
        <w:t xml:space="preserve"> Қаркаралы ауданы Қыргыз ауылдық округі Бүркітті ауылының шекарасында жайылым пайдаланушылардың су көздеріне қол жеткізу схемасы (алабарлық жер учаскесі)</w:t>
      </w:r>
    </w:p>
    <w:bookmarkEnd w:id="580"/>
    <w:bookmarkStart w:name="z866" w:id="581"/>
    <w:p>
      <w:pPr>
        <w:spacing w:after="0"/>
        <w:ind w:left="0"/>
        <w:jc w:val="both"/>
      </w:pPr>
      <w:r>
        <w:rPr>
          <w:rFonts w:ascii="Times New Roman"/>
          <w:b w:val="false"/>
          <w:i w:val="false"/>
          <w:color w:val="000000"/>
          <w:sz w:val="28"/>
        </w:rPr>
        <w:t xml:space="preserve">
      </w:t>
      </w:r>
    </w:p>
    <w:bookmarkEnd w:id="58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265 қосымша</w:t>
            </w:r>
          </w:p>
        </w:tc>
      </w:tr>
    </w:tbl>
    <w:bookmarkStart w:name="z868" w:id="582"/>
    <w:p>
      <w:pPr>
        <w:spacing w:after="0"/>
        <w:ind w:left="0"/>
        <w:jc w:val="left"/>
      </w:pPr>
      <w:r>
        <w:rPr>
          <w:rFonts w:ascii="Times New Roman"/>
          <w:b/>
          <w:i w:val="false"/>
          <w:color w:val="000000"/>
        </w:rPr>
        <w:t xml:space="preserve"> Қарқаралы ауданы Қырғыз ауылдық округі отарлы жер учаскесінің шекараларында Бүркітті ауылының ауыл шаруашылығы жануарларының мал басын орналастыру үшін жайылымдарды қайта бөлу схемасы</w:t>
      </w:r>
    </w:p>
    <w:bookmarkEnd w:id="582"/>
    <w:bookmarkStart w:name="z869" w:id="583"/>
    <w:p>
      <w:pPr>
        <w:spacing w:after="0"/>
        <w:ind w:left="0"/>
        <w:jc w:val="both"/>
      </w:pPr>
      <w:r>
        <w:rPr>
          <w:rFonts w:ascii="Times New Roman"/>
          <w:b w:val="false"/>
          <w:i w:val="false"/>
          <w:color w:val="000000"/>
          <w:sz w:val="28"/>
        </w:rPr>
        <w:t xml:space="preserve">
      </w:t>
      </w:r>
    </w:p>
    <w:bookmarkEnd w:id="58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266 қосымша</w:t>
            </w:r>
          </w:p>
        </w:tc>
      </w:tr>
    </w:tbl>
    <w:bookmarkStart w:name="z871" w:id="584"/>
    <w:p>
      <w:pPr>
        <w:spacing w:after="0"/>
        <w:ind w:left="0"/>
        <w:jc w:val="left"/>
      </w:pPr>
      <w:r>
        <w:rPr>
          <w:rFonts w:ascii="Times New Roman"/>
          <w:b/>
          <w:i w:val="false"/>
          <w:color w:val="000000"/>
        </w:rPr>
        <w:t xml:space="preserve"> Қарқаралы ауданы Қырғыз ауылдық округі отарлы жер учаскесінің шекараларында Бүркітті ауылының жайылымдық инфрақұрылым объектілерінің, жайылым аландарының және сыртқы және ішкі шекараларының схемасы</w:t>
      </w:r>
    </w:p>
    <w:bookmarkEnd w:id="584"/>
    <w:bookmarkStart w:name="z872" w:id="585"/>
    <w:p>
      <w:pPr>
        <w:spacing w:after="0"/>
        <w:ind w:left="0"/>
        <w:jc w:val="both"/>
      </w:pPr>
      <w:r>
        <w:rPr>
          <w:rFonts w:ascii="Times New Roman"/>
          <w:b w:val="false"/>
          <w:i w:val="false"/>
          <w:color w:val="000000"/>
          <w:sz w:val="28"/>
        </w:rPr>
        <w:t xml:space="preserve">
      </w:t>
      </w:r>
    </w:p>
    <w:bookmarkEnd w:id="58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267 қосымша</w:t>
            </w:r>
          </w:p>
        </w:tc>
      </w:tr>
    </w:tbl>
    <w:bookmarkStart w:name="z874" w:id="586"/>
    <w:p>
      <w:pPr>
        <w:spacing w:after="0"/>
        <w:ind w:left="0"/>
        <w:jc w:val="left"/>
      </w:pPr>
      <w:r>
        <w:rPr>
          <w:rFonts w:ascii="Times New Roman"/>
          <w:b/>
          <w:i w:val="false"/>
          <w:color w:val="000000"/>
        </w:rPr>
        <w:t xml:space="preserve"> Қарқаралы ауданы Қырғыз ауылдық округі отарлы жер учаскесінің шекарасында Бүркітті ауылының су көздеріне жайылым пайдаланушылардың қол жеткізу схемасы</w:t>
      </w:r>
    </w:p>
    <w:bookmarkEnd w:id="586"/>
    <w:bookmarkStart w:name="z875" w:id="587"/>
    <w:p>
      <w:pPr>
        <w:spacing w:after="0"/>
        <w:ind w:left="0"/>
        <w:jc w:val="both"/>
      </w:pPr>
      <w:r>
        <w:rPr>
          <w:rFonts w:ascii="Times New Roman"/>
          <w:b w:val="false"/>
          <w:i w:val="false"/>
          <w:color w:val="000000"/>
          <w:sz w:val="28"/>
        </w:rPr>
        <w:t xml:space="preserve">
      </w:t>
      </w:r>
    </w:p>
    <w:bookmarkEnd w:id="58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268 қосымша</w:t>
            </w:r>
          </w:p>
        </w:tc>
      </w:tr>
    </w:tbl>
    <w:bookmarkStart w:name="z877" w:id="588"/>
    <w:p>
      <w:pPr>
        <w:spacing w:after="0"/>
        <w:ind w:left="0"/>
        <w:jc w:val="left"/>
      </w:pPr>
      <w:r>
        <w:rPr>
          <w:rFonts w:ascii="Times New Roman"/>
          <w:b/>
          <w:i w:val="false"/>
          <w:color w:val="000000"/>
        </w:rPr>
        <w:t xml:space="preserve"> Қарқаралы ауданы Қырғыз ауылдық округі отарлы жер учаскесінің шекараларында Бүркітті ауылының ауыл шаруашылығы жануарларының мал басын орналастыру үшін жайылымдарды қайта бөлу схемасы</w:t>
      </w:r>
    </w:p>
    <w:bookmarkEnd w:id="588"/>
    <w:bookmarkStart w:name="z878" w:id="589"/>
    <w:p>
      <w:pPr>
        <w:spacing w:after="0"/>
        <w:ind w:left="0"/>
        <w:jc w:val="both"/>
      </w:pPr>
      <w:r>
        <w:rPr>
          <w:rFonts w:ascii="Times New Roman"/>
          <w:b w:val="false"/>
          <w:i w:val="false"/>
          <w:color w:val="000000"/>
          <w:sz w:val="28"/>
        </w:rPr>
        <w:t xml:space="preserve">
      </w:t>
      </w:r>
    </w:p>
    <w:bookmarkEnd w:id="58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269 қосымша</w:t>
            </w:r>
          </w:p>
        </w:tc>
      </w:tr>
    </w:tbl>
    <w:bookmarkStart w:name="z880" w:id="590"/>
    <w:p>
      <w:pPr>
        <w:spacing w:after="0"/>
        <w:ind w:left="0"/>
        <w:jc w:val="left"/>
      </w:pPr>
      <w:r>
        <w:rPr>
          <w:rFonts w:ascii="Times New Roman"/>
          <w:b/>
          <w:i w:val="false"/>
          <w:color w:val="000000"/>
        </w:rPr>
        <w:t xml:space="preserve"> Қарқаралы ауданы Қырғыз ауылдық округі отарлы жер учаскесінің шекараларында Бүркітті ауылының жайылымдық инфрақұрылым объектілерінің, жайылым алаңдарының және сыртқы және ішкі шекараларының схемасы</w:t>
      </w:r>
    </w:p>
    <w:bookmarkEnd w:id="590"/>
    <w:bookmarkStart w:name="z881" w:id="591"/>
    <w:p>
      <w:pPr>
        <w:spacing w:after="0"/>
        <w:ind w:left="0"/>
        <w:jc w:val="both"/>
      </w:pPr>
      <w:r>
        <w:rPr>
          <w:rFonts w:ascii="Times New Roman"/>
          <w:b w:val="false"/>
          <w:i w:val="false"/>
          <w:color w:val="000000"/>
          <w:sz w:val="28"/>
        </w:rPr>
        <w:t xml:space="preserve">
      </w:t>
      </w:r>
    </w:p>
    <w:bookmarkEnd w:id="59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270 қосымша</w:t>
            </w:r>
          </w:p>
        </w:tc>
      </w:tr>
    </w:tbl>
    <w:bookmarkStart w:name="z883" w:id="592"/>
    <w:p>
      <w:pPr>
        <w:spacing w:after="0"/>
        <w:ind w:left="0"/>
        <w:jc w:val="left"/>
      </w:pPr>
      <w:r>
        <w:rPr>
          <w:rFonts w:ascii="Times New Roman"/>
          <w:b/>
          <w:i w:val="false"/>
          <w:color w:val="000000"/>
        </w:rPr>
        <w:t xml:space="preserve"> Қарқаралы ауданы Қырғыз ауылдық округі отарлы жер учаскесінің шекараларында Бүркітті ауылының жайылым пайдаланушылардың су көздеріне қол жеткізу схемасы</w:t>
      </w:r>
    </w:p>
    <w:bookmarkEnd w:id="592"/>
    <w:bookmarkStart w:name="z884" w:id="593"/>
    <w:p>
      <w:pPr>
        <w:spacing w:after="0"/>
        <w:ind w:left="0"/>
        <w:jc w:val="both"/>
      </w:pPr>
      <w:r>
        <w:rPr>
          <w:rFonts w:ascii="Times New Roman"/>
          <w:b w:val="false"/>
          <w:i w:val="false"/>
          <w:color w:val="000000"/>
          <w:sz w:val="28"/>
        </w:rPr>
        <w:t xml:space="preserve">
      </w:t>
      </w:r>
    </w:p>
    <w:bookmarkEnd w:id="59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271 қосымша</w:t>
            </w:r>
          </w:p>
        </w:tc>
      </w:tr>
    </w:tbl>
    <w:bookmarkStart w:name="z886" w:id="594"/>
    <w:p>
      <w:pPr>
        <w:spacing w:after="0"/>
        <w:ind w:left="0"/>
        <w:jc w:val="left"/>
      </w:pPr>
      <w:r>
        <w:rPr>
          <w:rFonts w:ascii="Times New Roman"/>
          <w:b/>
          <w:i w:val="false"/>
          <w:color w:val="000000"/>
        </w:rPr>
        <w:t xml:space="preserve"> Қарқаралы ауданы Қырғыз ауылдық округі отарлы жер учаскесінің шекараларында Бүркітті ауылының ауыл шаруашылығы жануарларының мал басын орналастыру үшін жайылымдарды қайта бөлу схемасы</w:t>
      </w:r>
    </w:p>
    <w:bookmarkEnd w:id="594"/>
    <w:bookmarkStart w:name="z887" w:id="595"/>
    <w:p>
      <w:pPr>
        <w:spacing w:after="0"/>
        <w:ind w:left="0"/>
        <w:jc w:val="both"/>
      </w:pPr>
      <w:r>
        <w:rPr>
          <w:rFonts w:ascii="Times New Roman"/>
          <w:b w:val="false"/>
          <w:i w:val="false"/>
          <w:color w:val="000000"/>
          <w:sz w:val="28"/>
        </w:rPr>
        <w:t xml:space="preserve">
      </w:t>
      </w:r>
    </w:p>
    <w:bookmarkEnd w:id="59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272 қосымша</w:t>
            </w:r>
          </w:p>
        </w:tc>
      </w:tr>
    </w:tbl>
    <w:bookmarkStart w:name="z889" w:id="596"/>
    <w:p>
      <w:pPr>
        <w:spacing w:after="0"/>
        <w:ind w:left="0"/>
        <w:jc w:val="left"/>
      </w:pPr>
      <w:r>
        <w:rPr>
          <w:rFonts w:ascii="Times New Roman"/>
          <w:b/>
          <w:i w:val="false"/>
          <w:color w:val="000000"/>
        </w:rPr>
        <w:t xml:space="preserve"> Қарқаралы ауданы Қырғыз ауылдық округі отарлы жер учаскесінің шекараларында Бүркітті ауылының жайылымдық инфрақұрылым объектілерінің, жайылым аландарының және сыртқы және ішкі шекараларының схемасы</w:t>
      </w:r>
    </w:p>
    <w:bookmarkEnd w:id="596"/>
    <w:bookmarkStart w:name="z890" w:id="597"/>
    <w:p>
      <w:pPr>
        <w:spacing w:after="0"/>
        <w:ind w:left="0"/>
        <w:jc w:val="both"/>
      </w:pPr>
      <w:r>
        <w:rPr>
          <w:rFonts w:ascii="Times New Roman"/>
          <w:b w:val="false"/>
          <w:i w:val="false"/>
          <w:color w:val="000000"/>
          <w:sz w:val="28"/>
        </w:rPr>
        <w:t xml:space="preserve">
      </w:t>
      </w:r>
    </w:p>
    <w:bookmarkEnd w:id="59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273 қосымша</w:t>
            </w:r>
          </w:p>
        </w:tc>
      </w:tr>
    </w:tbl>
    <w:bookmarkStart w:name="z892" w:id="598"/>
    <w:p>
      <w:pPr>
        <w:spacing w:after="0"/>
        <w:ind w:left="0"/>
        <w:jc w:val="left"/>
      </w:pPr>
      <w:r>
        <w:rPr>
          <w:rFonts w:ascii="Times New Roman"/>
          <w:b/>
          <w:i w:val="false"/>
          <w:color w:val="000000"/>
        </w:rPr>
        <w:t xml:space="preserve"> Қарқаралы ауданы Қырғыз ауылдық округі отарлы жер учаскесінің шекараларында Бүркітті ауылының жайылым пайдаланушылардың су көздеріне қол жеткізу схемасы</w:t>
      </w:r>
    </w:p>
    <w:bookmarkEnd w:id="598"/>
    <w:bookmarkStart w:name="z893" w:id="599"/>
    <w:p>
      <w:pPr>
        <w:spacing w:after="0"/>
        <w:ind w:left="0"/>
        <w:jc w:val="both"/>
      </w:pPr>
      <w:r>
        <w:rPr>
          <w:rFonts w:ascii="Times New Roman"/>
          <w:b w:val="false"/>
          <w:i w:val="false"/>
          <w:color w:val="000000"/>
          <w:sz w:val="28"/>
        </w:rPr>
        <w:t xml:space="preserve">
      </w:t>
      </w:r>
    </w:p>
    <w:bookmarkEnd w:id="59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274 қосымша</w:t>
            </w:r>
          </w:p>
        </w:tc>
      </w:tr>
    </w:tbl>
    <w:bookmarkStart w:name="z895" w:id="600"/>
    <w:p>
      <w:pPr>
        <w:spacing w:after="0"/>
        <w:ind w:left="0"/>
        <w:jc w:val="left"/>
      </w:pPr>
      <w:r>
        <w:rPr>
          <w:rFonts w:ascii="Times New Roman"/>
          <w:b/>
          <w:i w:val="false"/>
          <w:color w:val="000000"/>
        </w:rPr>
        <w:t xml:space="preserve"> Қарқаралы ауданы Қырғыз ауылдық округі Борлыбұлақ ауылының аумағындағы жер учаскелерінің меншік иеленушілері мен жер пайдаланушылардың жайылымдарының орналастыру схемасы</w:t>
      </w:r>
    </w:p>
    <w:bookmarkEnd w:id="600"/>
    <w:bookmarkStart w:name="z896" w:id="601"/>
    <w:p>
      <w:pPr>
        <w:spacing w:after="0"/>
        <w:ind w:left="0"/>
        <w:jc w:val="both"/>
      </w:pPr>
      <w:r>
        <w:rPr>
          <w:rFonts w:ascii="Times New Roman"/>
          <w:b w:val="false"/>
          <w:i w:val="false"/>
          <w:color w:val="000000"/>
          <w:sz w:val="28"/>
        </w:rPr>
        <w:t xml:space="preserve">
      </w:t>
      </w:r>
    </w:p>
    <w:bookmarkEnd w:id="60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275 қосымша</w:t>
            </w:r>
          </w:p>
        </w:tc>
      </w:tr>
    </w:tbl>
    <w:bookmarkStart w:name="z898" w:id="602"/>
    <w:p>
      <w:pPr>
        <w:spacing w:after="0"/>
        <w:ind w:left="0"/>
        <w:jc w:val="left"/>
      </w:pPr>
      <w:r>
        <w:rPr>
          <w:rFonts w:ascii="Times New Roman"/>
          <w:b/>
          <w:i w:val="false"/>
          <w:color w:val="000000"/>
        </w:rPr>
        <w:t xml:space="preserve"> Қарқаралы ауданы Қырғыз ауылдық округі Борлыбұлақ ауылының шекараларында ауыл шаруашылығы жануарларының мал басын орналастыру үшін жайылымдарды қайта бөлу схемасы</w:t>
      </w:r>
    </w:p>
    <w:bookmarkEnd w:id="602"/>
    <w:bookmarkStart w:name="z899" w:id="603"/>
    <w:p>
      <w:pPr>
        <w:spacing w:after="0"/>
        <w:ind w:left="0"/>
        <w:jc w:val="both"/>
      </w:pPr>
      <w:r>
        <w:rPr>
          <w:rFonts w:ascii="Times New Roman"/>
          <w:b w:val="false"/>
          <w:i w:val="false"/>
          <w:color w:val="000000"/>
          <w:sz w:val="28"/>
        </w:rPr>
        <w:t xml:space="preserve">
      </w:t>
      </w:r>
    </w:p>
    <w:bookmarkEnd w:id="60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276 қосымша</w:t>
            </w:r>
          </w:p>
        </w:tc>
      </w:tr>
    </w:tbl>
    <w:bookmarkStart w:name="z901" w:id="604"/>
    <w:p>
      <w:pPr>
        <w:spacing w:after="0"/>
        <w:ind w:left="0"/>
        <w:jc w:val="left"/>
      </w:pPr>
      <w:r>
        <w:rPr>
          <w:rFonts w:ascii="Times New Roman"/>
          <w:b/>
          <w:i w:val="false"/>
          <w:color w:val="000000"/>
        </w:rPr>
        <w:t xml:space="preserve"> Қарқаралы ауданы Қырғыз ауылдық округі Борлыбұлақ ауылының шекараларында, жайылымдық инфрақұрылым объектілерінің, жайылым аландарының және сыртқы және ішкі шекараларының схемасы</w:t>
      </w:r>
    </w:p>
    <w:bookmarkEnd w:id="604"/>
    <w:bookmarkStart w:name="z902" w:id="605"/>
    <w:p>
      <w:pPr>
        <w:spacing w:after="0"/>
        <w:ind w:left="0"/>
        <w:jc w:val="both"/>
      </w:pPr>
      <w:r>
        <w:rPr>
          <w:rFonts w:ascii="Times New Roman"/>
          <w:b w:val="false"/>
          <w:i w:val="false"/>
          <w:color w:val="000000"/>
          <w:sz w:val="28"/>
        </w:rPr>
        <w:t xml:space="preserve">
      </w:t>
      </w:r>
    </w:p>
    <w:bookmarkEnd w:id="60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277 қосымша</w:t>
            </w:r>
          </w:p>
        </w:tc>
      </w:tr>
    </w:tbl>
    <w:bookmarkStart w:name="z904" w:id="606"/>
    <w:p>
      <w:pPr>
        <w:spacing w:after="0"/>
        <w:ind w:left="0"/>
        <w:jc w:val="left"/>
      </w:pPr>
      <w:r>
        <w:rPr>
          <w:rFonts w:ascii="Times New Roman"/>
          <w:b/>
          <w:i w:val="false"/>
          <w:color w:val="000000"/>
        </w:rPr>
        <w:t xml:space="preserve"> Қарқаралы ауданы Қырғыз ауылдық округі Борлыбұлақ ауылының шекараларында жайылым пайдаланушылардың су көздеріне қол жеткізу схемасы</w:t>
      </w:r>
    </w:p>
    <w:bookmarkEnd w:id="606"/>
    <w:bookmarkStart w:name="z905" w:id="607"/>
    <w:p>
      <w:pPr>
        <w:spacing w:after="0"/>
        <w:ind w:left="0"/>
        <w:jc w:val="both"/>
      </w:pPr>
      <w:r>
        <w:rPr>
          <w:rFonts w:ascii="Times New Roman"/>
          <w:b w:val="false"/>
          <w:i w:val="false"/>
          <w:color w:val="000000"/>
          <w:sz w:val="28"/>
        </w:rPr>
        <w:t xml:space="preserve">
      </w:t>
      </w:r>
    </w:p>
    <w:bookmarkEnd w:id="60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278 қосымша</w:t>
            </w:r>
          </w:p>
        </w:tc>
      </w:tr>
    </w:tbl>
    <w:bookmarkStart w:name="z907" w:id="608"/>
    <w:p>
      <w:pPr>
        <w:spacing w:after="0"/>
        <w:ind w:left="0"/>
        <w:jc w:val="left"/>
      </w:pPr>
      <w:r>
        <w:rPr>
          <w:rFonts w:ascii="Times New Roman"/>
          <w:b/>
          <w:i w:val="false"/>
          <w:color w:val="000000"/>
        </w:rPr>
        <w:t xml:space="preserve"> Қарқаралы ауданы Қырғыз ауылдық округі отарлы жер учаскесінің шекараларында Борлыбұлақ ауылының ауыл шаруашылығы жануарларының мал басын орналастыру үшін жайылымдарды қайта бөлу схемасы</w:t>
      </w:r>
    </w:p>
    <w:bookmarkEnd w:id="608"/>
    <w:bookmarkStart w:name="z908" w:id="609"/>
    <w:p>
      <w:pPr>
        <w:spacing w:after="0"/>
        <w:ind w:left="0"/>
        <w:jc w:val="both"/>
      </w:pPr>
      <w:r>
        <w:rPr>
          <w:rFonts w:ascii="Times New Roman"/>
          <w:b w:val="false"/>
          <w:i w:val="false"/>
          <w:color w:val="000000"/>
          <w:sz w:val="28"/>
        </w:rPr>
        <w:t xml:space="preserve">
      </w:t>
      </w:r>
    </w:p>
    <w:bookmarkEnd w:id="60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279 қосымша</w:t>
            </w:r>
          </w:p>
        </w:tc>
      </w:tr>
    </w:tbl>
    <w:bookmarkStart w:name="z910" w:id="610"/>
    <w:p>
      <w:pPr>
        <w:spacing w:after="0"/>
        <w:ind w:left="0"/>
        <w:jc w:val="left"/>
      </w:pPr>
      <w:r>
        <w:rPr>
          <w:rFonts w:ascii="Times New Roman"/>
          <w:b/>
          <w:i w:val="false"/>
          <w:color w:val="000000"/>
        </w:rPr>
        <w:t xml:space="preserve"> Қарқаралы ауданы Қырғыз ауылдық округі отарлы жер учаскелерінің шекараларында Борлыбұлақ ауылының жайылымдық инфрақұрылым объектілерінің, жайылым алаңдарының және сыртқы және ішкі шекараларының схемасы</w:t>
      </w:r>
    </w:p>
    <w:bookmarkEnd w:id="610"/>
    <w:bookmarkStart w:name="z911" w:id="611"/>
    <w:p>
      <w:pPr>
        <w:spacing w:after="0"/>
        <w:ind w:left="0"/>
        <w:jc w:val="both"/>
      </w:pPr>
      <w:r>
        <w:rPr>
          <w:rFonts w:ascii="Times New Roman"/>
          <w:b w:val="false"/>
          <w:i w:val="false"/>
          <w:color w:val="000000"/>
          <w:sz w:val="28"/>
        </w:rPr>
        <w:t xml:space="preserve">
      </w:t>
      </w:r>
    </w:p>
    <w:bookmarkEnd w:id="61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280 қосымша</w:t>
            </w:r>
          </w:p>
        </w:tc>
      </w:tr>
    </w:tbl>
    <w:bookmarkStart w:name="z913" w:id="612"/>
    <w:p>
      <w:pPr>
        <w:spacing w:after="0"/>
        <w:ind w:left="0"/>
        <w:jc w:val="left"/>
      </w:pPr>
      <w:r>
        <w:rPr>
          <w:rFonts w:ascii="Times New Roman"/>
          <w:b/>
          <w:i w:val="false"/>
          <w:color w:val="000000"/>
        </w:rPr>
        <w:t xml:space="preserve"> Қарқаралы ауданы Қырғыз ауылдық округі отарлы жер учаскесінің шекараларында Борлыбұлақ ауылының жайылым пайдаланушылардың су көздеріне қол жеткізу схемасы</w:t>
      </w:r>
    </w:p>
    <w:bookmarkEnd w:id="612"/>
    <w:bookmarkStart w:name="z914" w:id="613"/>
    <w:p>
      <w:pPr>
        <w:spacing w:after="0"/>
        <w:ind w:left="0"/>
        <w:jc w:val="both"/>
      </w:pPr>
      <w:r>
        <w:rPr>
          <w:rFonts w:ascii="Times New Roman"/>
          <w:b w:val="false"/>
          <w:i w:val="false"/>
          <w:color w:val="000000"/>
          <w:sz w:val="28"/>
        </w:rPr>
        <w:t xml:space="preserve">
      </w:t>
      </w:r>
    </w:p>
    <w:bookmarkEnd w:id="61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281 қосымша</w:t>
            </w:r>
          </w:p>
        </w:tc>
      </w:tr>
    </w:tbl>
    <w:bookmarkStart w:name="z916" w:id="614"/>
    <w:p>
      <w:pPr>
        <w:spacing w:after="0"/>
        <w:ind w:left="0"/>
        <w:jc w:val="left"/>
      </w:pPr>
      <w:r>
        <w:rPr>
          <w:rFonts w:ascii="Times New Roman"/>
          <w:b/>
          <w:i w:val="false"/>
          <w:color w:val="000000"/>
        </w:rPr>
        <w:t xml:space="preserve"> Қарқаралы ауданы Қырғыз ауылдық округі Жәнібек ауылының аумағындағы жер учаскелерінің меншік иеленушілері мен жер пайдаланушылардың жайылымдарының орналастыру схемасы</w:t>
      </w:r>
    </w:p>
    <w:bookmarkEnd w:id="614"/>
    <w:bookmarkStart w:name="z917" w:id="615"/>
    <w:p>
      <w:pPr>
        <w:spacing w:after="0"/>
        <w:ind w:left="0"/>
        <w:jc w:val="both"/>
      </w:pPr>
      <w:r>
        <w:rPr>
          <w:rFonts w:ascii="Times New Roman"/>
          <w:b w:val="false"/>
          <w:i w:val="false"/>
          <w:color w:val="000000"/>
          <w:sz w:val="28"/>
        </w:rPr>
        <w:t xml:space="preserve">
      </w:t>
      </w:r>
    </w:p>
    <w:bookmarkEnd w:id="61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282 қосымша</w:t>
            </w:r>
          </w:p>
        </w:tc>
      </w:tr>
    </w:tbl>
    <w:bookmarkStart w:name="z919" w:id="616"/>
    <w:p>
      <w:pPr>
        <w:spacing w:after="0"/>
        <w:ind w:left="0"/>
        <w:jc w:val="left"/>
      </w:pPr>
      <w:r>
        <w:rPr>
          <w:rFonts w:ascii="Times New Roman"/>
          <w:b/>
          <w:i w:val="false"/>
          <w:color w:val="000000"/>
        </w:rPr>
        <w:t xml:space="preserve"> Қаркаралы ауданы Қырғыз ауылдық округі Жәнібек ауылының шекараларында ауыл шаруашылығы жануарларының мал басын орналастыру үшін жайылымдарды қайта бөлу схемасы</w:t>
      </w:r>
    </w:p>
    <w:bookmarkEnd w:id="616"/>
    <w:bookmarkStart w:name="z920" w:id="617"/>
    <w:p>
      <w:pPr>
        <w:spacing w:after="0"/>
        <w:ind w:left="0"/>
        <w:jc w:val="both"/>
      </w:pPr>
      <w:r>
        <w:rPr>
          <w:rFonts w:ascii="Times New Roman"/>
          <w:b w:val="false"/>
          <w:i w:val="false"/>
          <w:color w:val="000000"/>
          <w:sz w:val="28"/>
        </w:rPr>
        <w:t xml:space="preserve">
      </w:t>
      </w:r>
    </w:p>
    <w:bookmarkEnd w:id="61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283 қосымша</w:t>
            </w:r>
          </w:p>
        </w:tc>
      </w:tr>
    </w:tbl>
    <w:bookmarkStart w:name="z922" w:id="618"/>
    <w:p>
      <w:pPr>
        <w:spacing w:after="0"/>
        <w:ind w:left="0"/>
        <w:jc w:val="left"/>
      </w:pPr>
      <w:r>
        <w:rPr>
          <w:rFonts w:ascii="Times New Roman"/>
          <w:b/>
          <w:i w:val="false"/>
          <w:color w:val="000000"/>
        </w:rPr>
        <w:t xml:space="preserve"> Қарқаралы ауданы Қырғыз ауылдық округі Жәнібек ауылының шекараларында, жайылымдық инфрақұрылым объектілерінің, жайылым аландарының және сыртқы және ішкі шекараларының схемасы</w:t>
      </w:r>
    </w:p>
    <w:bookmarkEnd w:id="618"/>
    <w:bookmarkStart w:name="z923" w:id="619"/>
    <w:p>
      <w:pPr>
        <w:spacing w:after="0"/>
        <w:ind w:left="0"/>
        <w:jc w:val="both"/>
      </w:pPr>
      <w:r>
        <w:rPr>
          <w:rFonts w:ascii="Times New Roman"/>
          <w:b w:val="false"/>
          <w:i w:val="false"/>
          <w:color w:val="000000"/>
          <w:sz w:val="28"/>
        </w:rPr>
        <w:t xml:space="preserve">
      </w:t>
      </w:r>
    </w:p>
    <w:bookmarkEnd w:id="61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284 қосымша</w:t>
            </w:r>
          </w:p>
        </w:tc>
      </w:tr>
    </w:tbl>
    <w:bookmarkStart w:name="z925" w:id="620"/>
    <w:p>
      <w:pPr>
        <w:spacing w:after="0"/>
        <w:ind w:left="0"/>
        <w:jc w:val="left"/>
      </w:pPr>
      <w:r>
        <w:rPr>
          <w:rFonts w:ascii="Times New Roman"/>
          <w:b/>
          <w:i w:val="false"/>
          <w:color w:val="000000"/>
        </w:rPr>
        <w:t xml:space="preserve"> Қарқаралы ауданы Қырғыз ауылдық округі Жәнібек ауылының шекараларында жайылым пайдаланушылардың су көздеріне қол жеткізу схемасы</w:t>
      </w:r>
    </w:p>
    <w:bookmarkEnd w:id="620"/>
    <w:bookmarkStart w:name="z926" w:id="621"/>
    <w:p>
      <w:pPr>
        <w:spacing w:after="0"/>
        <w:ind w:left="0"/>
        <w:jc w:val="both"/>
      </w:pPr>
      <w:r>
        <w:rPr>
          <w:rFonts w:ascii="Times New Roman"/>
          <w:b w:val="false"/>
          <w:i w:val="false"/>
          <w:color w:val="000000"/>
          <w:sz w:val="28"/>
        </w:rPr>
        <w:t xml:space="preserve">
      </w:t>
      </w:r>
    </w:p>
    <w:bookmarkEnd w:id="62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285 қосымша</w:t>
            </w:r>
          </w:p>
        </w:tc>
      </w:tr>
    </w:tbl>
    <w:bookmarkStart w:name="z928" w:id="622"/>
    <w:p>
      <w:pPr>
        <w:spacing w:after="0"/>
        <w:ind w:left="0"/>
        <w:jc w:val="left"/>
      </w:pPr>
      <w:r>
        <w:rPr>
          <w:rFonts w:ascii="Times New Roman"/>
          <w:b/>
          <w:i w:val="false"/>
          <w:color w:val="000000"/>
        </w:rPr>
        <w:t xml:space="preserve"> Қарқаралы ауданы Қырғыз ауылдық округі Кент ауылының аумағындағы жер учаскелерінің меншік иеленушілері мен жер пайдаланушылардың жайылымдарының орналастыру схемасы</w:t>
      </w:r>
    </w:p>
    <w:bookmarkEnd w:id="622"/>
    <w:bookmarkStart w:name="z929" w:id="623"/>
    <w:p>
      <w:pPr>
        <w:spacing w:after="0"/>
        <w:ind w:left="0"/>
        <w:jc w:val="both"/>
      </w:pPr>
      <w:r>
        <w:rPr>
          <w:rFonts w:ascii="Times New Roman"/>
          <w:b w:val="false"/>
          <w:i w:val="false"/>
          <w:color w:val="000000"/>
          <w:sz w:val="28"/>
        </w:rPr>
        <w:t xml:space="preserve">
      </w:t>
      </w:r>
    </w:p>
    <w:bookmarkEnd w:id="62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286 қосымша</w:t>
            </w:r>
          </w:p>
        </w:tc>
      </w:tr>
    </w:tbl>
    <w:bookmarkStart w:name="z931" w:id="624"/>
    <w:p>
      <w:pPr>
        <w:spacing w:after="0"/>
        <w:ind w:left="0"/>
        <w:jc w:val="left"/>
      </w:pPr>
      <w:r>
        <w:rPr>
          <w:rFonts w:ascii="Times New Roman"/>
          <w:b/>
          <w:i w:val="false"/>
          <w:color w:val="000000"/>
        </w:rPr>
        <w:t xml:space="preserve"> Қарқаралы ауданы Қырғыз ауылдық округі Кент ауылының шекараларында ауыл шаруашылығы жануарларының мал басын орналастыру үшін жайылымдарды қайта бөлу схемасы</w:t>
      </w:r>
    </w:p>
    <w:bookmarkEnd w:id="624"/>
    <w:bookmarkStart w:name="z932" w:id="625"/>
    <w:p>
      <w:pPr>
        <w:spacing w:after="0"/>
        <w:ind w:left="0"/>
        <w:jc w:val="both"/>
      </w:pPr>
      <w:r>
        <w:rPr>
          <w:rFonts w:ascii="Times New Roman"/>
          <w:b w:val="false"/>
          <w:i w:val="false"/>
          <w:color w:val="000000"/>
          <w:sz w:val="28"/>
        </w:rPr>
        <w:t xml:space="preserve">
      </w:t>
      </w:r>
    </w:p>
    <w:bookmarkEnd w:id="62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287 қосымша</w:t>
            </w:r>
          </w:p>
        </w:tc>
      </w:tr>
    </w:tbl>
    <w:bookmarkStart w:name="z934" w:id="626"/>
    <w:p>
      <w:pPr>
        <w:spacing w:after="0"/>
        <w:ind w:left="0"/>
        <w:jc w:val="left"/>
      </w:pPr>
      <w:r>
        <w:rPr>
          <w:rFonts w:ascii="Times New Roman"/>
          <w:b/>
          <w:i w:val="false"/>
          <w:color w:val="000000"/>
        </w:rPr>
        <w:t xml:space="preserve"> Қарқаралы ауданы Қырғыз ауылдық округі Кент ауылының шекараларында, жайылымдық инфрақұрылым объектілерінің, жайылым алаңдарының және сыртқы жəне ішкі шекараларының схемасы</w:t>
      </w:r>
    </w:p>
    <w:bookmarkEnd w:id="626"/>
    <w:bookmarkStart w:name="z935" w:id="627"/>
    <w:p>
      <w:pPr>
        <w:spacing w:after="0"/>
        <w:ind w:left="0"/>
        <w:jc w:val="both"/>
      </w:pPr>
      <w:r>
        <w:rPr>
          <w:rFonts w:ascii="Times New Roman"/>
          <w:b w:val="false"/>
          <w:i w:val="false"/>
          <w:color w:val="000000"/>
          <w:sz w:val="28"/>
        </w:rPr>
        <w:t xml:space="preserve">
      </w:t>
      </w:r>
    </w:p>
    <w:bookmarkEnd w:id="62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288 қосымша</w:t>
            </w:r>
          </w:p>
        </w:tc>
      </w:tr>
    </w:tbl>
    <w:bookmarkStart w:name="z937" w:id="628"/>
    <w:p>
      <w:pPr>
        <w:spacing w:after="0"/>
        <w:ind w:left="0"/>
        <w:jc w:val="left"/>
      </w:pPr>
      <w:r>
        <w:rPr>
          <w:rFonts w:ascii="Times New Roman"/>
          <w:b/>
          <w:i w:val="false"/>
          <w:color w:val="000000"/>
        </w:rPr>
        <w:t xml:space="preserve"> Қарқаралы ауданы Қырғыз ауылдық округі Кент ауылының шекараларында жайылым пайдаланушылардың су көздеріне қол жеткізу схемасы</w:t>
      </w:r>
    </w:p>
    <w:bookmarkEnd w:id="628"/>
    <w:bookmarkStart w:name="z938" w:id="629"/>
    <w:p>
      <w:pPr>
        <w:spacing w:after="0"/>
        <w:ind w:left="0"/>
        <w:jc w:val="both"/>
      </w:pPr>
      <w:r>
        <w:rPr>
          <w:rFonts w:ascii="Times New Roman"/>
          <w:b w:val="false"/>
          <w:i w:val="false"/>
          <w:color w:val="000000"/>
          <w:sz w:val="28"/>
        </w:rPr>
        <w:t xml:space="preserve">
      </w:t>
      </w:r>
    </w:p>
    <w:bookmarkEnd w:id="62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289 қосымша</w:t>
            </w:r>
          </w:p>
        </w:tc>
      </w:tr>
    </w:tbl>
    <w:bookmarkStart w:name="z940" w:id="630"/>
    <w:p>
      <w:pPr>
        <w:spacing w:after="0"/>
        <w:ind w:left="0"/>
        <w:jc w:val="left"/>
      </w:pPr>
      <w:r>
        <w:rPr>
          <w:rFonts w:ascii="Times New Roman"/>
          <w:b/>
          <w:i w:val="false"/>
          <w:color w:val="000000"/>
        </w:rPr>
        <w:t xml:space="preserve"> Қарқаралы ауданы Қырғыз ауылдық округі отарлы жер учаскелерінің шекараларында Кент ауылының ауыл шаруашылығы жануарларының мал басын орналастыру үшін жайылымдарды қайта бөлу схемасы</w:t>
      </w:r>
    </w:p>
    <w:bookmarkEnd w:id="630"/>
    <w:bookmarkStart w:name="z941" w:id="631"/>
    <w:p>
      <w:pPr>
        <w:spacing w:after="0"/>
        <w:ind w:left="0"/>
        <w:jc w:val="both"/>
      </w:pPr>
      <w:r>
        <w:rPr>
          <w:rFonts w:ascii="Times New Roman"/>
          <w:b w:val="false"/>
          <w:i w:val="false"/>
          <w:color w:val="000000"/>
          <w:sz w:val="28"/>
        </w:rPr>
        <w:t xml:space="preserve">
      </w:t>
      </w:r>
    </w:p>
    <w:bookmarkEnd w:id="63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290 қосымша</w:t>
            </w:r>
          </w:p>
        </w:tc>
      </w:tr>
    </w:tbl>
    <w:bookmarkStart w:name="z943" w:id="632"/>
    <w:p>
      <w:pPr>
        <w:spacing w:after="0"/>
        <w:ind w:left="0"/>
        <w:jc w:val="left"/>
      </w:pPr>
      <w:r>
        <w:rPr>
          <w:rFonts w:ascii="Times New Roman"/>
          <w:b/>
          <w:i w:val="false"/>
          <w:color w:val="000000"/>
        </w:rPr>
        <w:t xml:space="preserve"> Қарқаралы ауданы Қырғыз ауылдық округі отарлы жер учаскелерінің шекараларында Кент ауылының жайылымдық инфрақұрылым объектілерінің, жайылым алаңдарының сыртқы жəне ішкі шекараларының схемасы</w:t>
      </w:r>
    </w:p>
    <w:bookmarkEnd w:id="632"/>
    <w:bookmarkStart w:name="z944" w:id="633"/>
    <w:p>
      <w:pPr>
        <w:spacing w:after="0"/>
        <w:ind w:left="0"/>
        <w:jc w:val="both"/>
      </w:pPr>
      <w:r>
        <w:rPr>
          <w:rFonts w:ascii="Times New Roman"/>
          <w:b w:val="false"/>
          <w:i w:val="false"/>
          <w:color w:val="000000"/>
          <w:sz w:val="28"/>
        </w:rPr>
        <w:t xml:space="preserve">
      </w:t>
      </w:r>
    </w:p>
    <w:bookmarkEnd w:id="63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291 қосымша</w:t>
            </w:r>
          </w:p>
        </w:tc>
      </w:tr>
    </w:tbl>
    <w:bookmarkStart w:name="z946" w:id="634"/>
    <w:p>
      <w:pPr>
        <w:spacing w:after="0"/>
        <w:ind w:left="0"/>
        <w:jc w:val="left"/>
      </w:pPr>
      <w:r>
        <w:rPr>
          <w:rFonts w:ascii="Times New Roman"/>
          <w:b/>
          <w:i w:val="false"/>
          <w:color w:val="000000"/>
        </w:rPr>
        <w:t xml:space="preserve"> Қарқаралы ауданы Қырғыз ауылдық округі отарлы жер учаскесінің шекараларында Кент ауылының жайылым пайдаланушылардың су көздеріне қол жеткізу схемасы</w:t>
      </w:r>
    </w:p>
    <w:bookmarkEnd w:id="634"/>
    <w:bookmarkStart w:name="z947" w:id="635"/>
    <w:p>
      <w:pPr>
        <w:spacing w:after="0"/>
        <w:ind w:left="0"/>
        <w:jc w:val="both"/>
      </w:pPr>
      <w:r>
        <w:rPr>
          <w:rFonts w:ascii="Times New Roman"/>
          <w:b w:val="false"/>
          <w:i w:val="false"/>
          <w:color w:val="000000"/>
          <w:sz w:val="28"/>
        </w:rPr>
        <w:t xml:space="preserve">
      </w:t>
      </w:r>
    </w:p>
    <w:bookmarkEnd w:id="63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292 қосымша</w:t>
            </w:r>
          </w:p>
        </w:tc>
      </w:tr>
    </w:tbl>
    <w:bookmarkStart w:name="z949" w:id="636"/>
    <w:p>
      <w:pPr>
        <w:spacing w:after="0"/>
        <w:ind w:left="0"/>
        <w:jc w:val="left"/>
      </w:pPr>
      <w:r>
        <w:rPr>
          <w:rFonts w:ascii="Times New Roman"/>
          <w:b/>
          <w:i w:val="false"/>
          <w:color w:val="000000"/>
        </w:rPr>
        <w:t xml:space="preserve"> Қарқаралы ауданы Қырғыз ауылдық округі отарлы жер учаскесінің шекараларында Кент ауылының ауыл шаруашылығы жануарларының мал басын орналастыру үшін жайылымдарды қайта бөлу схемасы</w:t>
      </w:r>
    </w:p>
    <w:bookmarkEnd w:id="636"/>
    <w:bookmarkStart w:name="z950" w:id="637"/>
    <w:p>
      <w:pPr>
        <w:spacing w:after="0"/>
        <w:ind w:left="0"/>
        <w:jc w:val="both"/>
      </w:pPr>
      <w:r>
        <w:rPr>
          <w:rFonts w:ascii="Times New Roman"/>
          <w:b w:val="false"/>
          <w:i w:val="false"/>
          <w:color w:val="000000"/>
          <w:sz w:val="28"/>
        </w:rPr>
        <w:t xml:space="preserve">
      </w:t>
      </w:r>
    </w:p>
    <w:bookmarkEnd w:id="63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293 қосымша</w:t>
            </w:r>
          </w:p>
        </w:tc>
      </w:tr>
    </w:tbl>
    <w:bookmarkStart w:name="z952" w:id="638"/>
    <w:p>
      <w:pPr>
        <w:spacing w:after="0"/>
        <w:ind w:left="0"/>
        <w:jc w:val="left"/>
      </w:pPr>
      <w:r>
        <w:rPr>
          <w:rFonts w:ascii="Times New Roman"/>
          <w:b/>
          <w:i w:val="false"/>
          <w:color w:val="000000"/>
        </w:rPr>
        <w:t xml:space="preserve"> Қарқаралы ауданы Қырғыз ауылдық округі отарлы жер учаскесінің шекараларында Кент ауылының жайылымдық инфрақұрылым объектілерінің, жайылым алаңдарының және сыртқы жəне ішкі шекараларының схемасы</w:t>
      </w:r>
    </w:p>
    <w:bookmarkEnd w:id="638"/>
    <w:bookmarkStart w:name="z953" w:id="639"/>
    <w:p>
      <w:pPr>
        <w:spacing w:after="0"/>
        <w:ind w:left="0"/>
        <w:jc w:val="both"/>
      </w:pPr>
      <w:r>
        <w:rPr>
          <w:rFonts w:ascii="Times New Roman"/>
          <w:b w:val="false"/>
          <w:i w:val="false"/>
          <w:color w:val="000000"/>
          <w:sz w:val="28"/>
        </w:rPr>
        <w:t xml:space="preserve">
      </w:t>
      </w:r>
    </w:p>
    <w:bookmarkEnd w:id="63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294 қосымша</w:t>
            </w:r>
          </w:p>
        </w:tc>
      </w:tr>
    </w:tbl>
    <w:bookmarkStart w:name="z955" w:id="640"/>
    <w:p>
      <w:pPr>
        <w:spacing w:after="0"/>
        <w:ind w:left="0"/>
        <w:jc w:val="left"/>
      </w:pPr>
      <w:r>
        <w:rPr>
          <w:rFonts w:ascii="Times New Roman"/>
          <w:b/>
          <w:i w:val="false"/>
          <w:color w:val="000000"/>
        </w:rPr>
        <w:t xml:space="preserve"> Қарқаралы ауданы Қырғыз ауылдық округі отарлы жер учаскесінің шекараларында Кент ауылының жайылым пайдаланушылардың су көздеріне қол жеткізу схемасы</w:t>
      </w:r>
    </w:p>
    <w:bookmarkEnd w:id="640"/>
    <w:bookmarkStart w:name="z956" w:id="641"/>
    <w:p>
      <w:pPr>
        <w:spacing w:after="0"/>
        <w:ind w:left="0"/>
        <w:jc w:val="both"/>
      </w:pPr>
      <w:r>
        <w:rPr>
          <w:rFonts w:ascii="Times New Roman"/>
          <w:b w:val="false"/>
          <w:i w:val="false"/>
          <w:color w:val="000000"/>
          <w:sz w:val="28"/>
        </w:rPr>
        <w:t xml:space="preserve">
      </w:t>
      </w:r>
    </w:p>
    <w:bookmarkEnd w:id="64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295 қосымша</w:t>
            </w:r>
          </w:p>
        </w:tc>
      </w:tr>
    </w:tbl>
    <w:bookmarkStart w:name="z958" w:id="642"/>
    <w:p>
      <w:pPr>
        <w:spacing w:after="0"/>
        <w:ind w:left="0"/>
        <w:jc w:val="left"/>
      </w:pPr>
      <w:r>
        <w:rPr>
          <w:rFonts w:ascii="Times New Roman"/>
          <w:b/>
          <w:i w:val="false"/>
          <w:color w:val="000000"/>
        </w:rPr>
        <w:t xml:space="preserve"> Қарқаралы ауданы Қырғыз ауылдық округі Бүркітті станциясының аумағындағы жер учаскелерінің меншік иеленушілері мен жер пайдаланушылардың жайылымдарының орналастыру схемасы</w:t>
      </w:r>
    </w:p>
    <w:bookmarkEnd w:id="642"/>
    <w:bookmarkStart w:name="z959" w:id="643"/>
    <w:p>
      <w:pPr>
        <w:spacing w:after="0"/>
        <w:ind w:left="0"/>
        <w:jc w:val="both"/>
      </w:pPr>
      <w:r>
        <w:rPr>
          <w:rFonts w:ascii="Times New Roman"/>
          <w:b w:val="false"/>
          <w:i w:val="false"/>
          <w:color w:val="000000"/>
          <w:sz w:val="28"/>
        </w:rPr>
        <w:t xml:space="preserve">
      </w:t>
      </w:r>
    </w:p>
    <w:bookmarkEnd w:id="64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296 қосымша</w:t>
            </w:r>
          </w:p>
        </w:tc>
      </w:tr>
    </w:tbl>
    <w:bookmarkStart w:name="z961" w:id="644"/>
    <w:p>
      <w:pPr>
        <w:spacing w:after="0"/>
        <w:ind w:left="0"/>
        <w:jc w:val="left"/>
      </w:pPr>
      <w:r>
        <w:rPr>
          <w:rFonts w:ascii="Times New Roman"/>
          <w:b/>
          <w:i w:val="false"/>
          <w:color w:val="000000"/>
        </w:rPr>
        <w:t xml:space="preserve"> Қақаралы ауданы Қырғыз ауылдық округі Бүркітті станциясының шекараларында ауыл шаруашылығы жануарларының мал басын орналастыру үшін жайылымдарды қайта бөлу схемасы</w:t>
      </w:r>
    </w:p>
    <w:bookmarkEnd w:id="644"/>
    <w:bookmarkStart w:name="z962" w:id="645"/>
    <w:p>
      <w:pPr>
        <w:spacing w:after="0"/>
        <w:ind w:left="0"/>
        <w:jc w:val="both"/>
      </w:pPr>
      <w:r>
        <w:rPr>
          <w:rFonts w:ascii="Times New Roman"/>
          <w:b w:val="false"/>
          <w:i w:val="false"/>
          <w:color w:val="000000"/>
          <w:sz w:val="28"/>
        </w:rPr>
        <w:t xml:space="preserve">
      </w:t>
      </w:r>
    </w:p>
    <w:bookmarkEnd w:id="64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297 қосымша</w:t>
            </w:r>
          </w:p>
        </w:tc>
      </w:tr>
    </w:tbl>
    <w:bookmarkStart w:name="z964" w:id="646"/>
    <w:p>
      <w:pPr>
        <w:spacing w:after="0"/>
        <w:ind w:left="0"/>
        <w:jc w:val="left"/>
      </w:pPr>
      <w:r>
        <w:rPr>
          <w:rFonts w:ascii="Times New Roman"/>
          <w:b/>
          <w:i w:val="false"/>
          <w:color w:val="000000"/>
        </w:rPr>
        <w:t xml:space="preserve"> Қарқаралы ауданы Қырғыз ауылдық округі Бүркітті станциясының шекараларында, жайылымдық инфрақұрылым объектілерінің, жайылым алаңдарының жəне сыртқы жəне ішкі шекараларының схемасы</w:t>
      </w:r>
    </w:p>
    <w:bookmarkEnd w:id="646"/>
    <w:bookmarkStart w:name="z965" w:id="647"/>
    <w:p>
      <w:pPr>
        <w:spacing w:after="0"/>
        <w:ind w:left="0"/>
        <w:jc w:val="both"/>
      </w:pPr>
      <w:r>
        <w:rPr>
          <w:rFonts w:ascii="Times New Roman"/>
          <w:b w:val="false"/>
          <w:i w:val="false"/>
          <w:color w:val="000000"/>
          <w:sz w:val="28"/>
        </w:rPr>
        <w:t xml:space="preserve">
      </w:t>
      </w:r>
    </w:p>
    <w:bookmarkEnd w:id="64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298 қосымша</w:t>
            </w:r>
          </w:p>
        </w:tc>
      </w:tr>
    </w:tbl>
    <w:bookmarkStart w:name="z967" w:id="648"/>
    <w:p>
      <w:pPr>
        <w:spacing w:after="0"/>
        <w:ind w:left="0"/>
        <w:jc w:val="left"/>
      </w:pPr>
      <w:r>
        <w:rPr>
          <w:rFonts w:ascii="Times New Roman"/>
          <w:b/>
          <w:i w:val="false"/>
          <w:color w:val="000000"/>
        </w:rPr>
        <w:t xml:space="preserve"> Қарқаралы ауданы Қырғыз ауылдық округі Бүркітті ауылының шекараларында жайылым пайдаланушылардың су көздеріне қол жеткізу схемасы</w:t>
      </w:r>
    </w:p>
    <w:bookmarkEnd w:id="648"/>
    <w:bookmarkStart w:name="z968" w:id="649"/>
    <w:p>
      <w:pPr>
        <w:spacing w:after="0"/>
        <w:ind w:left="0"/>
        <w:jc w:val="both"/>
      </w:pPr>
      <w:r>
        <w:rPr>
          <w:rFonts w:ascii="Times New Roman"/>
          <w:b w:val="false"/>
          <w:i w:val="false"/>
          <w:color w:val="000000"/>
          <w:sz w:val="28"/>
        </w:rPr>
        <w:t xml:space="preserve">
      </w:t>
      </w:r>
    </w:p>
    <w:bookmarkEnd w:id="64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299 қосымша</w:t>
            </w:r>
          </w:p>
        </w:tc>
      </w:tr>
    </w:tbl>
    <w:bookmarkStart w:name="z970" w:id="650"/>
    <w:p>
      <w:pPr>
        <w:spacing w:after="0"/>
        <w:ind w:left="0"/>
        <w:jc w:val="left"/>
      </w:pPr>
      <w:r>
        <w:rPr>
          <w:rFonts w:ascii="Times New Roman"/>
          <w:b/>
          <w:i w:val="false"/>
          <w:color w:val="000000"/>
        </w:rPr>
        <w:t xml:space="preserve"> Қарқаралы ауданы Қырғыз ауылдық округі отарлы жер учаскеінің шекараларында Бүркітті ауылының ауыл шаруашылығы жануарларының мал басын орналастыру үшін жайылымдарды қайта бөлу схемасы</w:t>
      </w:r>
    </w:p>
    <w:bookmarkEnd w:id="650"/>
    <w:bookmarkStart w:name="z971" w:id="651"/>
    <w:p>
      <w:pPr>
        <w:spacing w:after="0"/>
        <w:ind w:left="0"/>
        <w:jc w:val="both"/>
      </w:pPr>
      <w:r>
        <w:rPr>
          <w:rFonts w:ascii="Times New Roman"/>
          <w:b w:val="false"/>
          <w:i w:val="false"/>
          <w:color w:val="000000"/>
          <w:sz w:val="28"/>
        </w:rPr>
        <w:t xml:space="preserve">
      </w:t>
      </w:r>
    </w:p>
    <w:bookmarkEnd w:id="65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300 қосымша</w:t>
            </w:r>
          </w:p>
        </w:tc>
      </w:tr>
    </w:tbl>
    <w:bookmarkStart w:name="z973" w:id="652"/>
    <w:p>
      <w:pPr>
        <w:spacing w:after="0"/>
        <w:ind w:left="0"/>
        <w:jc w:val="left"/>
      </w:pPr>
      <w:r>
        <w:rPr>
          <w:rFonts w:ascii="Times New Roman"/>
          <w:b/>
          <w:i w:val="false"/>
          <w:color w:val="000000"/>
        </w:rPr>
        <w:t xml:space="preserve"> Қарқаралы ауданы Қырғыз ауылдық округі отарлы жер учаскелерінің шекараларында Бүркітті станциясының жайылымдық инфрақұрылым объектілерінің, жайылым аландарының және сыртқы және ішкі шекаларының схемасы</w:t>
      </w:r>
    </w:p>
    <w:bookmarkEnd w:id="652"/>
    <w:bookmarkStart w:name="z974" w:id="653"/>
    <w:p>
      <w:pPr>
        <w:spacing w:after="0"/>
        <w:ind w:left="0"/>
        <w:jc w:val="both"/>
      </w:pPr>
      <w:r>
        <w:rPr>
          <w:rFonts w:ascii="Times New Roman"/>
          <w:b w:val="false"/>
          <w:i w:val="false"/>
          <w:color w:val="000000"/>
          <w:sz w:val="28"/>
        </w:rPr>
        <w:t xml:space="preserve">
      </w:t>
      </w:r>
    </w:p>
    <w:bookmarkEnd w:id="65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301 қосымша</w:t>
            </w:r>
          </w:p>
        </w:tc>
      </w:tr>
    </w:tbl>
    <w:bookmarkStart w:name="z976" w:id="654"/>
    <w:p>
      <w:pPr>
        <w:spacing w:after="0"/>
        <w:ind w:left="0"/>
        <w:jc w:val="left"/>
      </w:pPr>
      <w:r>
        <w:rPr>
          <w:rFonts w:ascii="Times New Roman"/>
          <w:b/>
          <w:i w:val="false"/>
          <w:color w:val="000000"/>
        </w:rPr>
        <w:t xml:space="preserve"> Қарқаралы ауданы Қырғыз ауылдық округі отырлы жер учаскесінің шекараларында Бүркітті станциясының жайылым пайдаланушылардың су көздеріне қол жеткізу схемасы</w:t>
      </w:r>
    </w:p>
    <w:bookmarkEnd w:id="654"/>
    <w:bookmarkStart w:name="z977" w:id="655"/>
    <w:p>
      <w:pPr>
        <w:spacing w:after="0"/>
        <w:ind w:left="0"/>
        <w:jc w:val="both"/>
      </w:pPr>
      <w:r>
        <w:rPr>
          <w:rFonts w:ascii="Times New Roman"/>
          <w:b w:val="false"/>
          <w:i w:val="false"/>
          <w:color w:val="000000"/>
          <w:sz w:val="28"/>
        </w:rPr>
        <w:t xml:space="preserve">
      </w:t>
      </w:r>
    </w:p>
    <w:bookmarkEnd w:id="65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302 қосымша</w:t>
            </w:r>
          </w:p>
        </w:tc>
      </w:tr>
    </w:tbl>
    <w:bookmarkStart w:name="z979" w:id="656"/>
    <w:p>
      <w:pPr>
        <w:spacing w:after="0"/>
        <w:ind w:left="0"/>
        <w:jc w:val="left"/>
      </w:pPr>
      <w:r>
        <w:rPr>
          <w:rFonts w:ascii="Times New Roman"/>
          <w:b/>
          <w:i w:val="false"/>
          <w:color w:val="000000"/>
        </w:rPr>
        <w:t xml:space="preserve"> Қарқаралы ауданы Қоянды ауылдық округі Қоянды ауылы аумағындағы жер учаскелерінің меншік иеленушілері мен жер пайдаланушылардың жайылымдарын орналастыру схемасы</w:t>
      </w:r>
    </w:p>
    <w:bookmarkEnd w:id="656"/>
    <w:bookmarkStart w:name="z980" w:id="657"/>
    <w:p>
      <w:pPr>
        <w:spacing w:after="0"/>
        <w:ind w:left="0"/>
        <w:jc w:val="both"/>
      </w:pPr>
      <w:r>
        <w:rPr>
          <w:rFonts w:ascii="Times New Roman"/>
          <w:b w:val="false"/>
          <w:i w:val="false"/>
          <w:color w:val="000000"/>
          <w:sz w:val="28"/>
        </w:rPr>
        <w:t xml:space="preserve">
      </w:t>
      </w:r>
    </w:p>
    <w:bookmarkEnd w:id="65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303 қосымша</w:t>
            </w:r>
          </w:p>
        </w:tc>
      </w:tr>
    </w:tbl>
    <w:bookmarkStart w:name="z982" w:id="658"/>
    <w:p>
      <w:pPr>
        <w:spacing w:after="0"/>
        <w:ind w:left="0"/>
        <w:jc w:val="left"/>
      </w:pPr>
      <w:r>
        <w:rPr>
          <w:rFonts w:ascii="Times New Roman"/>
          <w:b/>
          <w:i w:val="false"/>
          <w:color w:val="000000"/>
        </w:rPr>
        <w:t xml:space="preserve"> Қарқаралы ауданы Қоянды ауылдық округі Қоянды ауылының шекараларында ауыл шаруашылығы жануарларының мал басын орналастыру үшін жайылымдарды қайта бөлу схемасы</w:t>
      </w:r>
    </w:p>
    <w:bookmarkEnd w:id="658"/>
    <w:bookmarkStart w:name="z983" w:id="659"/>
    <w:p>
      <w:pPr>
        <w:spacing w:after="0"/>
        <w:ind w:left="0"/>
        <w:jc w:val="both"/>
      </w:pPr>
      <w:r>
        <w:rPr>
          <w:rFonts w:ascii="Times New Roman"/>
          <w:b w:val="false"/>
          <w:i w:val="false"/>
          <w:color w:val="000000"/>
          <w:sz w:val="28"/>
        </w:rPr>
        <w:t xml:space="preserve">
      </w:t>
      </w:r>
    </w:p>
    <w:bookmarkEnd w:id="65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304 қосымша</w:t>
            </w:r>
          </w:p>
        </w:tc>
      </w:tr>
    </w:tbl>
    <w:bookmarkStart w:name="z985" w:id="660"/>
    <w:p>
      <w:pPr>
        <w:spacing w:after="0"/>
        <w:ind w:left="0"/>
        <w:jc w:val="left"/>
      </w:pPr>
      <w:r>
        <w:rPr>
          <w:rFonts w:ascii="Times New Roman"/>
          <w:b/>
          <w:i w:val="false"/>
          <w:color w:val="000000"/>
        </w:rPr>
        <w:t xml:space="preserve"> Қарқаралы ауданы Қоянды ауылдық округі Қоянды ауылының шекараларында жайылымдық инфрақұрылым объектілерінің, жайылым аландарының және сыртқы және ішкі шекаларының схемасы</w:t>
      </w:r>
    </w:p>
    <w:bookmarkEnd w:id="660"/>
    <w:bookmarkStart w:name="z986" w:id="661"/>
    <w:p>
      <w:pPr>
        <w:spacing w:after="0"/>
        <w:ind w:left="0"/>
        <w:jc w:val="both"/>
      </w:pPr>
      <w:r>
        <w:rPr>
          <w:rFonts w:ascii="Times New Roman"/>
          <w:b w:val="false"/>
          <w:i w:val="false"/>
          <w:color w:val="000000"/>
          <w:sz w:val="28"/>
        </w:rPr>
        <w:t xml:space="preserve">
      </w:t>
      </w:r>
    </w:p>
    <w:bookmarkEnd w:id="66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8"/>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305 қосымша</w:t>
            </w:r>
          </w:p>
        </w:tc>
      </w:tr>
    </w:tbl>
    <w:bookmarkStart w:name="z988" w:id="662"/>
    <w:p>
      <w:pPr>
        <w:spacing w:after="0"/>
        <w:ind w:left="0"/>
        <w:jc w:val="left"/>
      </w:pPr>
      <w:r>
        <w:rPr>
          <w:rFonts w:ascii="Times New Roman"/>
          <w:b/>
          <w:i w:val="false"/>
          <w:color w:val="000000"/>
        </w:rPr>
        <w:t xml:space="preserve"> Қарқаралы ауданы Қоянды ауылдық округі Қоянды ауылының шекараларында жайылым пайдаланушылардың су көздеріне қол жеткізу схемасы</w:t>
      </w:r>
    </w:p>
    <w:bookmarkEnd w:id="662"/>
    <w:bookmarkStart w:name="z989" w:id="663"/>
    <w:p>
      <w:pPr>
        <w:spacing w:after="0"/>
        <w:ind w:left="0"/>
        <w:jc w:val="both"/>
      </w:pPr>
      <w:r>
        <w:rPr>
          <w:rFonts w:ascii="Times New Roman"/>
          <w:b w:val="false"/>
          <w:i w:val="false"/>
          <w:color w:val="000000"/>
          <w:sz w:val="28"/>
        </w:rPr>
        <w:t xml:space="preserve">
      </w:t>
      </w:r>
    </w:p>
    <w:bookmarkEnd w:id="66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306 қосымша</w:t>
            </w:r>
          </w:p>
        </w:tc>
      </w:tr>
    </w:tbl>
    <w:bookmarkStart w:name="z991" w:id="664"/>
    <w:p>
      <w:pPr>
        <w:spacing w:after="0"/>
        <w:ind w:left="0"/>
        <w:jc w:val="left"/>
      </w:pPr>
      <w:r>
        <w:rPr>
          <w:rFonts w:ascii="Times New Roman"/>
          <w:b/>
          <w:i w:val="false"/>
          <w:color w:val="000000"/>
        </w:rPr>
        <w:t xml:space="preserve"> Қарқаралы ауданы Қоянды ауылдық округі Атантай ауылының аумағындағы жер учаскелерінің меншік иеленушілері мен жер пайдаланушылардың жайылымдарын орналастыру схемасы</w:t>
      </w:r>
    </w:p>
    <w:bookmarkEnd w:id="664"/>
    <w:bookmarkStart w:name="z992" w:id="665"/>
    <w:p>
      <w:pPr>
        <w:spacing w:after="0"/>
        <w:ind w:left="0"/>
        <w:jc w:val="both"/>
      </w:pPr>
      <w:r>
        <w:rPr>
          <w:rFonts w:ascii="Times New Roman"/>
          <w:b w:val="false"/>
          <w:i w:val="false"/>
          <w:color w:val="000000"/>
          <w:sz w:val="28"/>
        </w:rPr>
        <w:t xml:space="preserve">
      </w:t>
      </w:r>
    </w:p>
    <w:bookmarkEnd w:id="66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307 қосымша</w:t>
            </w:r>
          </w:p>
        </w:tc>
      </w:tr>
    </w:tbl>
    <w:bookmarkStart w:name="z994" w:id="666"/>
    <w:p>
      <w:pPr>
        <w:spacing w:after="0"/>
        <w:ind w:left="0"/>
        <w:jc w:val="left"/>
      </w:pPr>
      <w:r>
        <w:rPr>
          <w:rFonts w:ascii="Times New Roman"/>
          <w:b/>
          <w:i w:val="false"/>
          <w:color w:val="000000"/>
        </w:rPr>
        <w:t xml:space="preserve"> Қарқаралы ауданы Қоянды ауылдық округі Атантай ауылының шекараларында ауыл шаруашылығы жануарларының мал басын орналастыру үшін жайылымдарды қайта бөлу схемасы</w:t>
      </w:r>
    </w:p>
    <w:bookmarkEnd w:id="666"/>
    <w:bookmarkStart w:name="z995" w:id="667"/>
    <w:p>
      <w:pPr>
        <w:spacing w:after="0"/>
        <w:ind w:left="0"/>
        <w:jc w:val="both"/>
      </w:pPr>
      <w:r>
        <w:rPr>
          <w:rFonts w:ascii="Times New Roman"/>
          <w:b w:val="false"/>
          <w:i w:val="false"/>
          <w:color w:val="000000"/>
          <w:sz w:val="28"/>
        </w:rPr>
        <w:t xml:space="preserve">
      </w:t>
      </w:r>
    </w:p>
    <w:bookmarkEnd w:id="66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1"/>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308 қосымша</w:t>
            </w:r>
          </w:p>
        </w:tc>
      </w:tr>
    </w:tbl>
    <w:bookmarkStart w:name="z997" w:id="668"/>
    <w:p>
      <w:pPr>
        <w:spacing w:after="0"/>
        <w:ind w:left="0"/>
        <w:jc w:val="left"/>
      </w:pPr>
      <w:r>
        <w:rPr>
          <w:rFonts w:ascii="Times New Roman"/>
          <w:b/>
          <w:i w:val="false"/>
          <w:color w:val="000000"/>
        </w:rPr>
        <w:t xml:space="preserve"> Қарқаралы ауданы Қоянды ауылдық округі Атантай ауылының шекараларында жайылымдық инфрақұрылым объектілерінің, жайылым аландарының және сыртқы және ішкі шекаларының схемасы</w:t>
      </w:r>
    </w:p>
    <w:bookmarkEnd w:id="668"/>
    <w:bookmarkStart w:name="z998" w:id="669"/>
    <w:p>
      <w:pPr>
        <w:spacing w:after="0"/>
        <w:ind w:left="0"/>
        <w:jc w:val="both"/>
      </w:pPr>
      <w:r>
        <w:rPr>
          <w:rFonts w:ascii="Times New Roman"/>
          <w:b w:val="false"/>
          <w:i w:val="false"/>
          <w:color w:val="000000"/>
          <w:sz w:val="28"/>
        </w:rPr>
        <w:t xml:space="preserve">
      </w:t>
      </w:r>
    </w:p>
    <w:bookmarkEnd w:id="66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309 қосымша</w:t>
            </w:r>
          </w:p>
        </w:tc>
      </w:tr>
    </w:tbl>
    <w:bookmarkStart w:name="z1000" w:id="670"/>
    <w:p>
      <w:pPr>
        <w:spacing w:after="0"/>
        <w:ind w:left="0"/>
        <w:jc w:val="left"/>
      </w:pPr>
      <w:r>
        <w:rPr>
          <w:rFonts w:ascii="Times New Roman"/>
          <w:b/>
          <w:i w:val="false"/>
          <w:color w:val="000000"/>
        </w:rPr>
        <w:t xml:space="preserve"> Қарқаралы ауданы Қоянды ауылдық округі Атантай ауылының шекараларында жайылым пайдаланушылардың су көздеріне қол жеткізу схемасы</w:t>
      </w:r>
    </w:p>
    <w:bookmarkEnd w:id="670"/>
    <w:bookmarkStart w:name="z1001" w:id="671"/>
    <w:p>
      <w:pPr>
        <w:spacing w:after="0"/>
        <w:ind w:left="0"/>
        <w:jc w:val="both"/>
      </w:pPr>
      <w:r>
        <w:rPr>
          <w:rFonts w:ascii="Times New Roman"/>
          <w:b w:val="false"/>
          <w:i w:val="false"/>
          <w:color w:val="000000"/>
          <w:sz w:val="28"/>
        </w:rPr>
        <w:t xml:space="preserve">
      </w:t>
      </w:r>
    </w:p>
    <w:bookmarkEnd w:id="67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310 қосымша</w:t>
            </w:r>
          </w:p>
        </w:tc>
      </w:tr>
    </w:tbl>
    <w:bookmarkStart w:name="z1003" w:id="672"/>
    <w:p>
      <w:pPr>
        <w:spacing w:after="0"/>
        <w:ind w:left="0"/>
        <w:jc w:val="left"/>
      </w:pPr>
      <w:r>
        <w:rPr>
          <w:rFonts w:ascii="Times New Roman"/>
          <w:b/>
          <w:i w:val="false"/>
          <w:color w:val="000000"/>
        </w:rPr>
        <w:t xml:space="preserve"> Қарқаралы ауданы Қоянды ауылдық округі отарлы жер учаскесінің шекараларында Қоянды ауылының ауыл шаруашылығы жануарларының мал басын орналастыру үшін жайылымдарды қайта бөлу схемасы</w:t>
      </w:r>
    </w:p>
    <w:bookmarkEnd w:id="672"/>
    <w:bookmarkStart w:name="z1004" w:id="673"/>
    <w:p>
      <w:pPr>
        <w:spacing w:after="0"/>
        <w:ind w:left="0"/>
        <w:jc w:val="both"/>
      </w:pPr>
      <w:r>
        <w:rPr>
          <w:rFonts w:ascii="Times New Roman"/>
          <w:b w:val="false"/>
          <w:i w:val="false"/>
          <w:color w:val="000000"/>
          <w:sz w:val="28"/>
        </w:rPr>
        <w:t xml:space="preserve">
      </w:t>
      </w:r>
    </w:p>
    <w:bookmarkEnd w:id="67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311 қосымша</w:t>
            </w:r>
          </w:p>
        </w:tc>
      </w:tr>
    </w:tbl>
    <w:bookmarkStart w:name="z1006" w:id="674"/>
    <w:p>
      <w:pPr>
        <w:spacing w:after="0"/>
        <w:ind w:left="0"/>
        <w:jc w:val="left"/>
      </w:pPr>
      <w:r>
        <w:rPr>
          <w:rFonts w:ascii="Times New Roman"/>
          <w:b/>
          <w:i w:val="false"/>
          <w:color w:val="000000"/>
        </w:rPr>
        <w:t xml:space="preserve"> Қарқаралы ауданы Қоянды ауылдық округі отарлы жер учаскесінің шекараларында Қоянды ауылының жайылымдық инфрақұрылым объектілерінің, жайылым аландарының және сыртқы және ішкі шекаларының схемасы</w:t>
      </w:r>
    </w:p>
    <w:bookmarkEnd w:id="674"/>
    <w:bookmarkStart w:name="z1007" w:id="675"/>
    <w:p>
      <w:pPr>
        <w:spacing w:after="0"/>
        <w:ind w:left="0"/>
        <w:jc w:val="both"/>
      </w:pPr>
      <w:r>
        <w:rPr>
          <w:rFonts w:ascii="Times New Roman"/>
          <w:b w:val="false"/>
          <w:i w:val="false"/>
          <w:color w:val="000000"/>
          <w:sz w:val="28"/>
        </w:rPr>
        <w:t xml:space="preserve">
      </w:t>
      </w:r>
    </w:p>
    <w:bookmarkEnd w:id="675"/>
    <w:p>
      <w:pPr>
        <w:spacing w:after="0"/>
        <w:ind w:left="0"/>
        <w:jc w:val="both"/>
      </w:pPr>
      <w:r>
        <w:drawing>
          <wp:inline distT="0" distB="0" distL="0" distR="0">
            <wp:extent cx="7810500" cy="876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5"/>
                    <a:stretch>
                      <a:fillRect/>
                    </a:stretch>
                  </pic:blipFill>
                  <pic:spPr>
                    <a:xfrm>
                      <a:off x="0" y="0"/>
                      <a:ext cx="7810500" cy="876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312 қосымша</w:t>
            </w:r>
          </w:p>
        </w:tc>
      </w:tr>
    </w:tbl>
    <w:bookmarkStart w:name="z1009" w:id="676"/>
    <w:p>
      <w:pPr>
        <w:spacing w:after="0"/>
        <w:ind w:left="0"/>
        <w:jc w:val="left"/>
      </w:pPr>
      <w:r>
        <w:rPr>
          <w:rFonts w:ascii="Times New Roman"/>
          <w:b/>
          <w:i w:val="false"/>
          <w:color w:val="000000"/>
        </w:rPr>
        <w:t xml:space="preserve"> Қарқаралы ауданы Қоянды ауылдық округі отарлы жер учаскесінің шекараларында Қоянды ауылының жайылым пайдаланушылардың су көздеріне қол жеткізу схемасы</w:t>
      </w:r>
    </w:p>
    <w:bookmarkEnd w:id="676"/>
    <w:bookmarkStart w:name="z1010" w:id="677"/>
    <w:p>
      <w:pPr>
        <w:spacing w:after="0"/>
        <w:ind w:left="0"/>
        <w:jc w:val="both"/>
      </w:pPr>
      <w:r>
        <w:rPr>
          <w:rFonts w:ascii="Times New Roman"/>
          <w:b w:val="false"/>
          <w:i w:val="false"/>
          <w:color w:val="000000"/>
          <w:sz w:val="28"/>
        </w:rPr>
        <w:t xml:space="preserve">
      </w:t>
      </w:r>
    </w:p>
    <w:bookmarkEnd w:id="677"/>
    <w:p>
      <w:pPr>
        <w:spacing w:after="0"/>
        <w:ind w:left="0"/>
        <w:jc w:val="both"/>
      </w:pPr>
      <w:r>
        <w:drawing>
          <wp:inline distT="0" distB="0" distL="0" distR="0">
            <wp:extent cx="7810500" cy="876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6"/>
                    <a:stretch>
                      <a:fillRect/>
                    </a:stretch>
                  </pic:blipFill>
                  <pic:spPr>
                    <a:xfrm>
                      <a:off x="0" y="0"/>
                      <a:ext cx="7810500" cy="876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313 қосымша</w:t>
            </w:r>
          </w:p>
        </w:tc>
      </w:tr>
    </w:tbl>
    <w:bookmarkStart w:name="z1012" w:id="678"/>
    <w:p>
      <w:pPr>
        <w:spacing w:after="0"/>
        <w:ind w:left="0"/>
        <w:jc w:val="left"/>
      </w:pPr>
      <w:r>
        <w:rPr>
          <w:rFonts w:ascii="Times New Roman"/>
          <w:b/>
          <w:i w:val="false"/>
          <w:color w:val="000000"/>
        </w:rPr>
        <w:t xml:space="preserve"> Қарқаралы ауданы Мади ауылдық округі Айрық ауылының аумағындағы жер учаскелерінің меншік иеленушулері мен жер пайдаланушылардың жайылымдарының орналастыру схемасы</w:t>
      </w:r>
    </w:p>
    <w:bookmarkEnd w:id="678"/>
    <w:bookmarkStart w:name="z1013" w:id="679"/>
    <w:p>
      <w:pPr>
        <w:spacing w:after="0"/>
        <w:ind w:left="0"/>
        <w:jc w:val="both"/>
      </w:pPr>
      <w:r>
        <w:rPr>
          <w:rFonts w:ascii="Times New Roman"/>
          <w:b w:val="false"/>
          <w:i w:val="false"/>
          <w:color w:val="000000"/>
          <w:sz w:val="28"/>
        </w:rPr>
        <w:t xml:space="preserve">
      </w:t>
      </w:r>
    </w:p>
    <w:bookmarkEnd w:id="67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314 қосымша</w:t>
            </w:r>
          </w:p>
        </w:tc>
      </w:tr>
    </w:tbl>
    <w:bookmarkStart w:name="z1015" w:id="680"/>
    <w:p>
      <w:pPr>
        <w:spacing w:after="0"/>
        <w:ind w:left="0"/>
        <w:jc w:val="left"/>
      </w:pPr>
      <w:r>
        <w:rPr>
          <w:rFonts w:ascii="Times New Roman"/>
          <w:b/>
          <w:i w:val="false"/>
          <w:color w:val="000000"/>
        </w:rPr>
        <w:t xml:space="preserve"> Қарқаралы ауданы Мади ауылдық округі Айрық ауылының шекараларында ауыл шаруашылығы жануарларының мал басын орналастыру үшін жайылымдарды қайта бөлу схемасы</w:t>
      </w:r>
    </w:p>
    <w:bookmarkEnd w:id="680"/>
    <w:bookmarkStart w:name="z1016" w:id="681"/>
    <w:p>
      <w:pPr>
        <w:spacing w:after="0"/>
        <w:ind w:left="0"/>
        <w:jc w:val="both"/>
      </w:pPr>
      <w:r>
        <w:rPr>
          <w:rFonts w:ascii="Times New Roman"/>
          <w:b w:val="false"/>
          <w:i w:val="false"/>
          <w:color w:val="000000"/>
          <w:sz w:val="28"/>
        </w:rPr>
        <w:t xml:space="preserve">
      </w:t>
      </w:r>
    </w:p>
    <w:bookmarkEnd w:id="68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315 қосымша</w:t>
            </w:r>
          </w:p>
        </w:tc>
      </w:tr>
    </w:tbl>
    <w:bookmarkStart w:name="z1018" w:id="682"/>
    <w:p>
      <w:pPr>
        <w:spacing w:after="0"/>
        <w:ind w:left="0"/>
        <w:jc w:val="left"/>
      </w:pPr>
      <w:r>
        <w:rPr>
          <w:rFonts w:ascii="Times New Roman"/>
          <w:b/>
          <w:i w:val="false"/>
          <w:color w:val="000000"/>
        </w:rPr>
        <w:t xml:space="preserve"> Қарқаралы ауданы Мади ауылдық округі Айрық ауылының шекараларында, жайылымдық инфрақұрылым объектілерінің, жайылым аландарының және сыртқы және ішкі шекараларының схемасы</w:t>
      </w:r>
    </w:p>
    <w:bookmarkEnd w:id="682"/>
    <w:bookmarkStart w:name="z1019" w:id="683"/>
    <w:p>
      <w:pPr>
        <w:spacing w:after="0"/>
        <w:ind w:left="0"/>
        <w:jc w:val="both"/>
      </w:pPr>
      <w:r>
        <w:rPr>
          <w:rFonts w:ascii="Times New Roman"/>
          <w:b w:val="false"/>
          <w:i w:val="false"/>
          <w:color w:val="000000"/>
          <w:sz w:val="28"/>
        </w:rPr>
        <w:t xml:space="preserve">
      </w:t>
      </w:r>
    </w:p>
    <w:bookmarkEnd w:id="68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316 қосымша</w:t>
            </w:r>
          </w:p>
        </w:tc>
      </w:tr>
    </w:tbl>
    <w:bookmarkStart w:name="z1021" w:id="684"/>
    <w:p>
      <w:pPr>
        <w:spacing w:after="0"/>
        <w:ind w:left="0"/>
        <w:jc w:val="left"/>
      </w:pPr>
      <w:r>
        <w:rPr>
          <w:rFonts w:ascii="Times New Roman"/>
          <w:b/>
          <w:i w:val="false"/>
          <w:color w:val="000000"/>
        </w:rPr>
        <w:t xml:space="preserve"> Қарқаралы ауданы Мади ауылдық округі Айрық ауылының шекараларында жайылым пайдаланушылардың су көздеріне қол жеткізу схемасы</w:t>
      </w:r>
    </w:p>
    <w:bookmarkEnd w:id="684"/>
    <w:bookmarkStart w:name="z1022" w:id="685"/>
    <w:p>
      <w:pPr>
        <w:spacing w:after="0"/>
        <w:ind w:left="0"/>
        <w:jc w:val="both"/>
      </w:pPr>
      <w:r>
        <w:rPr>
          <w:rFonts w:ascii="Times New Roman"/>
          <w:b w:val="false"/>
          <w:i w:val="false"/>
          <w:color w:val="000000"/>
          <w:sz w:val="28"/>
        </w:rPr>
        <w:t xml:space="preserve">
      </w:t>
      </w:r>
    </w:p>
    <w:bookmarkEnd w:id="685"/>
    <w:p>
      <w:pPr>
        <w:spacing w:after="0"/>
        <w:ind w:left="0"/>
        <w:jc w:val="both"/>
      </w:pPr>
      <w:r>
        <w:drawing>
          <wp:inline distT="0" distB="0" distL="0" distR="0">
            <wp:extent cx="7810500" cy="882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0"/>
                    <a:stretch>
                      <a:fillRect/>
                    </a:stretch>
                  </pic:blipFill>
                  <pic:spPr>
                    <a:xfrm>
                      <a:off x="0" y="0"/>
                      <a:ext cx="7810500" cy="882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317 қосымша</w:t>
            </w:r>
          </w:p>
        </w:tc>
      </w:tr>
    </w:tbl>
    <w:bookmarkStart w:name="z1024" w:id="686"/>
    <w:p>
      <w:pPr>
        <w:spacing w:after="0"/>
        <w:ind w:left="0"/>
        <w:jc w:val="left"/>
      </w:pPr>
      <w:r>
        <w:rPr>
          <w:rFonts w:ascii="Times New Roman"/>
          <w:b/>
          <w:i w:val="false"/>
          <w:color w:val="000000"/>
        </w:rPr>
        <w:t xml:space="preserve"> Қарқаралы ауданы Мади ауылдық округі отарлы жер учаскесінің шекараларында Айрық ауылының ауыл шаруашылығы жануарларының мал басын орналастыру үшін жайылымдарды қайта бөлу схемасы</w:t>
      </w:r>
    </w:p>
    <w:bookmarkEnd w:id="686"/>
    <w:bookmarkStart w:name="z1025" w:id="687"/>
    <w:p>
      <w:pPr>
        <w:spacing w:after="0"/>
        <w:ind w:left="0"/>
        <w:jc w:val="both"/>
      </w:pPr>
      <w:r>
        <w:rPr>
          <w:rFonts w:ascii="Times New Roman"/>
          <w:b w:val="false"/>
          <w:i w:val="false"/>
          <w:color w:val="000000"/>
          <w:sz w:val="28"/>
        </w:rPr>
        <w:t xml:space="preserve">
      </w:t>
      </w:r>
    </w:p>
    <w:bookmarkEnd w:id="68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1"/>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318 қосымша</w:t>
            </w:r>
          </w:p>
        </w:tc>
      </w:tr>
    </w:tbl>
    <w:bookmarkStart w:name="z1027" w:id="688"/>
    <w:p>
      <w:pPr>
        <w:spacing w:after="0"/>
        <w:ind w:left="0"/>
        <w:jc w:val="left"/>
      </w:pPr>
      <w:r>
        <w:rPr>
          <w:rFonts w:ascii="Times New Roman"/>
          <w:b/>
          <w:i w:val="false"/>
          <w:color w:val="000000"/>
        </w:rPr>
        <w:t xml:space="preserve"> Қарқаралы ауданы Мади ауылдық округі отарлы жер учаскесінің шекараларында Айрық ауылының жайылымдық инфрақұрылым объектілерінің, жайылым аландарының және сыртқы және ішкі шекараларының схемасы</w:t>
      </w:r>
    </w:p>
    <w:bookmarkEnd w:id="688"/>
    <w:bookmarkStart w:name="z1028" w:id="689"/>
    <w:p>
      <w:pPr>
        <w:spacing w:after="0"/>
        <w:ind w:left="0"/>
        <w:jc w:val="both"/>
      </w:pPr>
      <w:r>
        <w:rPr>
          <w:rFonts w:ascii="Times New Roman"/>
          <w:b w:val="false"/>
          <w:i w:val="false"/>
          <w:color w:val="000000"/>
          <w:sz w:val="28"/>
        </w:rPr>
        <w:t xml:space="preserve">
      </w:t>
      </w:r>
    </w:p>
    <w:bookmarkEnd w:id="68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319 қосымша</w:t>
            </w:r>
          </w:p>
        </w:tc>
      </w:tr>
    </w:tbl>
    <w:bookmarkStart w:name="z1030" w:id="690"/>
    <w:p>
      <w:pPr>
        <w:spacing w:after="0"/>
        <w:ind w:left="0"/>
        <w:jc w:val="left"/>
      </w:pPr>
      <w:r>
        <w:rPr>
          <w:rFonts w:ascii="Times New Roman"/>
          <w:b/>
          <w:i w:val="false"/>
          <w:color w:val="000000"/>
        </w:rPr>
        <w:t xml:space="preserve"> Қарқаралы ауданы Мади ауылдық округі отарлы жер учаскесінің шекараларында Айрық ауылының су көздеріне жайылым пайдаланушылардың қол жеткізу схемасы</w:t>
      </w:r>
    </w:p>
    <w:bookmarkEnd w:id="690"/>
    <w:bookmarkStart w:name="z1031" w:id="691"/>
    <w:p>
      <w:pPr>
        <w:spacing w:after="0"/>
        <w:ind w:left="0"/>
        <w:jc w:val="both"/>
      </w:pPr>
      <w:r>
        <w:rPr>
          <w:rFonts w:ascii="Times New Roman"/>
          <w:b w:val="false"/>
          <w:i w:val="false"/>
          <w:color w:val="000000"/>
          <w:sz w:val="28"/>
        </w:rPr>
        <w:t xml:space="preserve">
      </w:t>
      </w:r>
    </w:p>
    <w:bookmarkEnd w:id="69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320 қосымша</w:t>
            </w:r>
          </w:p>
        </w:tc>
      </w:tr>
    </w:tbl>
    <w:bookmarkStart w:name="z1033" w:id="692"/>
    <w:p>
      <w:pPr>
        <w:spacing w:after="0"/>
        <w:ind w:left="0"/>
        <w:jc w:val="left"/>
      </w:pPr>
      <w:r>
        <w:rPr>
          <w:rFonts w:ascii="Times New Roman"/>
          <w:b/>
          <w:i w:val="false"/>
          <w:color w:val="000000"/>
        </w:rPr>
        <w:t xml:space="preserve"> Қарқаралы ауданы Мади ауылдық округі отарлы жер учаскесінің шекараларында Айрық ауылының ауыл шаруашылығы жануарларының мал басын орналастыру үшін жайылымдарды қайта бөлу схемасы</w:t>
      </w:r>
    </w:p>
    <w:bookmarkEnd w:id="692"/>
    <w:bookmarkStart w:name="z1034" w:id="693"/>
    <w:p>
      <w:pPr>
        <w:spacing w:after="0"/>
        <w:ind w:left="0"/>
        <w:jc w:val="both"/>
      </w:pPr>
      <w:r>
        <w:rPr>
          <w:rFonts w:ascii="Times New Roman"/>
          <w:b w:val="false"/>
          <w:i w:val="false"/>
          <w:color w:val="000000"/>
          <w:sz w:val="28"/>
        </w:rPr>
        <w:t xml:space="preserve">
      </w:t>
      </w:r>
    </w:p>
    <w:bookmarkEnd w:id="69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321 қосымша</w:t>
            </w:r>
          </w:p>
        </w:tc>
      </w:tr>
    </w:tbl>
    <w:bookmarkStart w:name="z1036" w:id="694"/>
    <w:p>
      <w:pPr>
        <w:spacing w:after="0"/>
        <w:ind w:left="0"/>
        <w:jc w:val="left"/>
      </w:pPr>
      <w:r>
        <w:rPr>
          <w:rFonts w:ascii="Times New Roman"/>
          <w:b/>
          <w:i w:val="false"/>
          <w:color w:val="000000"/>
        </w:rPr>
        <w:t xml:space="preserve"> Қарқаралы ауданы Мади ауылдық округі отарлы жер учаскесінің шекараларында Айрық ауылының жайылымдық инфрақұрылым объектілерінің, жайылым аландарының және сыртқы және ішкі шекараларының схемасы</w:t>
      </w:r>
    </w:p>
    <w:bookmarkEnd w:id="694"/>
    <w:bookmarkStart w:name="z1037" w:id="695"/>
    <w:p>
      <w:pPr>
        <w:spacing w:after="0"/>
        <w:ind w:left="0"/>
        <w:jc w:val="both"/>
      </w:pPr>
      <w:r>
        <w:rPr>
          <w:rFonts w:ascii="Times New Roman"/>
          <w:b w:val="false"/>
          <w:i w:val="false"/>
          <w:color w:val="000000"/>
          <w:sz w:val="28"/>
        </w:rPr>
        <w:t xml:space="preserve">
      </w:t>
      </w:r>
    </w:p>
    <w:bookmarkEnd w:id="69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322– қосымша</w:t>
            </w:r>
          </w:p>
        </w:tc>
      </w:tr>
    </w:tbl>
    <w:bookmarkStart w:name="z1039" w:id="696"/>
    <w:p>
      <w:pPr>
        <w:spacing w:after="0"/>
        <w:ind w:left="0"/>
        <w:jc w:val="left"/>
      </w:pPr>
      <w:r>
        <w:rPr>
          <w:rFonts w:ascii="Times New Roman"/>
          <w:b/>
          <w:i w:val="false"/>
          <w:color w:val="000000"/>
        </w:rPr>
        <w:t xml:space="preserve"> Қарқаралы ауданы Мади ауылдық округі отарлы жер учаскесінің шекараларында Айрық ауылының су көздеріне жайылым пайдаланушылардың қол жеткізу схемасы</w:t>
      </w:r>
    </w:p>
    <w:bookmarkEnd w:id="696"/>
    <w:bookmarkStart w:name="z1040" w:id="697"/>
    <w:p>
      <w:pPr>
        <w:spacing w:after="0"/>
        <w:ind w:left="0"/>
        <w:jc w:val="both"/>
      </w:pPr>
      <w:r>
        <w:rPr>
          <w:rFonts w:ascii="Times New Roman"/>
          <w:b w:val="false"/>
          <w:i w:val="false"/>
          <w:color w:val="000000"/>
          <w:sz w:val="28"/>
        </w:rPr>
        <w:t xml:space="preserve">
      </w:t>
      </w:r>
    </w:p>
    <w:bookmarkEnd w:id="69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323 қосымша</w:t>
            </w:r>
          </w:p>
        </w:tc>
      </w:tr>
    </w:tbl>
    <w:bookmarkStart w:name="z1042" w:id="698"/>
    <w:p>
      <w:pPr>
        <w:spacing w:after="0"/>
        <w:ind w:left="0"/>
        <w:jc w:val="left"/>
      </w:pPr>
      <w:r>
        <w:rPr>
          <w:rFonts w:ascii="Times New Roman"/>
          <w:b/>
          <w:i w:val="false"/>
          <w:color w:val="000000"/>
        </w:rPr>
        <w:t xml:space="preserve"> Қарқаралы ауданы Мади ауылдық округі отарлы жер учаскесінің шекараларында Айрық ауылының ауыл шаруашылығы жануарларының мал басын орналастыру үшін жайылымдарды қайта бөлу схемасы</w:t>
      </w:r>
    </w:p>
    <w:bookmarkEnd w:id="698"/>
    <w:bookmarkStart w:name="z1043" w:id="699"/>
    <w:p>
      <w:pPr>
        <w:spacing w:after="0"/>
        <w:ind w:left="0"/>
        <w:jc w:val="both"/>
      </w:pPr>
      <w:r>
        <w:rPr>
          <w:rFonts w:ascii="Times New Roman"/>
          <w:b w:val="false"/>
          <w:i w:val="false"/>
          <w:color w:val="000000"/>
          <w:sz w:val="28"/>
        </w:rPr>
        <w:t xml:space="preserve">
      </w:t>
      </w:r>
    </w:p>
    <w:bookmarkEnd w:id="69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324 қосымша</w:t>
            </w:r>
          </w:p>
        </w:tc>
      </w:tr>
    </w:tbl>
    <w:bookmarkStart w:name="z1045" w:id="700"/>
    <w:p>
      <w:pPr>
        <w:spacing w:after="0"/>
        <w:ind w:left="0"/>
        <w:jc w:val="left"/>
      </w:pPr>
      <w:r>
        <w:rPr>
          <w:rFonts w:ascii="Times New Roman"/>
          <w:b/>
          <w:i w:val="false"/>
          <w:color w:val="000000"/>
        </w:rPr>
        <w:t xml:space="preserve"> Қарқаралы ауданы Мади ауылдық округі отарлы жер учаскесінің шекараларында Айрық ауылының жайылымдық инфрақұрылым объектілерінің, жайылым алаңдарының және сыртқы және ішкі шекараларының схемасы</w:t>
      </w:r>
    </w:p>
    <w:bookmarkEnd w:id="700"/>
    <w:bookmarkStart w:name="z1046" w:id="701"/>
    <w:p>
      <w:pPr>
        <w:spacing w:after="0"/>
        <w:ind w:left="0"/>
        <w:jc w:val="both"/>
      </w:pPr>
      <w:r>
        <w:rPr>
          <w:rFonts w:ascii="Times New Roman"/>
          <w:b w:val="false"/>
          <w:i w:val="false"/>
          <w:color w:val="000000"/>
          <w:sz w:val="28"/>
        </w:rPr>
        <w:t xml:space="preserve">
      </w:t>
      </w:r>
    </w:p>
    <w:bookmarkEnd w:id="70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325 қосымша</w:t>
            </w:r>
          </w:p>
        </w:tc>
      </w:tr>
    </w:tbl>
    <w:bookmarkStart w:name="z1048" w:id="702"/>
    <w:p>
      <w:pPr>
        <w:spacing w:after="0"/>
        <w:ind w:left="0"/>
        <w:jc w:val="left"/>
      </w:pPr>
      <w:r>
        <w:rPr>
          <w:rFonts w:ascii="Times New Roman"/>
          <w:b/>
          <w:i w:val="false"/>
          <w:color w:val="000000"/>
        </w:rPr>
        <w:t xml:space="preserve"> Қарқаралы ауданы Мади ауылдық округі отарлы жер учаскесінің шекараларында Айрық ауылының су көздеріне жайылым пайдаланушылардың қол жеткізу схемасы</w:t>
      </w:r>
    </w:p>
    <w:bookmarkEnd w:id="702"/>
    <w:bookmarkStart w:name="z1049" w:id="703"/>
    <w:p>
      <w:pPr>
        <w:spacing w:after="0"/>
        <w:ind w:left="0"/>
        <w:jc w:val="both"/>
      </w:pPr>
      <w:r>
        <w:rPr>
          <w:rFonts w:ascii="Times New Roman"/>
          <w:b w:val="false"/>
          <w:i w:val="false"/>
          <w:color w:val="000000"/>
          <w:sz w:val="28"/>
        </w:rPr>
        <w:t xml:space="preserve">
      </w:t>
      </w:r>
    </w:p>
    <w:bookmarkEnd w:id="70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326 қосымша</w:t>
            </w:r>
          </w:p>
        </w:tc>
      </w:tr>
    </w:tbl>
    <w:bookmarkStart w:name="z1051" w:id="704"/>
    <w:p>
      <w:pPr>
        <w:spacing w:after="0"/>
        <w:ind w:left="0"/>
        <w:jc w:val="left"/>
      </w:pPr>
      <w:r>
        <w:rPr>
          <w:rFonts w:ascii="Times New Roman"/>
          <w:b/>
          <w:i w:val="false"/>
          <w:color w:val="000000"/>
        </w:rPr>
        <w:t xml:space="preserve"> Қарқаралы ауданы Мади ауылдық округі Едрей ауылының аумағындағы жер учаскелерінің меншік иеленушілері мен жер пайдаланушылардың жайылымдарының орналастыру схемасы</w:t>
      </w:r>
    </w:p>
    <w:bookmarkEnd w:id="704"/>
    <w:bookmarkStart w:name="z1052" w:id="705"/>
    <w:p>
      <w:pPr>
        <w:spacing w:after="0"/>
        <w:ind w:left="0"/>
        <w:jc w:val="both"/>
      </w:pPr>
      <w:r>
        <w:rPr>
          <w:rFonts w:ascii="Times New Roman"/>
          <w:b w:val="false"/>
          <w:i w:val="false"/>
          <w:color w:val="000000"/>
          <w:sz w:val="28"/>
        </w:rPr>
        <w:t xml:space="preserve">
      </w:t>
      </w:r>
    </w:p>
    <w:bookmarkEnd w:id="70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327 қосымша</w:t>
            </w:r>
          </w:p>
        </w:tc>
      </w:tr>
    </w:tbl>
    <w:bookmarkStart w:name="z1054" w:id="706"/>
    <w:p>
      <w:pPr>
        <w:spacing w:after="0"/>
        <w:ind w:left="0"/>
        <w:jc w:val="left"/>
      </w:pPr>
      <w:r>
        <w:rPr>
          <w:rFonts w:ascii="Times New Roman"/>
          <w:b/>
          <w:i w:val="false"/>
          <w:color w:val="000000"/>
        </w:rPr>
        <w:t xml:space="preserve"> Қарқаралы ауданы Мади ауылдық округі Айрық ауылының шекараларында ауыл шаруашылығы жануарларының мал басын орналастыру үшін жайылымдарды қайта бөлу схемасы</w:t>
      </w:r>
    </w:p>
    <w:bookmarkEnd w:id="706"/>
    <w:bookmarkStart w:name="z1055" w:id="707"/>
    <w:p>
      <w:pPr>
        <w:spacing w:after="0"/>
        <w:ind w:left="0"/>
        <w:jc w:val="both"/>
      </w:pPr>
      <w:r>
        <w:rPr>
          <w:rFonts w:ascii="Times New Roman"/>
          <w:b w:val="false"/>
          <w:i w:val="false"/>
          <w:color w:val="000000"/>
          <w:sz w:val="28"/>
        </w:rPr>
        <w:t xml:space="preserve">
      </w:t>
      </w:r>
    </w:p>
    <w:bookmarkEnd w:id="70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328 қосымша</w:t>
            </w:r>
          </w:p>
        </w:tc>
      </w:tr>
    </w:tbl>
    <w:bookmarkStart w:name="z1057" w:id="708"/>
    <w:p>
      <w:pPr>
        <w:spacing w:after="0"/>
        <w:ind w:left="0"/>
        <w:jc w:val="left"/>
      </w:pPr>
      <w:r>
        <w:rPr>
          <w:rFonts w:ascii="Times New Roman"/>
          <w:b/>
          <w:i w:val="false"/>
          <w:color w:val="000000"/>
        </w:rPr>
        <w:t xml:space="preserve"> Қарқаралы ауданы Мади ауылдық округі Едрей ауылының шекараларында, жайылымдық инфрақұрылым объектілерінің, жайылым аландарының және сыртқы және ішкі шекараларының схемасы</w:t>
      </w:r>
    </w:p>
    <w:bookmarkEnd w:id="708"/>
    <w:bookmarkStart w:name="z1058" w:id="709"/>
    <w:p>
      <w:pPr>
        <w:spacing w:after="0"/>
        <w:ind w:left="0"/>
        <w:jc w:val="both"/>
      </w:pPr>
      <w:r>
        <w:rPr>
          <w:rFonts w:ascii="Times New Roman"/>
          <w:b w:val="false"/>
          <w:i w:val="false"/>
          <w:color w:val="000000"/>
          <w:sz w:val="28"/>
        </w:rPr>
        <w:t xml:space="preserve">
      </w:t>
      </w:r>
    </w:p>
    <w:bookmarkEnd w:id="70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329 қосымша</w:t>
            </w:r>
          </w:p>
        </w:tc>
      </w:tr>
    </w:tbl>
    <w:bookmarkStart w:name="z1060" w:id="710"/>
    <w:p>
      <w:pPr>
        <w:spacing w:after="0"/>
        <w:ind w:left="0"/>
        <w:jc w:val="left"/>
      </w:pPr>
      <w:r>
        <w:rPr>
          <w:rFonts w:ascii="Times New Roman"/>
          <w:b/>
          <w:i w:val="false"/>
          <w:color w:val="000000"/>
        </w:rPr>
        <w:t xml:space="preserve"> Қарқаралы ауданы Мади ауылдық округі Едрей ауылының шекараларында жайылым пайдаланушылардың су көздеріне қол жеткізу схемасы</w:t>
      </w:r>
    </w:p>
    <w:bookmarkEnd w:id="710"/>
    <w:bookmarkStart w:name="z1061" w:id="711"/>
    <w:p>
      <w:pPr>
        <w:spacing w:after="0"/>
        <w:ind w:left="0"/>
        <w:jc w:val="both"/>
      </w:pPr>
      <w:r>
        <w:rPr>
          <w:rFonts w:ascii="Times New Roman"/>
          <w:b w:val="false"/>
          <w:i w:val="false"/>
          <w:color w:val="000000"/>
          <w:sz w:val="28"/>
        </w:rPr>
        <w:t xml:space="preserve">
      </w:t>
      </w:r>
    </w:p>
    <w:bookmarkEnd w:id="71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330 қосымша</w:t>
            </w:r>
          </w:p>
        </w:tc>
      </w:tr>
    </w:tbl>
    <w:bookmarkStart w:name="z1063" w:id="712"/>
    <w:p>
      <w:pPr>
        <w:spacing w:after="0"/>
        <w:ind w:left="0"/>
        <w:jc w:val="left"/>
      </w:pPr>
      <w:r>
        <w:rPr>
          <w:rFonts w:ascii="Times New Roman"/>
          <w:b/>
          <w:i w:val="false"/>
          <w:color w:val="000000"/>
        </w:rPr>
        <w:t xml:space="preserve"> Қарқаралы ауданы Мади ауылдық округі отарлы жер учаскесінің шекараларында Едрей ауылының ауыл шаруашылығы жануарларының мал басын орналастыру үшін жайылымдарды қайта бөлу схемасы</w:t>
      </w:r>
    </w:p>
    <w:bookmarkEnd w:id="712"/>
    <w:bookmarkStart w:name="z1064" w:id="713"/>
    <w:p>
      <w:pPr>
        <w:spacing w:after="0"/>
        <w:ind w:left="0"/>
        <w:jc w:val="both"/>
      </w:pPr>
      <w:r>
        <w:rPr>
          <w:rFonts w:ascii="Times New Roman"/>
          <w:b w:val="false"/>
          <w:i w:val="false"/>
          <w:color w:val="000000"/>
          <w:sz w:val="28"/>
        </w:rPr>
        <w:t xml:space="preserve">
      </w:t>
      </w:r>
    </w:p>
    <w:bookmarkEnd w:id="71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331 қосымша</w:t>
            </w:r>
          </w:p>
        </w:tc>
      </w:tr>
    </w:tbl>
    <w:bookmarkStart w:name="z1066" w:id="714"/>
    <w:p>
      <w:pPr>
        <w:spacing w:after="0"/>
        <w:ind w:left="0"/>
        <w:jc w:val="left"/>
      </w:pPr>
      <w:r>
        <w:rPr>
          <w:rFonts w:ascii="Times New Roman"/>
          <w:b/>
          <w:i w:val="false"/>
          <w:color w:val="000000"/>
        </w:rPr>
        <w:t xml:space="preserve"> Қарқаралы ауданы Мади ауылдық округі отарлы жер учаскесінің шекараларында Едрей ауылының жайылымдық инфрақұрылым объектілерінің, жайылым алаңдарының және сыртқы және ішкі шекараларының схемасы</w:t>
      </w:r>
    </w:p>
    <w:bookmarkEnd w:id="714"/>
    <w:bookmarkStart w:name="z1067" w:id="715"/>
    <w:p>
      <w:pPr>
        <w:spacing w:after="0"/>
        <w:ind w:left="0"/>
        <w:jc w:val="both"/>
      </w:pPr>
      <w:r>
        <w:rPr>
          <w:rFonts w:ascii="Times New Roman"/>
          <w:b w:val="false"/>
          <w:i w:val="false"/>
          <w:color w:val="000000"/>
          <w:sz w:val="28"/>
        </w:rPr>
        <w:t xml:space="preserve">
      </w:t>
      </w:r>
    </w:p>
    <w:bookmarkEnd w:id="71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332 қосымша</w:t>
            </w:r>
          </w:p>
        </w:tc>
      </w:tr>
    </w:tbl>
    <w:bookmarkStart w:name="z1069" w:id="716"/>
    <w:p>
      <w:pPr>
        <w:spacing w:after="0"/>
        <w:ind w:left="0"/>
        <w:jc w:val="left"/>
      </w:pPr>
      <w:r>
        <w:rPr>
          <w:rFonts w:ascii="Times New Roman"/>
          <w:b/>
          <w:i w:val="false"/>
          <w:color w:val="000000"/>
        </w:rPr>
        <w:t xml:space="preserve"> Қарқаралы ауданы Мади ауылдық округі отарлы жер учаскесінің шекараларында Едрей ауылының су көздеріне жайылым пайдаланушылардың қол жеткізу схемасы</w:t>
      </w:r>
    </w:p>
    <w:bookmarkEnd w:id="716"/>
    <w:bookmarkStart w:name="z1070" w:id="717"/>
    <w:p>
      <w:pPr>
        <w:spacing w:after="0"/>
        <w:ind w:left="0"/>
        <w:jc w:val="both"/>
      </w:pPr>
      <w:r>
        <w:rPr>
          <w:rFonts w:ascii="Times New Roman"/>
          <w:b w:val="false"/>
          <w:i w:val="false"/>
          <w:color w:val="000000"/>
          <w:sz w:val="28"/>
        </w:rPr>
        <w:t xml:space="preserve">
      </w:t>
      </w:r>
    </w:p>
    <w:bookmarkEnd w:id="71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333 қосымша</w:t>
            </w:r>
          </w:p>
        </w:tc>
      </w:tr>
    </w:tbl>
    <w:bookmarkStart w:name="z1072" w:id="718"/>
    <w:p>
      <w:pPr>
        <w:spacing w:after="0"/>
        <w:ind w:left="0"/>
        <w:jc w:val="left"/>
      </w:pPr>
      <w:r>
        <w:rPr>
          <w:rFonts w:ascii="Times New Roman"/>
          <w:b/>
          <w:i w:val="false"/>
          <w:color w:val="000000"/>
        </w:rPr>
        <w:t xml:space="preserve"> Қарқаралы ауданы Мади ауылдық округі отарлы жер учаскесінің шекаралында Айрық, Едрей ауылдарының ауыл шаруашылығы жануарларының мал басын орналастыру үшін жайылымдарды қайта бөлу схемасы</w:t>
      </w:r>
    </w:p>
    <w:bookmarkEnd w:id="718"/>
    <w:bookmarkStart w:name="z1073" w:id="719"/>
    <w:p>
      <w:pPr>
        <w:spacing w:after="0"/>
        <w:ind w:left="0"/>
        <w:jc w:val="both"/>
      </w:pPr>
      <w:r>
        <w:rPr>
          <w:rFonts w:ascii="Times New Roman"/>
          <w:b w:val="false"/>
          <w:i w:val="false"/>
          <w:color w:val="000000"/>
          <w:sz w:val="28"/>
        </w:rPr>
        <w:t xml:space="preserve">
      </w:t>
      </w:r>
    </w:p>
    <w:bookmarkEnd w:id="71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334 қосымша</w:t>
            </w:r>
          </w:p>
        </w:tc>
      </w:tr>
    </w:tbl>
    <w:bookmarkStart w:name="z1075" w:id="720"/>
    <w:p>
      <w:pPr>
        <w:spacing w:after="0"/>
        <w:ind w:left="0"/>
        <w:jc w:val="left"/>
      </w:pPr>
      <w:r>
        <w:rPr>
          <w:rFonts w:ascii="Times New Roman"/>
          <w:b/>
          <w:i w:val="false"/>
          <w:color w:val="000000"/>
        </w:rPr>
        <w:t xml:space="preserve"> Қарқаралы ауданы Мади ауылдық округі отарлы жер учаскесінің шекараларында Айрық, Едрей ауылдардың жайылымдық инфрақұрылым объектілерінің, жайылым алаңдарының және сыртқы және ішкі шекараларының схемасы</w:t>
      </w:r>
    </w:p>
    <w:bookmarkEnd w:id="720"/>
    <w:bookmarkStart w:name="z1076" w:id="721"/>
    <w:p>
      <w:pPr>
        <w:spacing w:after="0"/>
        <w:ind w:left="0"/>
        <w:jc w:val="both"/>
      </w:pPr>
      <w:r>
        <w:rPr>
          <w:rFonts w:ascii="Times New Roman"/>
          <w:b w:val="false"/>
          <w:i w:val="false"/>
          <w:color w:val="000000"/>
          <w:sz w:val="28"/>
        </w:rPr>
        <w:t xml:space="preserve">
      </w:t>
      </w:r>
    </w:p>
    <w:bookmarkEnd w:id="72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335 қосымша</w:t>
            </w:r>
          </w:p>
        </w:tc>
      </w:tr>
    </w:tbl>
    <w:bookmarkStart w:name="z1078" w:id="722"/>
    <w:p>
      <w:pPr>
        <w:spacing w:after="0"/>
        <w:ind w:left="0"/>
        <w:jc w:val="left"/>
      </w:pPr>
      <w:r>
        <w:rPr>
          <w:rFonts w:ascii="Times New Roman"/>
          <w:b/>
          <w:i w:val="false"/>
          <w:color w:val="000000"/>
        </w:rPr>
        <w:t xml:space="preserve"> Қарқаралы ауданы Мади ауылдық округі отарлы жер учаскесінің шекараларында Едрей, Айрық ауылдарының су көздеріне жайылым пайдаланушылардың қол жеткізу схемасы</w:t>
      </w:r>
    </w:p>
    <w:bookmarkEnd w:id="722"/>
    <w:bookmarkStart w:name="z1079" w:id="723"/>
    <w:p>
      <w:pPr>
        <w:spacing w:after="0"/>
        <w:ind w:left="0"/>
        <w:jc w:val="both"/>
      </w:pPr>
      <w:r>
        <w:rPr>
          <w:rFonts w:ascii="Times New Roman"/>
          <w:b w:val="false"/>
          <w:i w:val="false"/>
          <w:color w:val="000000"/>
          <w:sz w:val="28"/>
        </w:rPr>
        <w:t xml:space="preserve">
      </w:t>
      </w:r>
    </w:p>
    <w:bookmarkEnd w:id="72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336 қосымша</w:t>
            </w:r>
          </w:p>
        </w:tc>
      </w:tr>
    </w:tbl>
    <w:bookmarkStart w:name="z1081" w:id="724"/>
    <w:p>
      <w:pPr>
        <w:spacing w:after="0"/>
        <w:ind w:left="0"/>
        <w:jc w:val="left"/>
      </w:pPr>
      <w:r>
        <w:rPr>
          <w:rFonts w:ascii="Times New Roman"/>
          <w:b/>
          <w:i w:val="false"/>
          <w:color w:val="000000"/>
        </w:rPr>
        <w:t xml:space="preserve"> Қарқаралы ауданы Мартбек Мамыраев ауылдық округі Ақжол ауылының аумағындағы жер учаскелерінің меншік иеленушілері мен жер пайдаланушылардың жайылымдарын орналастыру схемасы</w:t>
      </w:r>
    </w:p>
    <w:bookmarkEnd w:id="724"/>
    <w:bookmarkStart w:name="z1082" w:id="725"/>
    <w:p>
      <w:pPr>
        <w:spacing w:after="0"/>
        <w:ind w:left="0"/>
        <w:jc w:val="both"/>
      </w:pPr>
      <w:r>
        <w:rPr>
          <w:rFonts w:ascii="Times New Roman"/>
          <w:b w:val="false"/>
          <w:i w:val="false"/>
          <w:color w:val="000000"/>
          <w:sz w:val="28"/>
        </w:rPr>
        <w:t xml:space="preserve">
      </w:t>
      </w:r>
    </w:p>
    <w:bookmarkEnd w:id="72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0"/>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337 қосымша</w:t>
            </w:r>
          </w:p>
        </w:tc>
      </w:tr>
    </w:tbl>
    <w:bookmarkStart w:name="z1084" w:id="726"/>
    <w:p>
      <w:pPr>
        <w:spacing w:after="0"/>
        <w:ind w:left="0"/>
        <w:jc w:val="left"/>
      </w:pPr>
      <w:r>
        <w:rPr>
          <w:rFonts w:ascii="Times New Roman"/>
          <w:b/>
          <w:i w:val="false"/>
          <w:color w:val="000000"/>
        </w:rPr>
        <w:t xml:space="preserve"> Қарқаралы ауданы Мартбек Мамыраев ауылдық округі Ақжол ауылының шекараларында ауыл шаруашылығы жануарларының мал басын орналастыру үшін жайылымдарды қайта бөлу схемасы</w:t>
      </w:r>
    </w:p>
    <w:bookmarkEnd w:id="726"/>
    <w:bookmarkStart w:name="z1085" w:id="727"/>
    <w:p>
      <w:pPr>
        <w:spacing w:after="0"/>
        <w:ind w:left="0"/>
        <w:jc w:val="both"/>
      </w:pPr>
      <w:r>
        <w:rPr>
          <w:rFonts w:ascii="Times New Roman"/>
          <w:b w:val="false"/>
          <w:i w:val="false"/>
          <w:color w:val="000000"/>
          <w:sz w:val="28"/>
        </w:rPr>
        <w:t xml:space="preserve">
      </w:t>
      </w:r>
    </w:p>
    <w:bookmarkEnd w:id="72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338 қосымша</w:t>
            </w:r>
          </w:p>
        </w:tc>
      </w:tr>
    </w:tbl>
    <w:bookmarkStart w:name="z1087" w:id="728"/>
    <w:p>
      <w:pPr>
        <w:spacing w:after="0"/>
        <w:ind w:left="0"/>
        <w:jc w:val="left"/>
      </w:pPr>
      <w:r>
        <w:rPr>
          <w:rFonts w:ascii="Times New Roman"/>
          <w:b/>
          <w:i w:val="false"/>
          <w:color w:val="000000"/>
        </w:rPr>
        <w:t xml:space="preserve"> Қарқаралы ауданы Мартбек Мамыраев ауылдық округі Ақжол ауылының шекараларында жайылымдық инфрақұрылым объектілерінің, жайылым аландарының және сыртқы және ішкі шекаларының схемасы</w:t>
      </w:r>
    </w:p>
    <w:bookmarkEnd w:id="728"/>
    <w:bookmarkStart w:name="z1088" w:id="729"/>
    <w:p>
      <w:pPr>
        <w:spacing w:after="0"/>
        <w:ind w:left="0"/>
        <w:jc w:val="both"/>
      </w:pPr>
      <w:r>
        <w:rPr>
          <w:rFonts w:ascii="Times New Roman"/>
          <w:b w:val="false"/>
          <w:i w:val="false"/>
          <w:color w:val="000000"/>
          <w:sz w:val="28"/>
        </w:rPr>
        <w:t xml:space="preserve">
      </w:t>
      </w:r>
    </w:p>
    <w:bookmarkEnd w:id="72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339 қосымша</w:t>
            </w:r>
          </w:p>
        </w:tc>
      </w:tr>
    </w:tbl>
    <w:bookmarkStart w:name="z1090" w:id="730"/>
    <w:p>
      <w:pPr>
        <w:spacing w:after="0"/>
        <w:ind w:left="0"/>
        <w:jc w:val="left"/>
      </w:pPr>
      <w:r>
        <w:rPr>
          <w:rFonts w:ascii="Times New Roman"/>
          <w:b/>
          <w:i w:val="false"/>
          <w:color w:val="000000"/>
        </w:rPr>
        <w:t xml:space="preserve"> Қарқаралы ауданы Мартбек Мамыраев ауылдық округі Ақжол ауылының шекараларында жайылым пайдаланушылардың су көздеріне қол жеткізу схемасы</w:t>
      </w:r>
    </w:p>
    <w:bookmarkEnd w:id="730"/>
    <w:bookmarkStart w:name="z1091" w:id="731"/>
    <w:p>
      <w:pPr>
        <w:spacing w:after="0"/>
        <w:ind w:left="0"/>
        <w:jc w:val="both"/>
      </w:pPr>
      <w:r>
        <w:rPr>
          <w:rFonts w:ascii="Times New Roman"/>
          <w:b w:val="false"/>
          <w:i w:val="false"/>
          <w:color w:val="000000"/>
          <w:sz w:val="28"/>
        </w:rPr>
        <w:t xml:space="preserve">
      </w:t>
      </w:r>
    </w:p>
    <w:bookmarkEnd w:id="73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340 қосымша</w:t>
            </w:r>
          </w:p>
        </w:tc>
      </w:tr>
    </w:tbl>
    <w:bookmarkStart w:name="z1093" w:id="732"/>
    <w:p>
      <w:pPr>
        <w:spacing w:after="0"/>
        <w:ind w:left="0"/>
        <w:jc w:val="left"/>
      </w:pPr>
      <w:r>
        <w:rPr>
          <w:rFonts w:ascii="Times New Roman"/>
          <w:b/>
          <w:i w:val="false"/>
          <w:color w:val="000000"/>
        </w:rPr>
        <w:t xml:space="preserve"> Қарқаралы ауданы Мартбек Мамыраев ауылдық округі 2905 га көлемі алабарлық жер учаскесінің шекараларында Ақжол ауылының ауыл шаруашылығы жануарларының мал басын орналастыру үшін жайылымдарды қайта бөлу схемасы</w:t>
      </w:r>
    </w:p>
    <w:bookmarkEnd w:id="732"/>
    <w:bookmarkStart w:name="z1094" w:id="733"/>
    <w:p>
      <w:pPr>
        <w:spacing w:after="0"/>
        <w:ind w:left="0"/>
        <w:jc w:val="both"/>
      </w:pPr>
      <w:r>
        <w:rPr>
          <w:rFonts w:ascii="Times New Roman"/>
          <w:b w:val="false"/>
          <w:i w:val="false"/>
          <w:color w:val="000000"/>
          <w:sz w:val="28"/>
        </w:rPr>
        <w:t xml:space="preserve">
      </w:t>
      </w:r>
    </w:p>
    <w:bookmarkEnd w:id="73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341 қосымша</w:t>
            </w:r>
          </w:p>
        </w:tc>
      </w:tr>
    </w:tbl>
    <w:bookmarkStart w:name="z1096" w:id="734"/>
    <w:p>
      <w:pPr>
        <w:spacing w:after="0"/>
        <w:ind w:left="0"/>
        <w:jc w:val="left"/>
      </w:pPr>
      <w:r>
        <w:rPr>
          <w:rFonts w:ascii="Times New Roman"/>
          <w:b/>
          <w:i w:val="false"/>
          <w:color w:val="000000"/>
        </w:rPr>
        <w:t xml:space="preserve"> Қарқаралы ауданы Мартбек Мамыраев ауылдық округі 2905 га көлемі алабарлық жер учаскесінің шекараларында Ақжол ауылының жайылымдық инфрақұрылым объектілерінің, жайылым аландарының және сыртқы және ішкі шекаларының схемасы</w:t>
      </w:r>
    </w:p>
    <w:bookmarkEnd w:id="734"/>
    <w:bookmarkStart w:name="z1097" w:id="735"/>
    <w:p>
      <w:pPr>
        <w:spacing w:after="0"/>
        <w:ind w:left="0"/>
        <w:jc w:val="both"/>
      </w:pPr>
      <w:r>
        <w:rPr>
          <w:rFonts w:ascii="Times New Roman"/>
          <w:b w:val="false"/>
          <w:i w:val="false"/>
          <w:color w:val="000000"/>
          <w:sz w:val="28"/>
        </w:rPr>
        <w:t xml:space="preserve">
      </w:t>
      </w:r>
    </w:p>
    <w:bookmarkEnd w:id="73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342 қосымша</w:t>
            </w:r>
          </w:p>
        </w:tc>
      </w:tr>
    </w:tbl>
    <w:bookmarkStart w:name="z1099" w:id="736"/>
    <w:p>
      <w:pPr>
        <w:spacing w:after="0"/>
        <w:ind w:left="0"/>
        <w:jc w:val="left"/>
      </w:pPr>
      <w:r>
        <w:rPr>
          <w:rFonts w:ascii="Times New Roman"/>
          <w:b/>
          <w:i w:val="false"/>
          <w:color w:val="000000"/>
        </w:rPr>
        <w:t xml:space="preserve"> Қарқаралы ауданы Мартбек Мамыраев ауылдық округі 2905 га көлемі алабарлық жер учаскесінің шекараларында Ақжол ауылының жайылым пайдаланушылардың су көздеріне қол жеткізу схемасы</w:t>
      </w:r>
    </w:p>
    <w:bookmarkEnd w:id="736"/>
    <w:bookmarkStart w:name="z1100" w:id="737"/>
    <w:p>
      <w:pPr>
        <w:spacing w:after="0"/>
        <w:ind w:left="0"/>
        <w:jc w:val="both"/>
      </w:pPr>
      <w:r>
        <w:rPr>
          <w:rFonts w:ascii="Times New Roman"/>
          <w:b w:val="false"/>
          <w:i w:val="false"/>
          <w:color w:val="000000"/>
          <w:sz w:val="28"/>
        </w:rPr>
        <w:t xml:space="preserve">
      </w:t>
      </w:r>
    </w:p>
    <w:bookmarkEnd w:id="73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343 қосымша</w:t>
            </w:r>
          </w:p>
        </w:tc>
      </w:tr>
    </w:tbl>
    <w:bookmarkStart w:name="z1102" w:id="738"/>
    <w:p>
      <w:pPr>
        <w:spacing w:after="0"/>
        <w:ind w:left="0"/>
        <w:jc w:val="left"/>
      </w:pPr>
      <w:r>
        <w:rPr>
          <w:rFonts w:ascii="Times New Roman"/>
          <w:b/>
          <w:i w:val="false"/>
          <w:color w:val="000000"/>
        </w:rPr>
        <w:t xml:space="preserve"> Қарқаралы ауданы Мартбек Мамыраев ауылдық округі 1079 га көлемі отарлы жер учаскесінің шекараларында Ақжол ауылының ауыл шаруашылығы жануарларының мал басын орналастыру үшін жайылымдарды қайта бөлу схемасы</w:t>
      </w:r>
    </w:p>
    <w:bookmarkEnd w:id="738"/>
    <w:bookmarkStart w:name="z1103" w:id="739"/>
    <w:p>
      <w:pPr>
        <w:spacing w:after="0"/>
        <w:ind w:left="0"/>
        <w:jc w:val="both"/>
      </w:pPr>
      <w:r>
        <w:rPr>
          <w:rFonts w:ascii="Times New Roman"/>
          <w:b w:val="false"/>
          <w:i w:val="false"/>
          <w:color w:val="000000"/>
          <w:sz w:val="28"/>
        </w:rPr>
        <w:t xml:space="preserve">
      </w:t>
      </w:r>
    </w:p>
    <w:bookmarkEnd w:id="73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344 қосымша</w:t>
            </w:r>
          </w:p>
        </w:tc>
      </w:tr>
    </w:tbl>
    <w:bookmarkStart w:name="z1105" w:id="740"/>
    <w:p>
      <w:pPr>
        <w:spacing w:after="0"/>
        <w:ind w:left="0"/>
        <w:jc w:val="left"/>
      </w:pPr>
      <w:r>
        <w:rPr>
          <w:rFonts w:ascii="Times New Roman"/>
          <w:b/>
          <w:i w:val="false"/>
          <w:color w:val="000000"/>
        </w:rPr>
        <w:t xml:space="preserve"> Қарқаралы ауданы Мартбек Мамыраев ауылдық округі 1079 га көлемі отарлы жер учаскесінің шекараларында Ақжол ауылының жайылымдық инфрақұрылым объектілерінің, жайылым аландарының және сыртқы және ішкі шекаларының схемасы</w:t>
      </w:r>
    </w:p>
    <w:bookmarkEnd w:id="740"/>
    <w:bookmarkStart w:name="z1106" w:id="741"/>
    <w:p>
      <w:pPr>
        <w:spacing w:after="0"/>
        <w:ind w:left="0"/>
        <w:jc w:val="both"/>
      </w:pPr>
      <w:r>
        <w:rPr>
          <w:rFonts w:ascii="Times New Roman"/>
          <w:b w:val="false"/>
          <w:i w:val="false"/>
          <w:color w:val="000000"/>
          <w:sz w:val="28"/>
        </w:rPr>
        <w:t xml:space="preserve">
      </w:t>
      </w:r>
    </w:p>
    <w:bookmarkEnd w:id="74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345 қосымша</w:t>
            </w:r>
          </w:p>
        </w:tc>
      </w:tr>
    </w:tbl>
    <w:bookmarkStart w:name="z1108" w:id="742"/>
    <w:p>
      <w:pPr>
        <w:spacing w:after="0"/>
        <w:ind w:left="0"/>
        <w:jc w:val="left"/>
      </w:pPr>
      <w:r>
        <w:rPr>
          <w:rFonts w:ascii="Times New Roman"/>
          <w:b/>
          <w:i w:val="false"/>
          <w:color w:val="000000"/>
        </w:rPr>
        <w:t xml:space="preserve"> Қарқаралы ауданы Мартбек Мамыраев ауылдық округі 1079 га көлемі отарлы жер учаскесінің шекараларында Ақжол ауылының жайылым пайдаланушылардың су көздеріне қол жеткізу схемасы</w:t>
      </w:r>
    </w:p>
    <w:bookmarkEnd w:id="742"/>
    <w:bookmarkStart w:name="z1109" w:id="743"/>
    <w:p>
      <w:pPr>
        <w:spacing w:after="0"/>
        <w:ind w:left="0"/>
        <w:jc w:val="both"/>
      </w:pPr>
      <w:r>
        <w:rPr>
          <w:rFonts w:ascii="Times New Roman"/>
          <w:b w:val="false"/>
          <w:i w:val="false"/>
          <w:color w:val="000000"/>
          <w:sz w:val="28"/>
        </w:rPr>
        <w:t xml:space="preserve">
      </w:t>
      </w:r>
    </w:p>
    <w:bookmarkEnd w:id="74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346 қосымша</w:t>
            </w:r>
          </w:p>
        </w:tc>
      </w:tr>
    </w:tbl>
    <w:bookmarkStart w:name="z1111" w:id="744"/>
    <w:p>
      <w:pPr>
        <w:spacing w:after="0"/>
        <w:ind w:left="0"/>
        <w:jc w:val="left"/>
      </w:pPr>
      <w:r>
        <w:rPr>
          <w:rFonts w:ascii="Times New Roman"/>
          <w:b/>
          <w:i w:val="false"/>
          <w:color w:val="000000"/>
        </w:rPr>
        <w:t xml:space="preserve"> Қарқаралы ауданы Мартбек Мамыраев ауылдық округі 316 га көлемі отарлы жер учаскесінің шекараларында Ақжол ауылының ауыл шаруашылығы жануарларының мал басын орналастыру үшін жайылымдарды қайта бөлу схемасы</w:t>
      </w:r>
    </w:p>
    <w:bookmarkEnd w:id="744"/>
    <w:bookmarkStart w:name="z1112" w:id="745"/>
    <w:p>
      <w:pPr>
        <w:spacing w:after="0"/>
        <w:ind w:left="0"/>
        <w:jc w:val="both"/>
      </w:pPr>
      <w:r>
        <w:rPr>
          <w:rFonts w:ascii="Times New Roman"/>
          <w:b w:val="false"/>
          <w:i w:val="false"/>
          <w:color w:val="000000"/>
          <w:sz w:val="28"/>
        </w:rPr>
        <w:t xml:space="preserve">
      </w:t>
      </w:r>
    </w:p>
    <w:bookmarkEnd w:id="74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347 қосымша</w:t>
            </w:r>
          </w:p>
        </w:tc>
      </w:tr>
    </w:tbl>
    <w:bookmarkStart w:name="z1114" w:id="746"/>
    <w:p>
      <w:pPr>
        <w:spacing w:after="0"/>
        <w:ind w:left="0"/>
        <w:jc w:val="left"/>
      </w:pPr>
      <w:r>
        <w:rPr>
          <w:rFonts w:ascii="Times New Roman"/>
          <w:b/>
          <w:i w:val="false"/>
          <w:color w:val="000000"/>
        </w:rPr>
        <w:t xml:space="preserve"> Қарқаралы ауданы Мартбек Мамыраев ауылдық округі 316 га көлемі отарлы жер учаскесінің шекараларында Ақжол ауылының жайылымдық инфрақұрылым объектілерінің, жайылым алаңдарының және сыртқы және ішкі шекараларының схемасы</w:t>
      </w:r>
    </w:p>
    <w:bookmarkEnd w:id="746"/>
    <w:bookmarkStart w:name="z1115" w:id="747"/>
    <w:p>
      <w:pPr>
        <w:spacing w:after="0"/>
        <w:ind w:left="0"/>
        <w:jc w:val="both"/>
      </w:pPr>
      <w:r>
        <w:rPr>
          <w:rFonts w:ascii="Times New Roman"/>
          <w:b w:val="false"/>
          <w:i w:val="false"/>
          <w:color w:val="000000"/>
          <w:sz w:val="28"/>
        </w:rPr>
        <w:t xml:space="preserve">
      </w:t>
      </w:r>
    </w:p>
    <w:bookmarkEnd w:id="74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348 қосымша</w:t>
            </w:r>
          </w:p>
        </w:tc>
      </w:tr>
    </w:tbl>
    <w:bookmarkStart w:name="z1117" w:id="748"/>
    <w:p>
      <w:pPr>
        <w:spacing w:after="0"/>
        <w:ind w:left="0"/>
        <w:jc w:val="left"/>
      </w:pPr>
      <w:r>
        <w:rPr>
          <w:rFonts w:ascii="Times New Roman"/>
          <w:b/>
          <w:i w:val="false"/>
          <w:color w:val="000000"/>
        </w:rPr>
        <w:t xml:space="preserve"> Қарқаралы ауданы Мартбек Мамыраев ауылдық округі 316 га көлемі отарлы жер учаскесінің шекараларында Ақжол ауылының жайылым пайдаланушылардың су көздеріне қол жеткізу схемасы</w:t>
      </w:r>
    </w:p>
    <w:bookmarkEnd w:id="748"/>
    <w:bookmarkStart w:name="z1118" w:id="749"/>
    <w:p>
      <w:pPr>
        <w:spacing w:after="0"/>
        <w:ind w:left="0"/>
        <w:jc w:val="both"/>
      </w:pPr>
      <w:r>
        <w:rPr>
          <w:rFonts w:ascii="Times New Roman"/>
          <w:b w:val="false"/>
          <w:i w:val="false"/>
          <w:color w:val="000000"/>
          <w:sz w:val="28"/>
        </w:rPr>
        <w:t xml:space="preserve">
      </w:t>
      </w:r>
    </w:p>
    <w:bookmarkEnd w:id="74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349 қосымша</w:t>
            </w:r>
          </w:p>
        </w:tc>
      </w:tr>
    </w:tbl>
    <w:bookmarkStart w:name="z1120" w:id="750"/>
    <w:p>
      <w:pPr>
        <w:spacing w:after="0"/>
        <w:ind w:left="0"/>
        <w:jc w:val="left"/>
      </w:pPr>
      <w:r>
        <w:rPr>
          <w:rFonts w:ascii="Times New Roman"/>
          <w:b/>
          <w:i w:val="false"/>
          <w:color w:val="000000"/>
        </w:rPr>
        <w:t xml:space="preserve"> Қарқаралы ауданы Мартбек Мамыраев ауылдық округі Жаңанегіз ауылының аумағындағы жер учаскелерінің меншік иеленушілері мен жер пайдаланушылардың жайылымдарын орналастыру схемасы</w:t>
      </w:r>
    </w:p>
    <w:bookmarkEnd w:id="750"/>
    <w:bookmarkStart w:name="z1121" w:id="751"/>
    <w:p>
      <w:pPr>
        <w:spacing w:after="0"/>
        <w:ind w:left="0"/>
        <w:jc w:val="both"/>
      </w:pPr>
      <w:r>
        <w:rPr>
          <w:rFonts w:ascii="Times New Roman"/>
          <w:b w:val="false"/>
          <w:i w:val="false"/>
          <w:color w:val="000000"/>
          <w:sz w:val="28"/>
        </w:rPr>
        <w:t xml:space="preserve">
      </w:t>
      </w:r>
    </w:p>
    <w:bookmarkEnd w:id="75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350 қосымша</w:t>
            </w:r>
          </w:p>
        </w:tc>
      </w:tr>
    </w:tbl>
    <w:bookmarkStart w:name="z1123" w:id="752"/>
    <w:p>
      <w:pPr>
        <w:spacing w:after="0"/>
        <w:ind w:left="0"/>
        <w:jc w:val="left"/>
      </w:pPr>
      <w:r>
        <w:rPr>
          <w:rFonts w:ascii="Times New Roman"/>
          <w:b/>
          <w:i w:val="false"/>
          <w:color w:val="000000"/>
        </w:rPr>
        <w:t xml:space="preserve"> Қарқаралы ауданы Мартбек Мамыраев ауылдық округі Жаңанегіз ауылының шекараларында ауыл шаруашылығы жануарларының мал басын орналастыру үшін жайылымдарды қайта бөлу схемасы</w:t>
      </w:r>
    </w:p>
    <w:bookmarkEnd w:id="752"/>
    <w:bookmarkStart w:name="z1124" w:id="753"/>
    <w:p>
      <w:pPr>
        <w:spacing w:after="0"/>
        <w:ind w:left="0"/>
        <w:jc w:val="both"/>
      </w:pPr>
      <w:r>
        <w:rPr>
          <w:rFonts w:ascii="Times New Roman"/>
          <w:b w:val="false"/>
          <w:i w:val="false"/>
          <w:color w:val="000000"/>
          <w:sz w:val="28"/>
        </w:rPr>
        <w:t xml:space="preserve">
      </w:t>
      </w:r>
    </w:p>
    <w:bookmarkEnd w:id="75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351 қосымша</w:t>
            </w:r>
          </w:p>
        </w:tc>
      </w:tr>
    </w:tbl>
    <w:bookmarkStart w:name="z1126" w:id="754"/>
    <w:p>
      <w:pPr>
        <w:spacing w:after="0"/>
        <w:ind w:left="0"/>
        <w:jc w:val="left"/>
      </w:pPr>
      <w:r>
        <w:rPr>
          <w:rFonts w:ascii="Times New Roman"/>
          <w:b/>
          <w:i w:val="false"/>
          <w:color w:val="000000"/>
        </w:rPr>
        <w:t xml:space="preserve"> Қарқаралы ауданы Мартбек Мамыраев ауылдық округі Жаңанегіз ауылының шекараларында жайылымдық инфрақұрылым объектілерінің, жайылым аландарының және сыртқы және ішкі шекаларының схемасы</w:t>
      </w:r>
    </w:p>
    <w:bookmarkEnd w:id="754"/>
    <w:bookmarkStart w:name="z1127" w:id="755"/>
    <w:p>
      <w:pPr>
        <w:spacing w:after="0"/>
        <w:ind w:left="0"/>
        <w:jc w:val="both"/>
      </w:pPr>
      <w:r>
        <w:rPr>
          <w:rFonts w:ascii="Times New Roman"/>
          <w:b w:val="false"/>
          <w:i w:val="false"/>
          <w:color w:val="000000"/>
          <w:sz w:val="28"/>
        </w:rPr>
        <w:t xml:space="preserve">
      </w:t>
      </w:r>
    </w:p>
    <w:bookmarkEnd w:id="75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352 қосымша</w:t>
            </w:r>
          </w:p>
        </w:tc>
      </w:tr>
    </w:tbl>
    <w:bookmarkStart w:name="z1129" w:id="756"/>
    <w:p>
      <w:pPr>
        <w:spacing w:after="0"/>
        <w:ind w:left="0"/>
        <w:jc w:val="left"/>
      </w:pPr>
      <w:r>
        <w:rPr>
          <w:rFonts w:ascii="Times New Roman"/>
          <w:b/>
          <w:i w:val="false"/>
          <w:color w:val="000000"/>
        </w:rPr>
        <w:t xml:space="preserve"> Қарқаралы ауданы Мартбек Мамыраев ауылдық округі Жаңанегіз ауылының шекараларында жайылым пайдаланушылардың су көздеріне қол жеткізу схемасы</w:t>
      </w:r>
    </w:p>
    <w:bookmarkEnd w:id="756"/>
    <w:bookmarkStart w:name="z1130" w:id="757"/>
    <w:p>
      <w:pPr>
        <w:spacing w:after="0"/>
        <w:ind w:left="0"/>
        <w:jc w:val="both"/>
      </w:pPr>
      <w:r>
        <w:rPr>
          <w:rFonts w:ascii="Times New Roman"/>
          <w:b w:val="false"/>
          <w:i w:val="false"/>
          <w:color w:val="000000"/>
          <w:sz w:val="28"/>
        </w:rPr>
        <w:t xml:space="preserve">
      </w:t>
      </w:r>
    </w:p>
    <w:bookmarkEnd w:id="75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353 қосымша</w:t>
            </w:r>
          </w:p>
        </w:tc>
      </w:tr>
    </w:tbl>
    <w:bookmarkStart w:name="z1132" w:id="758"/>
    <w:p>
      <w:pPr>
        <w:spacing w:after="0"/>
        <w:ind w:left="0"/>
        <w:jc w:val="left"/>
      </w:pPr>
      <w:r>
        <w:rPr>
          <w:rFonts w:ascii="Times New Roman"/>
          <w:b/>
          <w:i w:val="false"/>
          <w:color w:val="000000"/>
        </w:rPr>
        <w:t xml:space="preserve"> Қарқаралы ауданы Мартбек Мамыраев ауылдық округі 1903 га көлемі отарлы жер учаскесінің шекараларында Жаңанегіз ауылының ауыл шаруашылығы жануарларының мал басын орналастыру үшін жайылымдарды қайта бөлу схемасы</w:t>
      </w:r>
    </w:p>
    <w:bookmarkEnd w:id="758"/>
    <w:bookmarkStart w:name="z1133" w:id="759"/>
    <w:p>
      <w:pPr>
        <w:spacing w:after="0"/>
        <w:ind w:left="0"/>
        <w:jc w:val="both"/>
      </w:pPr>
      <w:r>
        <w:rPr>
          <w:rFonts w:ascii="Times New Roman"/>
          <w:b w:val="false"/>
          <w:i w:val="false"/>
          <w:color w:val="000000"/>
          <w:sz w:val="28"/>
        </w:rPr>
        <w:t xml:space="preserve">
      </w:t>
      </w:r>
    </w:p>
    <w:bookmarkEnd w:id="75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354 қосымша</w:t>
            </w:r>
          </w:p>
        </w:tc>
      </w:tr>
    </w:tbl>
    <w:bookmarkStart w:name="z1135" w:id="760"/>
    <w:p>
      <w:pPr>
        <w:spacing w:after="0"/>
        <w:ind w:left="0"/>
        <w:jc w:val="left"/>
      </w:pPr>
      <w:r>
        <w:rPr>
          <w:rFonts w:ascii="Times New Roman"/>
          <w:b/>
          <w:i w:val="false"/>
          <w:color w:val="000000"/>
        </w:rPr>
        <w:t xml:space="preserve"> Қарқаралы ауданы Мартбек Мамыраев ауылдық округі 1903 га көлемі отарлы жер учаскесінің шекараларында Жаңанегіз ауылының жайылымдық инфрақұрылым объектілерінің, жайылым аландарының және сыртқы және ішкі шекаларының схемасы</w:t>
      </w:r>
    </w:p>
    <w:bookmarkEnd w:id="760"/>
    <w:bookmarkStart w:name="z1136" w:id="761"/>
    <w:p>
      <w:pPr>
        <w:spacing w:after="0"/>
        <w:ind w:left="0"/>
        <w:jc w:val="both"/>
      </w:pPr>
      <w:r>
        <w:rPr>
          <w:rFonts w:ascii="Times New Roman"/>
          <w:b w:val="false"/>
          <w:i w:val="false"/>
          <w:color w:val="000000"/>
          <w:sz w:val="28"/>
        </w:rPr>
        <w:t xml:space="preserve">
      </w:t>
      </w:r>
    </w:p>
    <w:bookmarkEnd w:id="76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8"/>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355 қосымша</w:t>
            </w:r>
          </w:p>
        </w:tc>
      </w:tr>
    </w:tbl>
    <w:bookmarkStart w:name="z1138" w:id="762"/>
    <w:p>
      <w:pPr>
        <w:spacing w:after="0"/>
        <w:ind w:left="0"/>
        <w:jc w:val="left"/>
      </w:pPr>
      <w:r>
        <w:rPr>
          <w:rFonts w:ascii="Times New Roman"/>
          <w:b/>
          <w:i w:val="false"/>
          <w:color w:val="000000"/>
        </w:rPr>
        <w:t xml:space="preserve"> Қарқаралы ауданы Мартбек Мамыраев ауылдық округі 1903 га көлемі отарлы жер учаскесінің шекараларында Жаңанегіз ауылының жайылым пайдаланушылардың су көздеріне қол жеткізу схемасы</w:t>
      </w:r>
    </w:p>
    <w:bookmarkEnd w:id="762"/>
    <w:bookmarkStart w:name="z1139" w:id="763"/>
    <w:p>
      <w:pPr>
        <w:spacing w:after="0"/>
        <w:ind w:left="0"/>
        <w:jc w:val="both"/>
      </w:pPr>
      <w:r>
        <w:rPr>
          <w:rFonts w:ascii="Times New Roman"/>
          <w:b w:val="false"/>
          <w:i w:val="false"/>
          <w:color w:val="000000"/>
          <w:sz w:val="28"/>
        </w:rPr>
        <w:t xml:space="preserve">
      </w:t>
      </w:r>
    </w:p>
    <w:bookmarkEnd w:id="76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356 қосымша</w:t>
            </w:r>
          </w:p>
        </w:tc>
      </w:tr>
    </w:tbl>
    <w:bookmarkStart w:name="z1141" w:id="764"/>
    <w:p>
      <w:pPr>
        <w:spacing w:after="0"/>
        <w:ind w:left="0"/>
        <w:jc w:val="left"/>
      </w:pPr>
      <w:r>
        <w:rPr>
          <w:rFonts w:ascii="Times New Roman"/>
          <w:b/>
          <w:i w:val="false"/>
          <w:color w:val="000000"/>
        </w:rPr>
        <w:t xml:space="preserve"> Қарқаралы ауданы Мартбек Мамыраев ауылдық округі 1577 га көлемі отарлы жер учаскесінің шекараларында Жаңанегіз ауылыңын ауыл шаруашылығы жануарларының мал басын орналастыру үшін жайылымдарды қайта бөлу схемасы</w:t>
      </w:r>
    </w:p>
    <w:bookmarkEnd w:id="764"/>
    <w:bookmarkStart w:name="z1142" w:id="765"/>
    <w:p>
      <w:pPr>
        <w:spacing w:after="0"/>
        <w:ind w:left="0"/>
        <w:jc w:val="both"/>
      </w:pPr>
      <w:r>
        <w:rPr>
          <w:rFonts w:ascii="Times New Roman"/>
          <w:b w:val="false"/>
          <w:i w:val="false"/>
          <w:color w:val="000000"/>
          <w:sz w:val="28"/>
        </w:rPr>
        <w:t xml:space="preserve">
      </w:t>
      </w:r>
    </w:p>
    <w:bookmarkEnd w:id="76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357 қосымша</w:t>
            </w:r>
          </w:p>
        </w:tc>
      </w:tr>
    </w:tbl>
    <w:bookmarkStart w:name="z1144" w:id="766"/>
    <w:p>
      <w:pPr>
        <w:spacing w:after="0"/>
        <w:ind w:left="0"/>
        <w:jc w:val="left"/>
      </w:pPr>
      <w:r>
        <w:rPr>
          <w:rFonts w:ascii="Times New Roman"/>
          <w:b/>
          <w:i w:val="false"/>
          <w:color w:val="000000"/>
        </w:rPr>
        <w:t xml:space="preserve"> Қарқаралы ауданы Мартбек Мамыраев ауылдық округі 1577 га көлемі отарлы жер учаскесінің шекараларында Жаңанегіз ауылыңын жайылымдық инфрақұрылым объектілерінің, жайылым алаңдарының және сыртқы және ішкі шекаларының схемасы</w:t>
      </w:r>
    </w:p>
    <w:bookmarkEnd w:id="766"/>
    <w:bookmarkStart w:name="z1145" w:id="767"/>
    <w:p>
      <w:pPr>
        <w:spacing w:after="0"/>
        <w:ind w:left="0"/>
        <w:jc w:val="both"/>
      </w:pPr>
      <w:r>
        <w:rPr>
          <w:rFonts w:ascii="Times New Roman"/>
          <w:b w:val="false"/>
          <w:i w:val="false"/>
          <w:color w:val="000000"/>
          <w:sz w:val="28"/>
        </w:rPr>
        <w:t xml:space="preserve">
      </w:t>
      </w:r>
    </w:p>
    <w:bookmarkEnd w:id="76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1"/>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358 қосымша</w:t>
            </w:r>
          </w:p>
        </w:tc>
      </w:tr>
    </w:tbl>
    <w:bookmarkStart w:name="z1147" w:id="768"/>
    <w:p>
      <w:pPr>
        <w:spacing w:after="0"/>
        <w:ind w:left="0"/>
        <w:jc w:val="left"/>
      </w:pPr>
      <w:r>
        <w:rPr>
          <w:rFonts w:ascii="Times New Roman"/>
          <w:b/>
          <w:i w:val="false"/>
          <w:color w:val="000000"/>
        </w:rPr>
        <w:t xml:space="preserve"> Қарқаралы ауданы Мартбек Мамыраев ауылдық округі 1577 га көлемі отарлы жер учаскесінің шекараларында Жаңанегіз ауылының жайылым пайдаланушылардың су көздеріне қол жеткізу схемасы</w:t>
      </w:r>
    </w:p>
    <w:bookmarkEnd w:id="768"/>
    <w:bookmarkStart w:name="z1148" w:id="769"/>
    <w:p>
      <w:pPr>
        <w:spacing w:after="0"/>
        <w:ind w:left="0"/>
        <w:jc w:val="both"/>
      </w:pPr>
      <w:r>
        <w:rPr>
          <w:rFonts w:ascii="Times New Roman"/>
          <w:b w:val="false"/>
          <w:i w:val="false"/>
          <w:color w:val="000000"/>
          <w:sz w:val="28"/>
        </w:rPr>
        <w:t xml:space="preserve">
      </w:t>
      </w:r>
    </w:p>
    <w:bookmarkEnd w:id="76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359 қосымша</w:t>
            </w:r>
          </w:p>
        </w:tc>
      </w:tr>
    </w:tbl>
    <w:bookmarkStart w:name="z1150" w:id="770"/>
    <w:p>
      <w:pPr>
        <w:spacing w:after="0"/>
        <w:ind w:left="0"/>
        <w:jc w:val="left"/>
      </w:pPr>
      <w:r>
        <w:rPr>
          <w:rFonts w:ascii="Times New Roman"/>
          <w:b/>
          <w:i w:val="false"/>
          <w:color w:val="000000"/>
        </w:rPr>
        <w:t xml:space="preserve"> Қарқаралы ауданы Нұркен Әбдіров ауылдық округі Жарлы ауылының аумағындағы жер учаскелерінің меншік иеленушілері мен жер пайдаланушылардың жайылымдарын орналастыру схемасы</w:t>
      </w:r>
    </w:p>
    <w:bookmarkEnd w:id="770"/>
    <w:bookmarkStart w:name="z1151" w:id="771"/>
    <w:p>
      <w:pPr>
        <w:spacing w:after="0"/>
        <w:ind w:left="0"/>
        <w:jc w:val="both"/>
      </w:pPr>
      <w:r>
        <w:rPr>
          <w:rFonts w:ascii="Times New Roman"/>
          <w:b w:val="false"/>
          <w:i w:val="false"/>
          <w:color w:val="000000"/>
          <w:sz w:val="28"/>
        </w:rPr>
        <w:t xml:space="preserve">
      </w:t>
      </w:r>
    </w:p>
    <w:bookmarkEnd w:id="77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360 қосымша</w:t>
            </w:r>
          </w:p>
        </w:tc>
      </w:tr>
    </w:tbl>
    <w:bookmarkStart w:name="z1153" w:id="772"/>
    <w:p>
      <w:pPr>
        <w:spacing w:after="0"/>
        <w:ind w:left="0"/>
        <w:jc w:val="left"/>
      </w:pPr>
      <w:r>
        <w:rPr>
          <w:rFonts w:ascii="Times New Roman"/>
          <w:b/>
          <w:i w:val="false"/>
          <w:color w:val="000000"/>
        </w:rPr>
        <w:t xml:space="preserve"> Қарқаралы ауданы Нұркен Әбдіров ауылдық округі Жарлы ауылының шекараларында ауыл шаруашылығы жануарларының мал басын орналастыру үшін жайылымдарды қайта бөлу схемасы</w:t>
      </w:r>
    </w:p>
    <w:bookmarkEnd w:id="772"/>
    <w:bookmarkStart w:name="z1154" w:id="773"/>
    <w:p>
      <w:pPr>
        <w:spacing w:after="0"/>
        <w:ind w:left="0"/>
        <w:jc w:val="both"/>
      </w:pPr>
      <w:r>
        <w:rPr>
          <w:rFonts w:ascii="Times New Roman"/>
          <w:b w:val="false"/>
          <w:i w:val="false"/>
          <w:color w:val="000000"/>
          <w:sz w:val="28"/>
        </w:rPr>
        <w:t xml:space="preserve">
      </w:t>
      </w:r>
    </w:p>
    <w:bookmarkEnd w:id="77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361 қосымша</w:t>
            </w:r>
          </w:p>
        </w:tc>
      </w:tr>
    </w:tbl>
    <w:bookmarkStart w:name="z1156" w:id="774"/>
    <w:p>
      <w:pPr>
        <w:spacing w:after="0"/>
        <w:ind w:left="0"/>
        <w:jc w:val="left"/>
      </w:pPr>
      <w:r>
        <w:rPr>
          <w:rFonts w:ascii="Times New Roman"/>
          <w:b/>
          <w:i w:val="false"/>
          <w:color w:val="000000"/>
        </w:rPr>
        <w:t xml:space="preserve"> Қарқаралы ауданы Нұркен Әбдіров ауылдық округі Жарлы ауылының шекараларында жайылымдық инфрақұрылым объектілерінің, жайылым аландарының және сыртқы және ішкі шекаларының схемасы</w:t>
      </w:r>
    </w:p>
    <w:bookmarkEnd w:id="774"/>
    <w:bookmarkStart w:name="z1157" w:id="775"/>
    <w:p>
      <w:pPr>
        <w:spacing w:after="0"/>
        <w:ind w:left="0"/>
        <w:jc w:val="both"/>
      </w:pPr>
      <w:r>
        <w:rPr>
          <w:rFonts w:ascii="Times New Roman"/>
          <w:b w:val="false"/>
          <w:i w:val="false"/>
          <w:color w:val="000000"/>
          <w:sz w:val="28"/>
        </w:rPr>
        <w:t xml:space="preserve">
      </w:t>
      </w:r>
    </w:p>
    <w:bookmarkEnd w:id="77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362 қосымша</w:t>
            </w:r>
          </w:p>
        </w:tc>
      </w:tr>
    </w:tbl>
    <w:bookmarkStart w:name="z1159" w:id="776"/>
    <w:p>
      <w:pPr>
        <w:spacing w:after="0"/>
        <w:ind w:left="0"/>
        <w:jc w:val="left"/>
      </w:pPr>
      <w:r>
        <w:rPr>
          <w:rFonts w:ascii="Times New Roman"/>
          <w:b/>
          <w:i w:val="false"/>
          <w:color w:val="000000"/>
        </w:rPr>
        <w:t xml:space="preserve"> Қарқаралы ауданы Нұркен Әбдіров ауылдық округі Жарлы ауылының шекараларында жайылым пайдаланушылардың су көздеріне қол жеткізу схемасы</w:t>
      </w:r>
    </w:p>
    <w:bookmarkEnd w:id="776"/>
    <w:bookmarkStart w:name="z1160" w:id="777"/>
    <w:p>
      <w:pPr>
        <w:spacing w:after="0"/>
        <w:ind w:left="0"/>
        <w:jc w:val="both"/>
      </w:pPr>
      <w:r>
        <w:rPr>
          <w:rFonts w:ascii="Times New Roman"/>
          <w:b w:val="false"/>
          <w:i w:val="false"/>
          <w:color w:val="000000"/>
          <w:sz w:val="28"/>
        </w:rPr>
        <w:t xml:space="preserve">
      </w:t>
      </w:r>
    </w:p>
    <w:bookmarkEnd w:id="77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363 қосымша</w:t>
            </w:r>
          </w:p>
        </w:tc>
      </w:tr>
    </w:tbl>
    <w:bookmarkStart w:name="z1162" w:id="778"/>
    <w:p>
      <w:pPr>
        <w:spacing w:after="0"/>
        <w:ind w:left="0"/>
        <w:jc w:val="left"/>
      </w:pPr>
      <w:r>
        <w:rPr>
          <w:rFonts w:ascii="Times New Roman"/>
          <w:b/>
          <w:i w:val="false"/>
          <w:color w:val="000000"/>
        </w:rPr>
        <w:t xml:space="preserve"> Қарқаралы ауданы Нұркен Әбдіров ауылдық округі 2277 га көлемі отарлы жер учаскесінің шекараларында Жарлы ауылының ауыл шаруашылығы жануарларының мал басын орналастыру үшін жайылымдарды қайта бөлу схемасы</w:t>
      </w:r>
    </w:p>
    <w:bookmarkEnd w:id="778"/>
    <w:bookmarkStart w:name="z1163" w:id="779"/>
    <w:p>
      <w:pPr>
        <w:spacing w:after="0"/>
        <w:ind w:left="0"/>
        <w:jc w:val="both"/>
      </w:pPr>
      <w:r>
        <w:rPr>
          <w:rFonts w:ascii="Times New Roman"/>
          <w:b w:val="false"/>
          <w:i w:val="false"/>
          <w:color w:val="000000"/>
          <w:sz w:val="28"/>
        </w:rPr>
        <w:t xml:space="preserve">
      </w:t>
      </w:r>
    </w:p>
    <w:bookmarkEnd w:id="77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364 қосымша</w:t>
            </w:r>
          </w:p>
        </w:tc>
      </w:tr>
    </w:tbl>
    <w:bookmarkStart w:name="z1165" w:id="780"/>
    <w:p>
      <w:pPr>
        <w:spacing w:after="0"/>
        <w:ind w:left="0"/>
        <w:jc w:val="left"/>
      </w:pPr>
      <w:r>
        <w:rPr>
          <w:rFonts w:ascii="Times New Roman"/>
          <w:b/>
          <w:i w:val="false"/>
          <w:color w:val="000000"/>
        </w:rPr>
        <w:t xml:space="preserve"> Қарқаралы ауданы Нұркен Әбдіров ауылдық округі 2277 га көлемі отарлы жер учаскесінің шекараларында Жарлы ауылының жайылымдық инфрақұрылым объектілерінің, жайылым аландарының және сыртқы және ішкі шекаларының схемасы</w:t>
      </w:r>
    </w:p>
    <w:bookmarkEnd w:id="780"/>
    <w:bookmarkStart w:name="z1166" w:id="781"/>
    <w:p>
      <w:pPr>
        <w:spacing w:after="0"/>
        <w:ind w:left="0"/>
        <w:jc w:val="both"/>
      </w:pPr>
      <w:r>
        <w:rPr>
          <w:rFonts w:ascii="Times New Roman"/>
          <w:b w:val="false"/>
          <w:i w:val="false"/>
          <w:color w:val="000000"/>
          <w:sz w:val="28"/>
        </w:rPr>
        <w:t xml:space="preserve">
      </w:t>
      </w:r>
    </w:p>
    <w:bookmarkEnd w:id="78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8"/>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365 қосымша</w:t>
            </w:r>
          </w:p>
        </w:tc>
      </w:tr>
    </w:tbl>
    <w:bookmarkStart w:name="z1168" w:id="782"/>
    <w:p>
      <w:pPr>
        <w:spacing w:after="0"/>
        <w:ind w:left="0"/>
        <w:jc w:val="left"/>
      </w:pPr>
      <w:r>
        <w:rPr>
          <w:rFonts w:ascii="Times New Roman"/>
          <w:b/>
          <w:i w:val="false"/>
          <w:color w:val="000000"/>
        </w:rPr>
        <w:t xml:space="preserve"> Қарқаралы ауданы Нұркен Әбдіров ауылдық округі 2277 га көлемі отарлы жер учаскесінің шекараларында Жарлы ауылының жайылым пайдаланушылардың су көздеріне қол жеткізу схемасы</w:t>
      </w:r>
    </w:p>
    <w:bookmarkEnd w:id="782"/>
    <w:bookmarkStart w:name="z1169" w:id="783"/>
    <w:p>
      <w:pPr>
        <w:spacing w:after="0"/>
        <w:ind w:left="0"/>
        <w:jc w:val="both"/>
      </w:pPr>
      <w:r>
        <w:rPr>
          <w:rFonts w:ascii="Times New Roman"/>
          <w:b w:val="false"/>
          <w:i w:val="false"/>
          <w:color w:val="000000"/>
          <w:sz w:val="28"/>
        </w:rPr>
        <w:t xml:space="preserve">
      </w:t>
      </w:r>
    </w:p>
    <w:bookmarkEnd w:id="78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366 қосымша</w:t>
            </w:r>
          </w:p>
        </w:tc>
      </w:tr>
    </w:tbl>
    <w:bookmarkStart w:name="z1171" w:id="784"/>
    <w:p>
      <w:pPr>
        <w:spacing w:after="0"/>
        <w:ind w:left="0"/>
        <w:jc w:val="left"/>
      </w:pPr>
      <w:r>
        <w:rPr>
          <w:rFonts w:ascii="Times New Roman"/>
          <w:b/>
          <w:i w:val="false"/>
          <w:color w:val="000000"/>
        </w:rPr>
        <w:t xml:space="preserve"> Қарқаралы ауданы Нұркен Әбдіров ауылдық округі Ақшоқы ауылының аумағындағы жер учаскелерінің меншік иеленушілері мен жер пайдаланушылардың жайылымдарын орналастыру схемасы</w:t>
      </w:r>
    </w:p>
    <w:bookmarkEnd w:id="784"/>
    <w:bookmarkStart w:name="z1172" w:id="785"/>
    <w:p>
      <w:pPr>
        <w:spacing w:after="0"/>
        <w:ind w:left="0"/>
        <w:jc w:val="both"/>
      </w:pPr>
      <w:r>
        <w:rPr>
          <w:rFonts w:ascii="Times New Roman"/>
          <w:b w:val="false"/>
          <w:i w:val="false"/>
          <w:color w:val="000000"/>
          <w:sz w:val="28"/>
        </w:rPr>
        <w:t xml:space="preserve">
      </w:t>
      </w:r>
    </w:p>
    <w:bookmarkEnd w:id="78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367 қосымша</w:t>
            </w:r>
          </w:p>
        </w:tc>
      </w:tr>
    </w:tbl>
    <w:bookmarkStart w:name="z1174" w:id="786"/>
    <w:p>
      <w:pPr>
        <w:spacing w:after="0"/>
        <w:ind w:left="0"/>
        <w:jc w:val="left"/>
      </w:pPr>
      <w:r>
        <w:rPr>
          <w:rFonts w:ascii="Times New Roman"/>
          <w:b/>
          <w:i w:val="false"/>
          <w:color w:val="000000"/>
        </w:rPr>
        <w:t xml:space="preserve"> Қарқаралы ауданы Нұркен Әбдіров ауылдық округі Ақшоқы ауылының шекараларында ауыл шаруашылығы жануарларының мал басын орналастыру үшін жайылымдарды қайта бөлу схемасы</w:t>
      </w:r>
    </w:p>
    <w:bookmarkEnd w:id="786"/>
    <w:bookmarkStart w:name="z1175" w:id="787"/>
    <w:p>
      <w:pPr>
        <w:spacing w:after="0"/>
        <w:ind w:left="0"/>
        <w:jc w:val="both"/>
      </w:pPr>
      <w:r>
        <w:rPr>
          <w:rFonts w:ascii="Times New Roman"/>
          <w:b w:val="false"/>
          <w:i w:val="false"/>
          <w:color w:val="000000"/>
          <w:sz w:val="28"/>
        </w:rPr>
        <w:t xml:space="preserve">
      </w:t>
      </w:r>
    </w:p>
    <w:bookmarkEnd w:id="78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368 қосымша</w:t>
            </w:r>
          </w:p>
        </w:tc>
      </w:tr>
    </w:tbl>
    <w:bookmarkStart w:name="z1177" w:id="788"/>
    <w:p>
      <w:pPr>
        <w:spacing w:after="0"/>
        <w:ind w:left="0"/>
        <w:jc w:val="left"/>
      </w:pPr>
      <w:r>
        <w:rPr>
          <w:rFonts w:ascii="Times New Roman"/>
          <w:b/>
          <w:i w:val="false"/>
          <w:color w:val="000000"/>
        </w:rPr>
        <w:t xml:space="preserve"> Қарқаралы ауданы Нұркен Әбдіров ауылдық округі Ақшоқы ауылының шекараларында жайылымдық инфрақұрылым объектілерінің, жайылым аландарының және сыртқы және ішкі шекаларының схемасы</w:t>
      </w:r>
    </w:p>
    <w:bookmarkEnd w:id="788"/>
    <w:bookmarkStart w:name="z1178" w:id="789"/>
    <w:p>
      <w:pPr>
        <w:spacing w:after="0"/>
        <w:ind w:left="0"/>
        <w:jc w:val="both"/>
      </w:pPr>
      <w:r>
        <w:rPr>
          <w:rFonts w:ascii="Times New Roman"/>
          <w:b w:val="false"/>
          <w:i w:val="false"/>
          <w:color w:val="000000"/>
          <w:sz w:val="28"/>
        </w:rPr>
        <w:t xml:space="preserve">
      </w:t>
      </w:r>
    </w:p>
    <w:bookmarkEnd w:id="78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369 қосымша</w:t>
            </w:r>
          </w:p>
        </w:tc>
      </w:tr>
    </w:tbl>
    <w:bookmarkStart w:name="z1180" w:id="790"/>
    <w:p>
      <w:pPr>
        <w:spacing w:after="0"/>
        <w:ind w:left="0"/>
        <w:jc w:val="left"/>
      </w:pPr>
      <w:r>
        <w:rPr>
          <w:rFonts w:ascii="Times New Roman"/>
          <w:b/>
          <w:i w:val="false"/>
          <w:color w:val="000000"/>
        </w:rPr>
        <w:t xml:space="preserve"> Қарқаралы ауданы Нұркен Әбдіров ауылдық округі Ақшоқы ауылының шекараларында жайылым пайдаланушылардың су көздеріне қол жеткізу схемасы</w:t>
      </w:r>
    </w:p>
    <w:bookmarkEnd w:id="790"/>
    <w:bookmarkStart w:name="z1181" w:id="791"/>
    <w:p>
      <w:pPr>
        <w:spacing w:after="0"/>
        <w:ind w:left="0"/>
        <w:jc w:val="both"/>
      </w:pPr>
      <w:r>
        <w:rPr>
          <w:rFonts w:ascii="Times New Roman"/>
          <w:b w:val="false"/>
          <w:i w:val="false"/>
          <w:color w:val="000000"/>
          <w:sz w:val="28"/>
        </w:rPr>
        <w:t xml:space="preserve">
      </w:t>
      </w:r>
    </w:p>
    <w:bookmarkEnd w:id="79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370 қосымша</w:t>
            </w:r>
          </w:p>
        </w:tc>
      </w:tr>
    </w:tbl>
    <w:bookmarkStart w:name="z1183" w:id="792"/>
    <w:p>
      <w:pPr>
        <w:spacing w:after="0"/>
        <w:ind w:left="0"/>
        <w:jc w:val="left"/>
      </w:pPr>
      <w:r>
        <w:rPr>
          <w:rFonts w:ascii="Times New Roman"/>
          <w:b/>
          <w:i w:val="false"/>
          <w:color w:val="000000"/>
        </w:rPr>
        <w:t xml:space="preserve"> Қарқаралы ауданы Нұркен Әбдіров ауылдық округі 2175 га көлемі отарлы жер учаскесінің шекараларында Ақшоқы ауылының ауыл шаруашылығы жануарларының мал басын орналастыру үшін жайылымдарды қайта бөлу схемасы</w:t>
      </w:r>
    </w:p>
    <w:bookmarkEnd w:id="792"/>
    <w:bookmarkStart w:name="z1184" w:id="793"/>
    <w:p>
      <w:pPr>
        <w:spacing w:after="0"/>
        <w:ind w:left="0"/>
        <w:jc w:val="both"/>
      </w:pPr>
      <w:r>
        <w:rPr>
          <w:rFonts w:ascii="Times New Roman"/>
          <w:b w:val="false"/>
          <w:i w:val="false"/>
          <w:color w:val="000000"/>
          <w:sz w:val="28"/>
        </w:rPr>
        <w:t xml:space="preserve">
      </w:t>
      </w:r>
    </w:p>
    <w:bookmarkEnd w:id="79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371 қосымша</w:t>
            </w:r>
          </w:p>
        </w:tc>
      </w:tr>
    </w:tbl>
    <w:bookmarkStart w:name="z1186" w:id="794"/>
    <w:p>
      <w:pPr>
        <w:spacing w:after="0"/>
        <w:ind w:left="0"/>
        <w:jc w:val="left"/>
      </w:pPr>
      <w:r>
        <w:rPr>
          <w:rFonts w:ascii="Times New Roman"/>
          <w:b/>
          <w:i w:val="false"/>
          <w:color w:val="000000"/>
        </w:rPr>
        <w:t xml:space="preserve"> Қарқаралы ауданы Нұркен Әбдіров ауылдық округі 2175 га көлемі отарлы жер учаскесінің шекараларында Ақшоқы ауылының жайылымдық инфрақұрылым объектілерінің, жайылым аландарының және сыртқы және ішкі шекаларының схемасы</w:t>
      </w:r>
    </w:p>
    <w:bookmarkEnd w:id="794"/>
    <w:bookmarkStart w:name="z1187" w:id="795"/>
    <w:p>
      <w:pPr>
        <w:spacing w:after="0"/>
        <w:ind w:left="0"/>
        <w:jc w:val="both"/>
      </w:pPr>
      <w:r>
        <w:rPr>
          <w:rFonts w:ascii="Times New Roman"/>
          <w:b w:val="false"/>
          <w:i w:val="false"/>
          <w:color w:val="000000"/>
          <w:sz w:val="28"/>
        </w:rPr>
        <w:t xml:space="preserve">
      </w:t>
      </w:r>
    </w:p>
    <w:bookmarkEnd w:id="795"/>
    <w:p>
      <w:pPr>
        <w:spacing w:after="0"/>
        <w:ind w:left="0"/>
        <w:jc w:val="both"/>
      </w:pPr>
      <w:r>
        <w:drawing>
          <wp:inline distT="0" distB="0" distL="0" distR="0">
            <wp:extent cx="7810500" cy="876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5"/>
                    <a:stretch>
                      <a:fillRect/>
                    </a:stretch>
                  </pic:blipFill>
                  <pic:spPr>
                    <a:xfrm>
                      <a:off x="0" y="0"/>
                      <a:ext cx="7810500" cy="876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372 қосымша</w:t>
            </w:r>
          </w:p>
        </w:tc>
      </w:tr>
    </w:tbl>
    <w:bookmarkStart w:name="z1189" w:id="796"/>
    <w:p>
      <w:pPr>
        <w:spacing w:after="0"/>
        <w:ind w:left="0"/>
        <w:jc w:val="left"/>
      </w:pPr>
      <w:r>
        <w:rPr>
          <w:rFonts w:ascii="Times New Roman"/>
          <w:b/>
          <w:i w:val="false"/>
          <w:color w:val="000000"/>
        </w:rPr>
        <w:t xml:space="preserve"> Қарқаралы ауданы Нұркен Әбдіров ауылдық округі 2175 га көлемі отарлы жер учаскесінің шекараларында Ақшоқы ауылының жайылым пайдаланушылардың су көздеріне қол жеткізу схемасы</w:t>
      </w:r>
    </w:p>
    <w:bookmarkEnd w:id="796"/>
    <w:bookmarkStart w:name="z1190" w:id="797"/>
    <w:p>
      <w:pPr>
        <w:spacing w:after="0"/>
        <w:ind w:left="0"/>
        <w:jc w:val="both"/>
      </w:pPr>
      <w:r>
        <w:rPr>
          <w:rFonts w:ascii="Times New Roman"/>
          <w:b w:val="false"/>
          <w:i w:val="false"/>
          <w:color w:val="000000"/>
          <w:sz w:val="28"/>
        </w:rPr>
        <w:t xml:space="preserve">
      </w:t>
      </w:r>
    </w:p>
    <w:bookmarkEnd w:id="797"/>
    <w:p>
      <w:pPr>
        <w:spacing w:after="0"/>
        <w:ind w:left="0"/>
        <w:jc w:val="both"/>
      </w:pPr>
      <w:r>
        <w:drawing>
          <wp:inline distT="0" distB="0" distL="0" distR="0">
            <wp:extent cx="7810500" cy="876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6"/>
                    <a:stretch>
                      <a:fillRect/>
                    </a:stretch>
                  </pic:blipFill>
                  <pic:spPr>
                    <a:xfrm>
                      <a:off x="0" y="0"/>
                      <a:ext cx="7810500" cy="876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373 қосымша</w:t>
            </w:r>
          </w:p>
        </w:tc>
      </w:tr>
    </w:tbl>
    <w:bookmarkStart w:name="z1192" w:id="798"/>
    <w:p>
      <w:pPr>
        <w:spacing w:after="0"/>
        <w:ind w:left="0"/>
        <w:jc w:val="left"/>
      </w:pPr>
      <w:r>
        <w:rPr>
          <w:rFonts w:ascii="Times New Roman"/>
          <w:b/>
          <w:i w:val="false"/>
          <w:color w:val="000000"/>
        </w:rPr>
        <w:t xml:space="preserve"> Қарқаралы ауданы Нұркен Әбдіров ауылдық округі Жекежал ауылының аумағындағы жер учаскелерінің меншік иеленушілері мен жер пайдаланушылардың жайылымдарын орналастыру схемасы</w:t>
      </w:r>
    </w:p>
    <w:bookmarkEnd w:id="798"/>
    <w:bookmarkStart w:name="z1193" w:id="799"/>
    <w:p>
      <w:pPr>
        <w:spacing w:after="0"/>
        <w:ind w:left="0"/>
        <w:jc w:val="both"/>
      </w:pPr>
      <w:r>
        <w:rPr>
          <w:rFonts w:ascii="Times New Roman"/>
          <w:b w:val="false"/>
          <w:i w:val="false"/>
          <w:color w:val="000000"/>
          <w:sz w:val="28"/>
        </w:rPr>
        <w:t xml:space="preserve">
      </w:t>
      </w:r>
    </w:p>
    <w:bookmarkEnd w:id="79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374 қосымша</w:t>
            </w:r>
          </w:p>
        </w:tc>
      </w:tr>
    </w:tbl>
    <w:bookmarkStart w:name="z1195" w:id="800"/>
    <w:p>
      <w:pPr>
        <w:spacing w:after="0"/>
        <w:ind w:left="0"/>
        <w:jc w:val="left"/>
      </w:pPr>
      <w:r>
        <w:rPr>
          <w:rFonts w:ascii="Times New Roman"/>
          <w:b/>
          <w:i w:val="false"/>
          <w:color w:val="000000"/>
        </w:rPr>
        <w:t xml:space="preserve"> Қарқаралы ауданы Нұркен Әбдіров ауылдық округі Жекежал ауылының шекараларында ауыл шаруашылығы жануарларының мал басын орналастыру үшін жайылымдарды қайта бөлу схемасы</w:t>
      </w:r>
    </w:p>
    <w:bookmarkEnd w:id="800"/>
    <w:bookmarkStart w:name="z1196" w:id="801"/>
    <w:p>
      <w:pPr>
        <w:spacing w:after="0"/>
        <w:ind w:left="0"/>
        <w:jc w:val="both"/>
      </w:pPr>
      <w:r>
        <w:rPr>
          <w:rFonts w:ascii="Times New Roman"/>
          <w:b w:val="false"/>
          <w:i w:val="false"/>
          <w:color w:val="000000"/>
          <w:sz w:val="28"/>
        </w:rPr>
        <w:t xml:space="preserve">
      </w:t>
      </w:r>
    </w:p>
    <w:bookmarkEnd w:id="80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375 қосымша</w:t>
            </w:r>
          </w:p>
        </w:tc>
      </w:tr>
    </w:tbl>
    <w:bookmarkStart w:name="z1198" w:id="802"/>
    <w:p>
      <w:pPr>
        <w:spacing w:after="0"/>
        <w:ind w:left="0"/>
        <w:jc w:val="left"/>
      </w:pPr>
      <w:r>
        <w:rPr>
          <w:rFonts w:ascii="Times New Roman"/>
          <w:b/>
          <w:i w:val="false"/>
          <w:color w:val="000000"/>
        </w:rPr>
        <w:t xml:space="preserve"> Қарқаралы ауданы Нұркен Әбдіров ауылдық округі Жекежал ауылының шекараларында жайылымдық инфрақұрылым объектілерінің, жайылым аландарының және сыртқы және ішкі шекаларының схемасы</w:t>
      </w:r>
    </w:p>
    <w:bookmarkEnd w:id="802"/>
    <w:bookmarkStart w:name="z1199" w:id="803"/>
    <w:p>
      <w:pPr>
        <w:spacing w:after="0"/>
        <w:ind w:left="0"/>
        <w:jc w:val="both"/>
      </w:pPr>
      <w:r>
        <w:rPr>
          <w:rFonts w:ascii="Times New Roman"/>
          <w:b w:val="false"/>
          <w:i w:val="false"/>
          <w:color w:val="000000"/>
          <w:sz w:val="28"/>
        </w:rPr>
        <w:t xml:space="preserve">
      </w:t>
      </w:r>
    </w:p>
    <w:bookmarkEnd w:id="80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376 қосымша</w:t>
            </w:r>
          </w:p>
        </w:tc>
      </w:tr>
    </w:tbl>
    <w:bookmarkStart w:name="z1201" w:id="804"/>
    <w:p>
      <w:pPr>
        <w:spacing w:after="0"/>
        <w:ind w:left="0"/>
        <w:jc w:val="left"/>
      </w:pPr>
      <w:r>
        <w:rPr>
          <w:rFonts w:ascii="Times New Roman"/>
          <w:b/>
          <w:i w:val="false"/>
          <w:color w:val="000000"/>
        </w:rPr>
        <w:t xml:space="preserve"> Қарқаралы ауданы Нұркен Әбдіров ауылдық округі Жекежал ауылының шекараларында жайылым пайдаланушылардың су көздеріне қол жеткізу схемасы</w:t>
      </w:r>
    </w:p>
    <w:bookmarkEnd w:id="804"/>
    <w:bookmarkStart w:name="z1202" w:id="805"/>
    <w:p>
      <w:pPr>
        <w:spacing w:after="0"/>
        <w:ind w:left="0"/>
        <w:jc w:val="both"/>
      </w:pPr>
      <w:r>
        <w:rPr>
          <w:rFonts w:ascii="Times New Roman"/>
          <w:b w:val="false"/>
          <w:i w:val="false"/>
          <w:color w:val="000000"/>
          <w:sz w:val="28"/>
        </w:rPr>
        <w:t xml:space="preserve">
      </w:t>
      </w:r>
    </w:p>
    <w:bookmarkEnd w:id="80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377 қосымша</w:t>
            </w:r>
          </w:p>
        </w:tc>
      </w:tr>
    </w:tbl>
    <w:bookmarkStart w:name="z1204" w:id="806"/>
    <w:p>
      <w:pPr>
        <w:spacing w:after="0"/>
        <w:ind w:left="0"/>
        <w:jc w:val="left"/>
      </w:pPr>
      <w:r>
        <w:rPr>
          <w:rFonts w:ascii="Times New Roman"/>
          <w:b/>
          <w:i w:val="false"/>
          <w:color w:val="000000"/>
        </w:rPr>
        <w:t xml:space="preserve"> Қарқаралы ауданы Нығмет Нұрмақов ауылдық округі Өсібай ауылының аумағындағы жер учаскелерінің меншік иеленушілері мен жер пайдаланушылардың жайылымдарын орналастыру схемасы</w:t>
      </w:r>
    </w:p>
    <w:bookmarkEnd w:id="806"/>
    <w:bookmarkStart w:name="z1205" w:id="807"/>
    <w:p>
      <w:pPr>
        <w:spacing w:after="0"/>
        <w:ind w:left="0"/>
        <w:jc w:val="both"/>
      </w:pPr>
      <w:r>
        <w:rPr>
          <w:rFonts w:ascii="Times New Roman"/>
          <w:b w:val="false"/>
          <w:i w:val="false"/>
          <w:color w:val="000000"/>
          <w:sz w:val="28"/>
        </w:rPr>
        <w:t xml:space="preserve">
      </w:t>
      </w:r>
    </w:p>
    <w:bookmarkEnd w:id="807"/>
    <w:p>
      <w:pPr>
        <w:spacing w:after="0"/>
        <w:ind w:left="0"/>
        <w:jc w:val="both"/>
      </w:pPr>
      <w:r>
        <w:drawing>
          <wp:inline distT="0" distB="0" distL="0" distR="0">
            <wp:extent cx="7810500" cy="8801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1"/>
                    <a:stretch>
                      <a:fillRect/>
                    </a:stretch>
                  </pic:blipFill>
                  <pic:spPr>
                    <a:xfrm>
                      <a:off x="0" y="0"/>
                      <a:ext cx="7810500" cy="8801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378 қосымша</w:t>
            </w:r>
          </w:p>
        </w:tc>
      </w:tr>
    </w:tbl>
    <w:bookmarkStart w:name="z1207" w:id="808"/>
    <w:p>
      <w:pPr>
        <w:spacing w:after="0"/>
        <w:ind w:left="0"/>
        <w:jc w:val="left"/>
      </w:pPr>
      <w:r>
        <w:rPr>
          <w:rFonts w:ascii="Times New Roman"/>
          <w:b/>
          <w:i w:val="false"/>
          <w:color w:val="000000"/>
        </w:rPr>
        <w:t xml:space="preserve"> Қарқаралы ауданы Нығмет Нұрмақов ауылдық округі Өсібай ауылының шекараларында ауыл шаруашылығы жануарларының мал басын орналастыру үшін жайылымдарды қайта бөлу схемасы</w:t>
      </w:r>
    </w:p>
    <w:bookmarkEnd w:id="808"/>
    <w:bookmarkStart w:name="z1208" w:id="809"/>
    <w:p>
      <w:pPr>
        <w:spacing w:after="0"/>
        <w:ind w:left="0"/>
        <w:jc w:val="both"/>
      </w:pPr>
      <w:r>
        <w:rPr>
          <w:rFonts w:ascii="Times New Roman"/>
          <w:b w:val="false"/>
          <w:i w:val="false"/>
          <w:color w:val="000000"/>
          <w:sz w:val="28"/>
        </w:rPr>
        <w:t xml:space="preserve">
      </w:t>
      </w:r>
    </w:p>
    <w:bookmarkEnd w:id="80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379 қосымша</w:t>
            </w:r>
          </w:p>
        </w:tc>
      </w:tr>
    </w:tbl>
    <w:bookmarkStart w:name="z1210" w:id="810"/>
    <w:p>
      <w:pPr>
        <w:spacing w:after="0"/>
        <w:ind w:left="0"/>
        <w:jc w:val="left"/>
      </w:pPr>
      <w:r>
        <w:rPr>
          <w:rFonts w:ascii="Times New Roman"/>
          <w:b/>
          <w:i w:val="false"/>
          <w:color w:val="000000"/>
        </w:rPr>
        <w:t xml:space="preserve"> Қарқаралы ауданы Нығмет Нұрмақов ауылдық округі Өсібай ауылының шекараларында жайылымдық инфрақұрылым объектілерінің, жайылым аландарының және сыртқы және ішкі шекаларының схемасы</w:t>
      </w:r>
    </w:p>
    <w:bookmarkEnd w:id="810"/>
    <w:bookmarkStart w:name="z1211" w:id="811"/>
    <w:p>
      <w:pPr>
        <w:spacing w:after="0"/>
        <w:ind w:left="0"/>
        <w:jc w:val="both"/>
      </w:pPr>
      <w:r>
        <w:rPr>
          <w:rFonts w:ascii="Times New Roman"/>
          <w:b w:val="false"/>
          <w:i w:val="false"/>
          <w:color w:val="000000"/>
          <w:sz w:val="28"/>
        </w:rPr>
        <w:t xml:space="preserve">
      </w:t>
      </w:r>
    </w:p>
    <w:bookmarkEnd w:id="81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380 қосымша</w:t>
            </w:r>
          </w:p>
        </w:tc>
      </w:tr>
    </w:tbl>
    <w:bookmarkStart w:name="z1213" w:id="812"/>
    <w:p>
      <w:pPr>
        <w:spacing w:after="0"/>
        <w:ind w:left="0"/>
        <w:jc w:val="left"/>
      </w:pPr>
      <w:r>
        <w:rPr>
          <w:rFonts w:ascii="Times New Roman"/>
          <w:b/>
          <w:i w:val="false"/>
          <w:color w:val="000000"/>
        </w:rPr>
        <w:t xml:space="preserve"> Қарқаралы ауданы Нығмет Нұрмақов ауылдық округі Өсібай ауылының шекараларында жайылым пайдаланушылардың су көздеріне қол жеткізу схемасы</w:t>
      </w:r>
    </w:p>
    <w:bookmarkEnd w:id="812"/>
    <w:bookmarkStart w:name="z1214" w:id="813"/>
    <w:p>
      <w:pPr>
        <w:spacing w:after="0"/>
        <w:ind w:left="0"/>
        <w:jc w:val="both"/>
      </w:pPr>
      <w:r>
        <w:rPr>
          <w:rFonts w:ascii="Times New Roman"/>
          <w:b w:val="false"/>
          <w:i w:val="false"/>
          <w:color w:val="000000"/>
          <w:sz w:val="28"/>
        </w:rPr>
        <w:t xml:space="preserve">
      </w:t>
      </w:r>
    </w:p>
    <w:bookmarkEnd w:id="81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381 қосымша</w:t>
            </w:r>
          </w:p>
        </w:tc>
      </w:tr>
    </w:tbl>
    <w:bookmarkStart w:name="z1216" w:id="814"/>
    <w:p>
      <w:pPr>
        <w:spacing w:after="0"/>
        <w:ind w:left="0"/>
        <w:jc w:val="left"/>
      </w:pPr>
      <w:r>
        <w:rPr>
          <w:rFonts w:ascii="Times New Roman"/>
          <w:b/>
          <w:i w:val="false"/>
          <w:color w:val="000000"/>
        </w:rPr>
        <w:t xml:space="preserve"> Қарқаралы ауданы Нығмет Нұрмақов ауылдық округі 615 га көлемі отарлы жер учаскесінің шекараларында Өсібай ауылының ауыл шаруашылығы жануарларының мал басын орналастыру үшін жайылымдарды қайта бөлу схемасы</w:t>
      </w:r>
    </w:p>
    <w:bookmarkEnd w:id="814"/>
    <w:bookmarkStart w:name="z1217" w:id="815"/>
    <w:p>
      <w:pPr>
        <w:spacing w:after="0"/>
        <w:ind w:left="0"/>
        <w:jc w:val="both"/>
      </w:pPr>
      <w:r>
        <w:rPr>
          <w:rFonts w:ascii="Times New Roman"/>
          <w:b w:val="false"/>
          <w:i w:val="false"/>
          <w:color w:val="000000"/>
          <w:sz w:val="28"/>
        </w:rPr>
        <w:t xml:space="preserve">
      </w:t>
      </w:r>
    </w:p>
    <w:bookmarkEnd w:id="81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382 қосымша</w:t>
            </w:r>
          </w:p>
        </w:tc>
      </w:tr>
    </w:tbl>
    <w:bookmarkStart w:name="z1219" w:id="816"/>
    <w:p>
      <w:pPr>
        <w:spacing w:after="0"/>
        <w:ind w:left="0"/>
        <w:jc w:val="left"/>
      </w:pPr>
      <w:r>
        <w:rPr>
          <w:rFonts w:ascii="Times New Roman"/>
          <w:b/>
          <w:i w:val="false"/>
          <w:color w:val="000000"/>
        </w:rPr>
        <w:t xml:space="preserve"> Қарқаралы ауданы Нығмет Нұрмақов ауылдық округі 615 га көлемі отарлы жер учаскесінің шекараларында Өсібай ауылының жайылымдық инфрақұрылым объектілерінің, жайылым аландарының және сыртқы және ішкі шекаларының схемасы</w:t>
      </w:r>
    </w:p>
    <w:bookmarkEnd w:id="816"/>
    <w:bookmarkStart w:name="z1220" w:id="817"/>
    <w:p>
      <w:pPr>
        <w:spacing w:after="0"/>
        <w:ind w:left="0"/>
        <w:jc w:val="both"/>
      </w:pPr>
      <w:r>
        <w:rPr>
          <w:rFonts w:ascii="Times New Roman"/>
          <w:b w:val="false"/>
          <w:i w:val="false"/>
          <w:color w:val="000000"/>
          <w:sz w:val="28"/>
        </w:rPr>
        <w:t xml:space="preserve">
      </w:t>
      </w:r>
    </w:p>
    <w:bookmarkEnd w:id="81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383 қосымша</w:t>
            </w:r>
          </w:p>
        </w:tc>
      </w:tr>
    </w:tbl>
    <w:bookmarkStart w:name="z1222" w:id="818"/>
    <w:p>
      <w:pPr>
        <w:spacing w:after="0"/>
        <w:ind w:left="0"/>
        <w:jc w:val="left"/>
      </w:pPr>
      <w:r>
        <w:rPr>
          <w:rFonts w:ascii="Times New Roman"/>
          <w:b/>
          <w:i w:val="false"/>
          <w:color w:val="000000"/>
        </w:rPr>
        <w:t xml:space="preserve"> Қарқаралы ауданы Нығмет Нұрмаков ауылдық округі 615 га көлемі отарлы жер учаскесінің шекараларында Өсібай ауылы жайылым пайдаланушылардың су көздеріне қол жеткізу схемасы</w:t>
      </w:r>
    </w:p>
    <w:bookmarkEnd w:id="818"/>
    <w:bookmarkStart w:name="z1223" w:id="819"/>
    <w:p>
      <w:pPr>
        <w:spacing w:after="0"/>
        <w:ind w:left="0"/>
        <w:jc w:val="both"/>
      </w:pPr>
      <w:r>
        <w:rPr>
          <w:rFonts w:ascii="Times New Roman"/>
          <w:b w:val="false"/>
          <w:i w:val="false"/>
          <w:color w:val="000000"/>
          <w:sz w:val="28"/>
        </w:rPr>
        <w:t xml:space="preserve">
      </w:t>
      </w:r>
    </w:p>
    <w:bookmarkEnd w:id="81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384 қосымша</w:t>
            </w:r>
          </w:p>
        </w:tc>
      </w:tr>
    </w:tbl>
    <w:bookmarkStart w:name="z1225" w:id="820"/>
    <w:p>
      <w:pPr>
        <w:spacing w:after="0"/>
        <w:ind w:left="0"/>
        <w:jc w:val="left"/>
      </w:pPr>
      <w:r>
        <w:rPr>
          <w:rFonts w:ascii="Times New Roman"/>
          <w:b/>
          <w:i w:val="false"/>
          <w:color w:val="000000"/>
        </w:rPr>
        <w:t xml:space="preserve"> Қарқаралы ауданы Нығмет Нұрмақов ауылдық округі 817 га көлемі отарлы жер учаскесінің шекараларында Өсібай ауылының ауыл шаруашылығы жануарларының мал басын орналастыру үшін жайылымдарды қайта бөлу схемасы</w:t>
      </w:r>
    </w:p>
    <w:bookmarkEnd w:id="820"/>
    <w:bookmarkStart w:name="z1226" w:id="821"/>
    <w:p>
      <w:pPr>
        <w:spacing w:after="0"/>
        <w:ind w:left="0"/>
        <w:jc w:val="both"/>
      </w:pPr>
      <w:r>
        <w:rPr>
          <w:rFonts w:ascii="Times New Roman"/>
          <w:b w:val="false"/>
          <w:i w:val="false"/>
          <w:color w:val="000000"/>
          <w:sz w:val="28"/>
        </w:rPr>
        <w:t xml:space="preserve">
      </w:t>
      </w:r>
    </w:p>
    <w:bookmarkEnd w:id="82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385 қосымша</w:t>
            </w:r>
          </w:p>
        </w:tc>
      </w:tr>
    </w:tbl>
    <w:bookmarkStart w:name="z1228" w:id="822"/>
    <w:p>
      <w:pPr>
        <w:spacing w:after="0"/>
        <w:ind w:left="0"/>
        <w:jc w:val="left"/>
      </w:pPr>
      <w:r>
        <w:rPr>
          <w:rFonts w:ascii="Times New Roman"/>
          <w:b/>
          <w:i w:val="false"/>
          <w:color w:val="000000"/>
        </w:rPr>
        <w:t xml:space="preserve"> Қарқаралы ауданы Нығмет Нұрмаков ауылдық округі 817 га көлемі отарлы жер учаскесінің шекараларында Өсібай ауылының айылымдық инфрақұрылым объектілерінің, жайылым аландарының және сыртқы және ішкі шекаларының схемасы</w:t>
      </w:r>
    </w:p>
    <w:bookmarkEnd w:id="822"/>
    <w:bookmarkStart w:name="z1229" w:id="823"/>
    <w:p>
      <w:pPr>
        <w:spacing w:after="0"/>
        <w:ind w:left="0"/>
        <w:jc w:val="both"/>
      </w:pPr>
      <w:r>
        <w:rPr>
          <w:rFonts w:ascii="Times New Roman"/>
          <w:b w:val="false"/>
          <w:i w:val="false"/>
          <w:color w:val="000000"/>
          <w:sz w:val="28"/>
        </w:rPr>
        <w:t xml:space="preserve">
      </w:t>
      </w:r>
    </w:p>
    <w:bookmarkEnd w:id="82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386 қосымша</w:t>
            </w:r>
          </w:p>
        </w:tc>
      </w:tr>
    </w:tbl>
    <w:bookmarkStart w:name="z1231" w:id="824"/>
    <w:p>
      <w:pPr>
        <w:spacing w:after="0"/>
        <w:ind w:left="0"/>
        <w:jc w:val="left"/>
      </w:pPr>
      <w:r>
        <w:rPr>
          <w:rFonts w:ascii="Times New Roman"/>
          <w:b/>
          <w:i w:val="false"/>
          <w:color w:val="000000"/>
        </w:rPr>
        <w:t xml:space="preserve"> Қарқаралы ауданы Нығмет Нұрмақов ауылдық округі 817 га көлемі отарлы жер учаскесінің шекараларында Өсібай ауылының жайылым пайдаланушылардың су көздеріне қол жеткізу схемасы</w:t>
      </w:r>
    </w:p>
    <w:bookmarkEnd w:id="824"/>
    <w:bookmarkStart w:name="z1232" w:id="825"/>
    <w:p>
      <w:pPr>
        <w:spacing w:after="0"/>
        <w:ind w:left="0"/>
        <w:jc w:val="both"/>
      </w:pPr>
      <w:r>
        <w:rPr>
          <w:rFonts w:ascii="Times New Roman"/>
          <w:b w:val="false"/>
          <w:i w:val="false"/>
          <w:color w:val="000000"/>
          <w:sz w:val="28"/>
        </w:rPr>
        <w:t xml:space="preserve">
      </w:t>
      </w:r>
    </w:p>
    <w:bookmarkEnd w:id="82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387 қосымша</w:t>
            </w:r>
          </w:p>
        </w:tc>
      </w:tr>
    </w:tbl>
    <w:bookmarkStart w:name="z1234" w:id="826"/>
    <w:p>
      <w:pPr>
        <w:spacing w:after="0"/>
        <w:ind w:left="0"/>
        <w:jc w:val="left"/>
      </w:pPr>
      <w:r>
        <w:rPr>
          <w:rFonts w:ascii="Times New Roman"/>
          <w:b/>
          <w:i w:val="false"/>
          <w:color w:val="000000"/>
        </w:rPr>
        <w:t xml:space="preserve"> Қарқаралы ауданы Нығмет Нұрмақов ауылдық округі 2820 га көлемі алабарлық жер учаскесінің шекараларында Өсібай ауылының ауыл шаруашылығы жануарларының мал басын орналастыру үшін жайылымдарды қайта бөлу схемасы</w:t>
      </w:r>
    </w:p>
    <w:bookmarkEnd w:id="826"/>
    <w:bookmarkStart w:name="z1235" w:id="827"/>
    <w:p>
      <w:pPr>
        <w:spacing w:after="0"/>
        <w:ind w:left="0"/>
        <w:jc w:val="both"/>
      </w:pPr>
      <w:r>
        <w:rPr>
          <w:rFonts w:ascii="Times New Roman"/>
          <w:b w:val="false"/>
          <w:i w:val="false"/>
          <w:color w:val="000000"/>
          <w:sz w:val="28"/>
        </w:rPr>
        <w:t xml:space="preserve">
      </w:t>
      </w:r>
    </w:p>
    <w:bookmarkEnd w:id="82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388 қосымша</w:t>
            </w:r>
          </w:p>
        </w:tc>
      </w:tr>
    </w:tbl>
    <w:bookmarkStart w:name="z1237" w:id="828"/>
    <w:p>
      <w:pPr>
        <w:spacing w:after="0"/>
        <w:ind w:left="0"/>
        <w:jc w:val="left"/>
      </w:pPr>
      <w:r>
        <w:rPr>
          <w:rFonts w:ascii="Times New Roman"/>
          <w:b/>
          <w:i w:val="false"/>
          <w:color w:val="000000"/>
        </w:rPr>
        <w:t xml:space="preserve"> Қарқаралы ауданы Нығмет Нұрмақов ауылдық округі 2820 га көлемі алабарлық жер учаскесінің шекараларында Өсібай ауылының жайылымдық инфрақұрылым объектілерінің, жайылым аландарының және сыртқы және ішкі шекаларының схемасы</w:t>
      </w:r>
    </w:p>
    <w:bookmarkEnd w:id="828"/>
    <w:bookmarkStart w:name="z1238" w:id="829"/>
    <w:p>
      <w:pPr>
        <w:spacing w:after="0"/>
        <w:ind w:left="0"/>
        <w:jc w:val="both"/>
      </w:pPr>
      <w:r>
        <w:rPr>
          <w:rFonts w:ascii="Times New Roman"/>
          <w:b w:val="false"/>
          <w:i w:val="false"/>
          <w:color w:val="000000"/>
          <w:sz w:val="28"/>
        </w:rPr>
        <w:t xml:space="preserve">
      </w:t>
      </w:r>
    </w:p>
    <w:bookmarkEnd w:id="82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389 қосымша</w:t>
            </w:r>
          </w:p>
        </w:tc>
      </w:tr>
    </w:tbl>
    <w:bookmarkStart w:name="z1240" w:id="830"/>
    <w:p>
      <w:pPr>
        <w:spacing w:after="0"/>
        <w:ind w:left="0"/>
        <w:jc w:val="left"/>
      </w:pPr>
      <w:r>
        <w:rPr>
          <w:rFonts w:ascii="Times New Roman"/>
          <w:b/>
          <w:i w:val="false"/>
          <w:color w:val="000000"/>
        </w:rPr>
        <w:t xml:space="preserve"> Қарқаралы ауданы Нығмет Нұрмақов ауылдық округі 2820 га көлемі алабарлық жер учаскесінің шекараларында Өсібай ауылының жайылым пайдаланушылардың су көздеріне қол жеткізу схемасы</w:t>
      </w:r>
    </w:p>
    <w:bookmarkEnd w:id="830"/>
    <w:bookmarkStart w:name="z1241" w:id="831"/>
    <w:p>
      <w:pPr>
        <w:spacing w:after="0"/>
        <w:ind w:left="0"/>
        <w:jc w:val="both"/>
      </w:pPr>
      <w:r>
        <w:rPr>
          <w:rFonts w:ascii="Times New Roman"/>
          <w:b w:val="false"/>
          <w:i w:val="false"/>
          <w:color w:val="000000"/>
          <w:sz w:val="28"/>
        </w:rPr>
        <w:t xml:space="preserve">
      </w:t>
      </w:r>
    </w:p>
    <w:bookmarkEnd w:id="83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390 қосымша</w:t>
            </w:r>
          </w:p>
        </w:tc>
      </w:tr>
    </w:tbl>
    <w:bookmarkStart w:name="z1243" w:id="832"/>
    <w:p>
      <w:pPr>
        <w:spacing w:after="0"/>
        <w:ind w:left="0"/>
        <w:jc w:val="left"/>
      </w:pPr>
      <w:r>
        <w:rPr>
          <w:rFonts w:ascii="Times New Roman"/>
          <w:b/>
          <w:i w:val="false"/>
          <w:color w:val="000000"/>
        </w:rPr>
        <w:t xml:space="preserve"> Қарқаралы ауданы Нығмет Нұрмақов ауылдық округі 5621 га көлемі алабарлық жер учаскесінің шекараларында Өсібай ауылының ауыл шаруашылығы жануарларының мал басын орналастыру үшін жайылымдарды қайта бөлу схемасы</w:t>
      </w:r>
    </w:p>
    <w:bookmarkEnd w:id="832"/>
    <w:bookmarkStart w:name="z1244" w:id="833"/>
    <w:p>
      <w:pPr>
        <w:spacing w:after="0"/>
        <w:ind w:left="0"/>
        <w:jc w:val="both"/>
      </w:pPr>
      <w:r>
        <w:rPr>
          <w:rFonts w:ascii="Times New Roman"/>
          <w:b w:val="false"/>
          <w:i w:val="false"/>
          <w:color w:val="000000"/>
          <w:sz w:val="28"/>
        </w:rPr>
        <w:t xml:space="preserve">
      </w:t>
      </w:r>
    </w:p>
    <w:bookmarkEnd w:id="83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391 қосымша</w:t>
            </w:r>
          </w:p>
        </w:tc>
      </w:tr>
    </w:tbl>
    <w:bookmarkStart w:name="z1246" w:id="834"/>
    <w:p>
      <w:pPr>
        <w:spacing w:after="0"/>
        <w:ind w:left="0"/>
        <w:jc w:val="left"/>
      </w:pPr>
      <w:r>
        <w:rPr>
          <w:rFonts w:ascii="Times New Roman"/>
          <w:b/>
          <w:i w:val="false"/>
          <w:color w:val="000000"/>
        </w:rPr>
        <w:t xml:space="preserve"> Қарқаралы ауданы Нығмет Нұрмақов ауылдық округі 5621 га көлемі алабарлық жер учаскесінің шекараларында Өсібай ауылының жайылымдық инфрақұрылым объектілерінің, жайылым аландарының және сыртқы және ішкі шекаларының схемасы</w:t>
      </w:r>
    </w:p>
    <w:bookmarkEnd w:id="834"/>
    <w:bookmarkStart w:name="z1247" w:id="835"/>
    <w:p>
      <w:pPr>
        <w:spacing w:after="0"/>
        <w:ind w:left="0"/>
        <w:jc w:val="both"/>
      </w:pPr>
      <w:r>
        <w:rPr>
          <w:rFonts w:ascii="Times New Roman"/>
          <w:b w:val="false"/>
          <w:i w:val="false"/>
          <w:color w:val="000000"/>
          <w:sz w:val="28"/>
        </w:rPr>
        <w:t xml:space="preserve">
      </w:t>
      </w:r>
    </w:p>
    <w:bookmarkEnd w:id="83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392 қосымша</w:t>
            </w:r>
          </w:p>
        </w:tc>
      </w:tr>
    </w:tbl>
    <w:bookmarkStart w:name="z1249" w:id="836"/>
    <w:p>
      <w:pPr>
        <w:spacing w:after="0"/>
        <w:ind w:left="0"/>
        <w:jc w:val="left"/>
      </w:pPr>
      <w:r>
        <w:rPr>
          <w:rFonts w:ascii="Times New Roman"/>
          <w:b/>
          <w:i w:val="false"/>
          <w:color w:val="000000"/>
        </w:rPr>
        <w:t xml:space="preserve"> Қарқаралы ауданы Нығмет Нұрмақов ауылдық округі 5621 га көлемі алабарлық жер учаскесінің шекараларында Өсібай ауылының жайылым пайдаланушылардың су көздеріне қол жеткізу схемасы</w:t>
      </w:r>
    </w:p>
    <w:bookmarkEnd w:id="836"/>
    <w:bookmarkStart w:name="z1250" w:id="837"/>
    <w:p>
      <w:pPr>
        <w:spacing w:after="0"/>
        <w:ind w:left="0"/>
        <w:jc w:val="both"/>
      </w:pPr>
      <w:r>
        <w:rPr>
          <w:rFonts w:ascii="Times New Roman"/>
          <w:b w:val="false"/>
          <w:i w:val="false"/>
          <w:color w:val="000000"/>
          <w:sz w:val="28"/>
        </w:rPr>
        <w:t xml:space="preserve">
      </w:t>
      </w:r>
    </w:p>
    <w:bookmarkEnd w:id="83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393 қосымша</w:t>
            </w:r>
          </w:p>
        </w:tc>
      </w:tr>
    </w:tbl>
    <w:bookmarkStart w:name="z1252" w:id="838"/>
    <w:p>
      <w:pPr>
        <w:spacing w:after="0"/>
        <w:ind w:left="0"/>
        <w:jc w:val="left"/>
      </w:pPr>
      <w:r>
        <w:rPr>
          <w:rFonts w:ascii="Times New Roman"/>
          <w:b/>
          <w:i w:val="false"/>
          <w:color w:val="000000"/>
        </w:rPr>
        <w:t xml:space="preserve"> Қарқаралы ауданы Нығмет Нұрмақов ауылдық округі Қолбасы ауылының аумағындағы жер учаскелерінің меншік иеленушілері мен жер пайдаланушылардың жайлымдарын орналастыру схемасы</w:t>
      </w:r>
    </w:p>
    <w:bookmarkEnd w:id="838"/>
    <w:bookmarkStart w:name="z1253" w:id="839"/>
    <w:p>
      <w:pPr>
        <w:spacing w:after="0"/>
        <w:ind w:left="0"/>
        <w:jc w:val="both"/>
      </w:pPr>
      <w:r>
        <w:rPr>
          <w:rFonts w:ascii="Times New Roman"/>
          <w:b w:val="false"/>
          <w:i w:val="false"/>
          <w:color w:val="000000"/>
          <w:sz w:val="28"/>
        </w:rPr>
        <w:t xml:space="preserve">
      </w:t>
      </w:r>
    </w:p>
    <w:bookmarkEnd w:id="83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394 қосымша</w:t>
            </w:r>
          </w:p>
        </w:tc>
      </w:tr>
    </w:tbl>
    <w:bookmarkStart w:name="z1255" w:id="840"/>
    <w:p>
      <w:pPr>
        <w:spacing w:after="0"/>
        <w:ind w:left="0"/>
        <w:jc w:val="left"/>
      </w:pPr>
      <w:r>
        <w:rPr>
          <w:rFonts w:ascii="Times New Roman"/>
          <w:b/>
          <w:i w:val="false"/>
          <w:color w:val="000000"/>
        </w:rPr>
        <w:t xml:space="preserve"> Қарқаралы ауданы Нығмет Нұрмақов ауылдық округі Қолбасы ауылының шекараларында ауыл шаруашылығы жануарларының мал басын орналастыру үшін жайылымдарды қайта бөлу схемасы</w:t>
      </w:r>
    </w:p>
    <w:bookmarkEnd w:id="840"/>
    <w:bookmarkStart w:name="z1256" w:id="841"/>
    <w:p>
      <w:pPr>
        <w:spacing w:after="0"/>
        <w:ind w:left="0"/>
        <w:jc w:val="both"/>
      </w:pPr>
      <w:r>
        <w:rPr>
          <w:rFonts w:ascii="Times New Roman"/>
          <w:b w:val="false"/>
          <w:i w:val="false"/>
          <w:color w:val="000000"/>
          <w:sz w:val="28"/>
        </w:rPr>
        <w:t xml:space="preserve">
      </w:t>
      </w:r>
    </w:p>
    <w:bookmarkEnd w:id="84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8"/>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395 қосымша</w:t>
            </w:r>
          </w:p>
        </w:tc>
      </w:tr>
    </w:tbl>
    <w:bookmarkStart w:name="z1258" w:id="842"/>
    <w:p>
      <w:pPr>
        <w:spacing w:after="0"/>
        <w:ind w:left="0"/>
        <w:jc w:val="left"/>
      </w:pPr>
      <w:r>
        <w:rPr>
          <w:rFonts w:ascii="Times New Roman"/>
          <w:b/>
          <w:i w:val="false"/>
          <w:color w:val="000000"/>
        </w:rPr>
        <w:t xml:space="preserve"> Қарқаралы ауданы Нығмет Нұрмақов ауылдық округі Қолбасы ауылының шекараларында жайылымдық инфрақұрылым объектілерінің, жайылым аландарының және сыртқы және ішкі шекаларының схемасы</w:t>
      </w:r>
    </w:p>
    <w:bookmarkEnd w:id="842"/>
    <w:bookmarkStart w:name="z1259" w:id="843"/>
    <w:p>
      <w:pPr>
        <w:spacing w:after="0"/>
        <w:ind w:left="0"/>
        <w:jc w:val="both"/>
      </w:pPr>
      <w:r>
        <w:rPr>
          <w:rFonts w:ascii="Times New Roman"/>
          <w:b w:val="false"/>
          <w:i w:val="false"/>
          <w:color w:val="000000"/>
          <w:sz w:val="28"/>
        </w:rPr>
        <w:t xml:space="preserve">
      </w:t>
      </w:r>
    </w:p>
    <w:bookmarkEnd w:id="84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396 – қосымша</w:t>
            </w:r>
          </w:p>
        </w:tc>
      </w:tr>
    </w:tbl>
    <w:bookmarkStart w:name="z1261" w:id="844"/>
    <w:p>
      <w:pPr>
        <w:spacing w:after="0"/>
        <w:ind w:left="0"/>
        <w:jc w:val="left"/>
      </w:pPr>
      <w:r>
        <w:rPr>
          <w:rFonts w:ascii="Times New Roman"/>
          <w:b/>
          <w:i w:val="false"/>
          <w:color w:val="000000"/>
        </w:rPr>
        <w:t xml:space="preserve"> Қарқаралы ауданы Нығмет Нұрмақов ауылдық округі Қолбасы ауылының шекараларында жайылым пайдаланушылардың су көздеріне қол жеткізу схемасы</w:t>
      </w:r>
    </w:p>
    <w:bookmarkEnd w:id="844"/>
    <w:bookmarkStart w:name="z1262" w:id="845"/>
    <w:p>
      <w:pPr>
        <w:spacing w:after="0"/>
        <w:ind w:left="0"/>
        <w:jc w:val="both"/>
      </w:pPr>
      <w:r>
        <w:rPr>
          <w:rFonts w:ascii="Times New Roman"/>
          <w:b w:val="false"/>
          <w:i w:val="false"/>
          <w:color w:val="000000"/>
          <w:sz w:val="28"/>
        </w:rPr>
        <w:t xml:space="preserve">
      </w:t>
      </w:r>
    </w:p>
    <w:bookmarkEnd w:id="84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397 қосымша</w:t>
            </w:r>
          </w:p>
        </w:tc>
      </w:tr>
    </w:tbl>
    <w:bookmarkStart w:name="z1264" w:id="846"/>
    <w:p>
      <w:pPr>
        <w:spacing w:after="0"/>
        <w:ind w:left="0"/>
        <w:jc w:val="left"/>
      </w:pPr>
      <w:r>
        <w:rPr>
          <w:rFonts w:ascii="Times New Roman"/>
          <w:b/>
          <w:i w:val="false"/>
          <w:color w:val="000000"/>
        </w:rPr>
        <w:t xml:space="preserve"> Қарқаралы ауданы Нығмет Нұрмақов ауылдық округі 1026 га көлемі отарлы жер учаскесінің шекараларында Қолбасы ауылының ауыл шаруашылығы жануарларының мал басын орналастыру үшін жайылымдарды қайта бөлу схемасы</w:t>
      </w:r>
    </w:p>
    <w:bookmarkEnd w:id="846"/>
    <w:bookmarkStart w:name="z1265" w:id="847"/>
    <w:p>
      <w:pPr>
        <w:spacing w:after="0"/>
        <w:ind w:left="0"/>
        <w:jc w:val="both"/>
      </w:pPr>
      <w:r>
        <w:rPr>
          <w:rFonts w:ascii="Times New Roman"/>
          <w:b w:val="false"/>
          <w:i w:val="false"/>
          <w:color w:val="000000"/>
          <w:sz w:val="28"/>
        </w:rPr>
        <w:t xml:space="preserve">
      </w:t>
      </w:r>
    </w:p>
    <w:bookmarkEnd w:id="84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1"/>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398 қосымша</w:t>
            </w:r>
          </w:p>
        </w:tc>
      </w:tr>
    </w:tbl>
    <w:bookmarkStart w:name="z1267" w:id="848"/>
    <w:p>
      <w:pPr>
        <w:spacing w:after="0"/>
        <w:ind w:left="0"/>
        <w:jc w:val="left"/>
      </w:pPr>
      <w:r>
        <w:rPr>
          <w:rFonts w:ascii="Times New Roman"/>
          <w:b/>
          <w:i w:val="false"/>
          <w:color w:val="000000"/>
        </w:rPr>
        <w:t xml:space="preserve"> Қарқаралы ауданы Нығмет Нұрмақов ауылдық округі 1026 га көлемі отарлы жер учаскесінің шекараларында Қолбасы ауылының жайылымдық инфрақұрылым объектілерінің, жайылым аландарының және сыртқы және ішкі шекаларының схемасы</w:t>
      </w:r>
    </w:p>
    <w:bookmarkEnd w:id="848"/>
    <w:bookmarkStart w:name="z1268" w:id="849"/>
    <w:p>
      <w:pPr>
        <w:spacing w:after="0"/>
        <w:ind w:left="0"/>
        <w:jc w:val="both"/>
      </w:pPr>
      <w:r>
        <w:rPr>
          <w:rFonts w:ascii="Times New Roman"/>
          <w:b w:val="false"/>
          <w:i w:val="false"/>
          <w:color w:val="000000"/>
          <w:sz w:val="28"/>
        </w:rPr>
        <w:t xml:space="preserve">
      </w:t>
      </w:r>
    </w:p>
    <w:bookmarkEnd w:id="84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399 қосымша</w:t>
            </w:r>
          </w:p>
        </w:tc>
      </w:tr>
    </w:tbl>
    <w:bookmarkStart w:name="z1270" w:id="850"/>
    <w:p>
      <w:pPr>
        <w:spacing w:after="0"/>
        <w:ind w:left="0"/>
        <w:jc w:val="left"/>
      </w:pPr>
      <w:r>
        <w:rPr>
          <w:rFonts w:ascii="Times New Roman"/>
          <w:b/>
          <w:i w:val="false"/>
          <w:color w:val="000000"/>
        </w:rPr>
        <w:t xml:space="preserve"> Қарқаралы ауданы Нығмет Нұрмақов ауылдық округі 1026 га көлемі отарлы жер учаскесінің шекараларында Қолбасы ауылының жайылым пайдаланушылардың су көздеріне қол жеткізу схемасы</w:t>
      </w:r>
    </w:p>
    <w:bookmarkEnd w:id="850"/>
    <w:bookmarkStart w:name="z1271" w:id="851"/>
    <w:p>
      <w:pPr>
        <w:spacing w:after="0"/>
        <w:ind w:left="0"/>
        <w:jc w:val="both"/>
      </w:pPr>
      <w:r>
        <w:rPr>
          <w:rFonts w:ascii="Times New Roman"/>
          <w:b w:val="false"/>
          <w:i w:val="false"/>
          <w:color w:val="000000"/>
          <w:sz w:val="28"/>
        </w:rPr>
        <w:t xml:space="preserve">
      </w:t>
      </w:r>
    </w:p>
    <w:bookmarkEnd w:id="85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400 қосымша</w:t>
            </w:r>
          </w:p>
        </w:tc>
      </w:tr>
    </w:tbl>
    <w:bookmarkStart w:name="z1273" w:id="852"/>
    <w:p>
      <w:pPr>
        <w:spacing w:after="0"/>
        <w:ind w:left="0"/>
        <w:jc w:val="left"/>
      </w:pPr>
      <w:r>
        <w:rPr>
          <w:rFonts w:ascii="Times New Roman"/>
          <w:b/>
          <w:i w:val="false"/>
          <w:color w:val="000000"/>
        </w:rPr>
        <w:t xml:space="preserve"> Қарқаралы ауданы Нығмет Нұрмақов ауылдық округі Бастал ауылының аумағындағы жер учаскелерінің меншік иеленушілері мен жер пайдаланушылардың жайылымдарын орналастыру схемасы</w:t>
      </w:r>
    </w:p>
    <w:bookmarkEnd w:id="852"/>
    <w:bookmarkStart w:name="z1274" w:id="853"/>
    <w:p>
      <w:pPr>
        <w:spacing w:after="0"/>
        <w:ind w:left="0"/>
        <w:jc w:val="both"/>
      </w:pPr>
      <w:r>
        <w:rPr>
          <w:rFonts w:ascii="Times New Roman"/>
          <w:b w:val="false"/>
          <w:i w:val="false"/>
          <w:color w:val="000000"/>
          <w:sz w:val="28"/>
        </w:rPr>
        <w:t xml:space="preserve">
      </w:t>
      </w:r>
    </w:p>
    <w:bookmarkEnd w:id="85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401 қосымша</w:t>
            </w:r>
          </w:p>
        </w:tc>
      </w:tr>
    </w:tbl>
    <w:bookmarkStart w:name="z1276" w:id="854"/>
    <w:p>
      <w:pPr>
        <w:spacing w:after="0"/>
        <w:ind w:left="0"/>
        <w:jc w:val="left"/>
      </w:pPr>
      <w:r>
        <w:rPr>
          <w:rFonts w:ascii="Times New Roman"/>
          <w:b/>
          <w:i w:val="false"/>
          <w:color w:val="000000"/>
        </w:rPr>
        <w:t xml:space="preserve"> Қарқаралы ауданы Нығмет Нұрмақов ауылдық округі Бастал ауылының шекараларында ауыл шаруашылығы жануарларының мал басын орналастыру үшін жайылымдарды қайта бөлу схемасы</w:t>
      </w:r>
    </w:p>
    <w:bookmarkEnd w:id="854"/>
    <w:bookmarkStart w:name="z1277" w:id="855"/>
    <w:p>
      <w:pPr>
        <w:spacing w:after="0"/>
        <w:ind w:left="0"/>
        <w:jc w:val="both"/>
      </w:pPr>
      <w:r>
        <w:rPr>
          <w:rFonts w:ascii="Times New Roman"/>
          <w:b w:val="false"/>
          <w:i w:val="false"/>
          <w:color w:val="000000"/>
          <w:sz w:val="28"/>
        </w:rPr>
        <w:t xml:space="preserve">
      </w:t>
      </w:r>
    </w:p>
    <w:bookmarkEnd w:id="85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402 қосымша</w:t>
            </w:r>
          </w:p>
        </w:tc>
      </w:tr>
    </w:tbl>
    <w:bookmarkStart w:name="z1279" w:id="856"/>
    <w:p>
      <w:pPr>
        <w:spacing w:after="0"/>
        <w:ind w:left="0"/>
        <w:jc w:val="left"/>
      </w:pPr>
      <w:r>
        <w:rPr>
          <w:rFonts w:ascii="Times New Roman"/>
          <w:b/>
          <w:i w:val="false"/>
          <w:color w:val="000000"/>
        </w:rPr>
        <w:t xml:space="preserve"> Қарқаралы ауданы Нығмет Нұрмақов ауылдық округі Бастал ауылының шекараларында жайылымдық инфрақұрылым бъектілерінің, жайылым аландарының және сыртқы және ішкі шекаларының схемасы</w:t>
      </w:r>
    </w:p>
    <w:bookmarkEnd w:id="856"/>
    <w:bookmarkStart w:name="z1280" w:id="857"/>
    <w:p>
      <w:pPr>
        <w:spacing w:after="0"/>
        <w:ind w:left="0"/>
        <w:jc w:val="both"/>
      </w:pPr>
      <w:r>
        <w:rPr>
          <w:rFonts w:ascii="Times New Roman"/>
          <w:b w:val="false"/>
          <w:i w:val="false"/>
          <w:color w:val="000000"/>
          <w:sz w:val="28"/>
        </w:rPr>
        <w:t xml:space="preserve">
      </w:t>
      </w:r>
    </w:p>
    <w:bookmarkEnd w:id="857"/>
    <w:p>
      <w:pPr>
        <w:spacing w:after="0"/>
        <w:ind w:left="0"/>
        <w:jc w:val="both"/>
      </w:pPr>
      <w:r>
        <w:drawing>
          <wp:inline distT="0" distB="0" distL="0" distR="0">
            <wp:extent cx="7810500" cy="876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6"/>
                    <a:stretch>
                      <a:fillRect/>
                    </a:stretch>
                  </pic:blipFill>
                  <pic:spPr>
                    <a:xfrm>
                      <a:off x="0" y="0"/>
                      <a:ext cx="7810500" cy="876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403 қосымша</w:t>
            </w:r>
          </w:p>
        </w:tc>
      </w:tr>
    </w:tbl>
    <w:bookmarkStart w:name="z1282" w:id="858"/>
    <w:p>
      <w:pPr>
        <w:spacing w:after="0"/>
        <w:ind w:left="0"/>
        <w:jc w:val="left"/>
      </w:pPr>
      <w:r>
        <w:rPr>
          <w:rFonts w:ascii="Times New Roman"/>
          <w:b/>
          <w:i w:val="false"/>
          <w:color w:val="000000"/>
        </w:rPr>
        <w:t xml:space="preserve"> Қарқаралы ауданы Нығмет Нұрмақов ауылдық округі Бастал ауылының шекараларында жайылым пайдаланушылардың су көздеріне қол жеткізу схемасы</w:t>
      </w:r>
    </w:p>
    <w:bookmarkEnd w:id="858"/>
    <w:bookmarkStart w:name="z1283" w:id="859"/>
    <w:p>
      <w:pPr>
        <w:spacing w:after="0"/>
        <w:ind w:left="0"/>
        <w:jc w:val="both"/>
      </w:pPr>
      <w:r>
        <w:rPr>
          <w:rFonts w:ascii="Times New Roman"/>
          <w:b w:val="false"/>
          <w:i w:val="false"/>
          <w:color w:val="000000"/>
          <w:sz w:val="28"/>
        </w:rPr>
        <w:t xml:space="preserve">
      </w:t>
      </w:r>
    </w:p>
    <w:bookmarkEnd w:id="859"/>
    <w:p>
      <w:pPr>
        <w:spacing w:after="0"/>
        <w:ind w:left="0"/>
        <w:jc w:val="both"/>
      </w:pPr>
      <w:r>
        <w:drawing>
          <wp:inline distT="0" distB="0" distL="0" distR="0">
            <wp:extent cx="7810500" cy="876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7"/>
                    <a:stretch>
                      <a:fillRect/>
                    </a:stretch>
                  </pic:blipFill>
                  <pic:spPr>
                    <a:xfrm>
                      <a:off x="0" y="0"/>
                      <a:ext cx="7810500" cy="876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404 қосымша</w:t>
            </w:r>
          </w:p>
        </w:tc>
      </w:tr>
    </w:tbl>
    <w:bookmarkStart w:name="z1285" w:id="860"/>
    <w:p>
      <w:pPr>
        <w:spacing w:after="0"/>
        <w:ind w:left="0"/>
        <w:jc w:val="left"/>
      </w:pPr>
      <w:r>
        <w:rPr>
          <w:rFonts w:ascii="Times New Roman"/>
          <w:b/>
          <w:i w:val="false"/>
          <w:color w:val="000000"/>
        </w:rPr>
        <w:t xml:space="preserve"> Қарқаралы ауданы Тәттімбет ауылдық округі Ақтасты ауылының аумағындағы жер учаскелерінің меншік иеленушілері мен жер пайдаланушылардың жайылымдарының орналастыру схемасы</w:t>
      </w:r>
    </w:p>
    <w:bookmarkEnd w:id="860"/>
    <w:bookmarkStart w:name="z1286" w:id="861"/>
    <w:p>
      <w:pPr>
        <w:spacing w:after="0"/>
        <w:ind w:left="0"/>
        <w:jc w:val="both"/>
      </w:pPr>
      <w:r>
        <w:rPr>
          <w:rFonts w:ascii="Times New Roman"/>
          <w:b w:val="false"/>
          <w:i w:val="false"/>
          <w:color w:val="000000"/>
          <w:sz w:val="28"/>
        </w:rPr>
        <w:t xml:space="preserve">
      </w:t>
      </w:r>
    </w:p>
    <w:bookmarkEnd w:id="86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405 қосымша</w:t>
            </w:r>
          </w:p>
        </w:tc>
      </w:tr>
    </w:tbl>
    <w:bookmarkStart w:name="z1288" w:id="862"/>
    <w:p>
      <w:pPr>
        <w:spacing w:after="0"/>
        <w:ind w:left="0"/>
        <w:jc w:val="left"/>
      </w:pPr>
      <w:r>
        <w:rPr>
          <w:rFonts w:ascii="Times New Roman"/>
          <w:b/>
          <w:i w:val="false"/>
          <w:color w:val="000000"/>
        </w:rPr>
        <w:t xml:space="preserve"> Қаркаралы ауданы Тәттімбет ауылдық округі Ақтасты ауылының шекараларында ауыл шаруашылығы жануарларының мал басын орналастыру үшін жайылымдарды қайта бөлу схемасы</w:t>
      </w:r>
    </w:p>
    <w:bookmarkEnd w:id="862"/>
    <w:bookmarkStart w:name="z1289" w:id="863"/>
    <w:p>
      <w:pPr>
        <w:spacing w:after="0"/>
        <w:ind w:left="0"/>
        <w:jc w:val="both"/>
      </w:pPr>
      <w:r>
        <w:rPr>
          <w:rFonts w:ascii="Times New Roman"/>
          <w:b w:val="false"/>
          <w:i w:val="false"/>
          <w:color w:val="000000"/>
          <w:sz w:val="28"/>
        </w:rPr>
        <w:t xml:space="preserve">
      </w:t>
      </w:r>
    </w:p>
    <w:bookmarkEnd w:id="86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406 қосымша</w:t>
            </w:r>
          </w:p>
        </w:tc>
      </w:tr>
    </w:tbl>
    <w:bookmarkStart w:name="z1291" w:id="864"/>
    <w:p>
      <w:pPr>
        <w:spacing w:after="0"/>
        <w:ind w:left="0"/>
        <w:jc w:val="left"/>
      </w:pPr>
      <w:r>
        <w:rPr>
          <w:rFonts w:ascii="Times New Roman"/>
          <w:b/>
          <w:i w:val="false"/>
          <w:color w:val="000000"/>
        </w:rPr>
        <w:t xml:space="preserve"> Қарқаралы ауданы Тәттімбет ауылдық округі Ақтасты ауылының шекараларында жайылымдық инфрақұрылым объектілерінің, жайылым алаңдарының және сыртқы және ішкі шекараларының схемасы</w:t>
      </w:r>
    </w:p>
    <w:bookmarkEnd w:id="864"/>
    <w:bookmarkStart w:name="z1292" w:id="865"/>
    <w:p>
      <w:pPr>
        <w:spacing w:after="0"/>
        <w:ind w:left="0"/>
        <w:jc w:val="both"/>
      </w:pPr>
      <w:r>
        <w:rPr>
          <w:rFonts w:ascii="Times New Roman"/>
          <w:b w:val="false"/>
          <w:i w:val="false"/>
          <w:color w:val="000000"/>
          <w:sz w:val="28"/>
        </w:rPr>
        <w:t xml:space="preserve">
      </w:t>
      </w:r>
    </w:p>
    <w:bookmarkEnd w:id="86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407 қосымша</w:t>
            </w:r>
          </w:p>
        </w:tc>
      </w:tr>
    </w:tbl>
    <w:bookmarkStart w:name="z1294" w:id="866"/>
    <w:p>
      <w:pPr>
        <w:spacing w:after="0"/>
        <w:ind w:left="0"/>
        <w:jc w:val="left"/>
      </w:pPr>
      <w:r>
        <w:rPr>
          <w:rFonts w:ascii="Times New Roman"/>
          <w:b/>
          <w:i w:val="false"/>
          <w:color w:val="000000"/>
        </w:rPr>
        <w:t xml:space="preserve"> Қаркаралы ауданы Тәттімбет ауылдық округі Ақтасты ауылының шекараларында жайылым пайдаланушылардың су көздеріне қол жеткізу схемасы</w:t>
      </w:r>
    </w:p>
    <w:bookmarkEnd w:id="866"/>
    <w:bookmarkStart w:name="z1295" w:id="867"/>
    <w:p>
      <w:pPr>
        <w:spacing w:after="0"/>
        <w:ind w:left="0"/>
        <w:jc w:val="both"/>
      </w:pPr>
      <w:r>
        <w:rPr>
          <w:rFonts w:ascii="Times New Roman"/>
          <w:b w:val="false"/>
          <w:i w:val="false"/>
          <w:color w:val="000000"/>
          <w:sz w:val="28"/>
        </w:rPr>
        <w:t xml:space="preserve">
      </w:t>
      </w:r>
    </w:p>
    <w:bookmarkEnd w:id="86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408 қосымша</w:t>
            </w:r>
          </w:p>
        </w:tc>
      </w:tr>
    </w:tbl>
    <w:bookmarkStart w:name="z1297" w:id="868"/>
    <w:p>
      <w:pPr>
        <w:spacing w:after="0"/>
        <w:ind w:left="0"/>
        <w:jc w:val="left"/>
      </w:pPr>
      <w:r>
        <w:rPr>
          <w:rFonts w:ascii="Times New Roman"/>
          <w:b/>
          <w:i w:val="false"/>
          <w:color w:val="000000"/>
        </w:rPr>
        <w:t xml:space="preserve"> Қарқаралы ауданы Тәттімбет ауылдық округі отарлы жер учаскесінің шекараларында Ақтасты ауылының ауыл шаруашылығы жануарларының мал басын орналастыру үшін жайылымдарды қайта бөлу схемасы</w:t>
      </w:r>
    </w:p>
    <w:bookmarkEnd w:id="868"/>
    <w:bookmarkStart w:name="z1298" w:id="869"/>
    <w:p>
      <w:pPr>
        <w:spacing w:after="0"/>
        <w:ind w:left="0"/>
        <w:jc w:val="both"/>
      </w:pPr>
      <w:r>
        <w:rPr>
          <w:rFonts w:ascii="Times New Roman"/>
          <w:b w:val="false"/>
          <w:i w:val="false"/>
          <w:color w:val="000000"/>
          <w:sz w:val="28"/>
        </w:rPr>
        <w:t xml:space="preserve">
      </w:t>
      </w:r>
    </w:p>
    <w:bookmarkEnd w:id="86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409 қосымша</w:t>
            </w:r>
          </w:p>
        </w:tc>
      </w:tr>
    </w:tbl>
    <w:bookmarkStart w:name="z1300" w:id="870"/>
    <w:p>
      <w:pPr>
        <w:spacing w:after="0"/>
        <w:ind w:left="0"/>
        <w:jc w:val="left"/>
      </w:pPr>
      <w:r>
        <w:rPr>
          <w:rFonts w:ascii="Times New Roman"/>
          <w:b/>
          <w:i w:val="false"/>
          <w:color w:val="000000"/>
        </w:rPr>
        <w:t xml:space="preserve"> Қарқаралы ауданы Тәттімбет ауылдық округі отарлы жер учаскесінің шекараларында Ақтасты ауылының жайылымдық инфрақұрылым объектілерінің, жайылым алаңдарының және сыртқы жəне ішкі шекараларының схемасы</w:t>
      </w:r>
    </w:p>
    <w:bookmarkEnd w:id="870"/>
    <w:bookmarkStart w:name="z1301" w:id="871"/>
    <w:p>
      <w:pPr>
        <w:spacing w:after="0"/>
        <w:ind w:left="0"/>
        <w:jc w:val="both"/>
      </w:pPr>
      <w:r>
        <w:rPr>
          <w:rFonts w:ascii="Times New Roman"/>
          <w:b w:val="false"/>
          <w:i w:val="false"/>
          <w:color w:val="000000"/>
          <w:sz w:val="28"/>
        </w:rPr>
        <w:t xml:space="preserve">
      </w:t>
      </w:r>
    </w:p>
    <w:bookmarkEnd w:id="87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410 қосымша</w:t>
            </w:r>
          </w:p>
        </w:tc>
      </w:tr>
    </w:tbl>
    <w:bookmarkStart w:name="z1303" w:id="872"/>
    <w:p>
      <w:pPr>
        <w:spacing w:after="0"/>
        <w:ind w:left="0"/>
        <w:jc w:val="left"/>
      </w:pPr>
      <w:r>
        <w:rPr>
          <w:rFonts w:ascii="Times New Roman"/>
          <w:b/>
          <w:i w:val="false"/>
          <w:color w:val="000000"/>
        </w:rPr>
        <w:t xml:space="preserve"> Қарқаралы ауданы Тәттімбет ауылдық округі отарлы жер учаскесінің шекараларында Ақтасты ауылының жайылым пайдаланушылардың су көздеріне қол жеткізу схемасы</w:t>
      </w:r>
    </w:p>
    <w:bookmarkEnd w:id="872"/>
    <w:bookmarkStart w:name="z1304" w:id="873"/>
    <w:p>
      <w:pPr>
        <w:spacing w:after="0"/>
        <w:ind w:left="0"/>
        <w:jc w:val="both"/>
      </w:pPr>
      <w:r>
        <w:rPr>
          <w:rFonts w:ascii="Times New Roman"/>
          <w:b w:val="false"/>
          <w:i w:val="false"/>
          <w:color w:val="000000"/>
          <w:sz w:val="28"/>
        </w:rPr>
        <w:t xml:space="preserve">
      </w:t>
      </w:r>
    </w:p>
    <w:bookmarkEnd w:id="87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411 қосымша</w:t>
            </w:r>
          </w:p>
        </w:tc>
      </w:tr>
    </w:tbl>
    <w:bookmarkStart w:name="z1306" w:id="874"/>
    <w:p>
      <w:pPr>
        <w:spacing w:after="0"/>
        <w:ind w:left="0"/>
        <w:jc w:val="left"/>
      </w:pPr>
      <w:r>
        <w:rPr>
          <w:rFonts w:ascii="Times New Roman"/>
          <w:b/>
          <w:i w:val="false"/>
          <w:color w:val="000000"/>
        </w:rPr>
        <w:t xml:space="preserve"> Қарқаралы ауданы Тәттімбет ауылдық округі отарлы жер учаскелерінің шекараларында Ақтасты ауылының ауыл шаруашылығы жануарларының мал басын орналастыру үшін жайылымдарды қайта бөлу схемасы</w:t>
      </w:r>
    </w:p>
    <w:bookmarkEnd w:id="874"/>
    <w:bookmarkStart w:name="z1307" w:id="875"/>
    <w:p>
      <w:pPr>
        <w:spacing w:after="0"/>
        <w:ind w:left="0"/>
        <w:jc w:val="both"/>
      </w:pPr>
      <w:r>
        <w:rPr>
          <w:rFonts w:ascii="Times New Roman"/>
          <w:b w:val="false"/>
          <w:i w:val="false"/>
          <w:color w:val="000000"/>
          <w:sz w:val="28"/>
        </w:rPr>
        <w:t xml:space="preserve">
      </w:t>
      </w:r>
    </w:p>
    <w:bookmarkEnd w:id="87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412 қосымша</w:t>
            </w:r>
          </w:p>
        </w:tc>
      </w:tr>
    </w:tbl>
    <w:bookmarkStart w:name="z1309" w:id="876"/>
    <w:p>
      <w:pPr>
        <w:spacing w:after="0"/>
        <w:ind w:left="0"/>
        <w:jc w:val="left"/>
      </w:pPr>
      <w:r>
        <w:rPr>
          <w:rFonts w:ascii="Times New Roman"/>
          <w:b/>
          <w:i w:val="false"/>
          <w:color w:val="000000"/>
        </w:rPr>
        <w:t xml:space="preserve"> Қарқаралы ауданы Тәттімбет ауылдық округі отарлы жер учаскелерінің шекараларында Ақтасты ауылының жайылымдық инфрақұрылым объектілерінің, жайылым алаңдарының және сыртқы жəне ішкі шекараларының схемасы</w:t>
      </w:r>
    </w:p>
    <w:bookmarkEnd w:id="876"/>
    <w:bookmarkStart w:name="z1310" w:id="877"/>
    <w:p>
      <w:pPr>
        <w:spacing w:after="0"/>
        <w:ind w:left="0"/>
        <w:jc w:val="both"/>
      </w:pPr>
      <w:r>
        <w:rPr>
          <w:rFonts w:ascii="Times New Roman"/>
          <w:b w:val="false"/>
          <w:i w:val="false"/>
          <w:color w:val="000000"/>
          <w:sz w:val="28"/>
        </w:rPr>
        <w:t xml:space="preserve">
      </w:t>
      </w:r>
    </w:p>
    <w:bookmarkEnd w:id="87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413 қосымша</w:t>
            </w:r>
          </w:p>
        </w:tc>
      </w:tr>
    </w:tbl>
    <w:bookmarkStart w:name="z1312" w:id="878"/>
    <w:p>
      <w:pPr>
        <w:spacing w:after="0"/>
        <w:ind w:left="0"/>
        <w:jc w:val="left"/>
      </w:pPr>
      <w:r>
        <w:rPr>
          <w:rFonts w:ascii="Times New Roman"/>
          <w:b/>
          <w:i w:val="false"/>
          <w:color w:val="000000"/>
        </w:rPr>
        <w:t xml:space="preserve"> Қарқаралы ауданы Тәттімбет ауылдық округі отарлы жер учаскесінің шекарасында Ақтасты ауылының жайылым пайдаланушылардың су көздеріне қол жеткізу схемасы</w:t>
      </w:r>
    </w:p>
    <w:bookmarkEnd w:id="878"/>
    <w:bookmarkStart w:name="z1313" w:id="879"/>
    <w:p>
      <w:pPr>
        <w:spacing w:after="0"/>
        <w:ind w:left="0"/>
        <w:jc w:val="both"/>
      </w:pPr>
      <w:r>
        <w:rPr>
          <w:rFonts w:ascii="Times New Roman"/>
          <w:b w:val="false"/>
          <w:i w:val="false"/>
          <w:color w:val="000000"/>
          <w:sz w:val="28"/>
        </w:rPr>
        <w:t xml:space="preserve">
      </w:t>
      </w:r>
    </w:p>
    <w:bookmarkEnd w:id="87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414 қосымша</w:t>
            </w:r>
          </w:p>
        </w:tc>
      </w:tr>
    </w:tbl>
    <w:bookmarkStart w:name="z1315" w:id="880"/>
    <w:p>
      <w:pPr>
        <w:spacing w:after="0"/>
        <w:ind w:left="0"/>
        <w:jc w:val="left"/>
      </w:pPr>
      <w:r>
        <w:rPr>
          <w:rFonts w:ascii="Times New Roman"/>
          <w:b/>
          <w:i w:val="false"/>
          <w:color w:val="000000"/>
        </w:rPr>
        <w:t xml:space="preserve"> Қарқаралы ауданы Тәттімбет ауылдық округі отарлы жер учаскесінің шекараларында Ақтасты ауылының ауыл шаруашылығы жануарларының мал басын орналастыру үшін жайылымдарды қайта бөлу схемасы</w:t>
      </w:r>
    </w:p>
    <w:bookmarkEnd w:id="880"/>
    <w:bookmarkStart w:name="z1316" w:id="881"/>
    <w:p>
      <w:pPr>
        <w:spacing w:after="0"/>
        <w:ind w:left="0"/>
        <w:jc w:val="both"/>
      </w:pPr>
      <w:r>
        <w:rPr>
          <w:rFonts w:ascii="Times New Roman"/>
          <w:b w:val="false"/>
          <w:i w:val="false"/>
          <w:color w:val="000000"/>
          <w:sz w:val="28"/>
        </w:rPr>
        <w:t xml:space="preserve">
      </w:t>
      </w:r>
    </w:p>
    <w:bookmarkEnd w:id="88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415– қосымша</w:t>
            </w:r>
          </w:p>
        </w:tc>
      </w:tr>
    </w:tbl>
    <w:bookmarkStart w:name="z1318" w:id="882"/>
    <w:p>
      <w:pPr>
        <w:spacing w:after="0"/>
        <w:ind w:left="0"/>
        <w:jc w:val="left"/>
      </w:pPr>
      <w:r>
        <w:rPr>
          <w:rFonts w:ascii="Times New Roman"/>
          <w:b/>
          <w:i w:val="false"/>
          <w:color w:val="000000"/>
        </w:rPr>
        <w:t xml:space="preserve"> Қарқаралы ауданы Тәттімбет ауылдық округі отарлы жер учаскесінің шекараларында Ақтасты ауылының жайылымдық инфрақұрылым объектілерінің, жайылым алаңдарының және сыртқы жəне ішкі шекараларының схемасы</w:t>
      </w:r>
    </w:p>
    <w:bookmarkEnd w:id="882"/>
    <w:bookmarkStart w:name="z1319" w:id="883"/>
    <w:p>
      <w:pPr>
        <w:spacing w:after="0"/>
        <w:ind w:left="0"/>
        <w:jc w:val="both"/>
      </w:pPr>
      <w:r>
        <w:rPr>
          <w:rFonts w:ascii="Times New Roman"/>
          <w:b w:val="false"/>
          <w:i w:val="false"/>
          <w:color w:val="000000"/>
          <w:sz w:val="28"/>
        </w:rPr>
        <w:t xml:space="preserve">
      </w:t>
      </w:r>
    </w:p>
    <w:bookmarkEnd w:id="88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416 қосымша</w:t>
            </w:r>
          </w:p>
        </w:tc>
      </w:tr>
    </w:tbl>
    <w:bookmarkStart w:name="z1321" w:id="884"/>
    <w:p>
      <w:pPr>
        <w:spacing w:after="0"/>
        <w:ind w:left="0"/>
        <w:jc w:val="left"/>
      </w:pPr>
      <w:r>
        <w:rPr>
          <w:rFonts w:ascii="Times New Roman"/>
          <w:b/>
          <w:i w:val="false"/>
          <w:color w:val="000000"/>
        </w:rPr>
        <w:t xml:space="preserve"> Қарқаралы ауданы Тәттімбет ауылдық округі отарлы жер учаскесінің шекарасында Ақтасты ауылының жайылым пайдаланушылардың су көздеріне қол жеткізу схемасы</w:t>
      </w:r>
    </w:p>
    <w:bookmarkEnd w:id="884"/>
    <w:bookmarkStart w:name="z1322" w:id="885"/>
    <w:p>
      <w:pPr>
        <w:spacing w:after="0"/>
        <w:ind w:left="0"/>
        <w:jc w:val="both"/>
      </w:pPr>
      <w:r>
        <w:rPr>
          <w:rFonts w:ascii="Times New Roman"/>
          <w:b w:val="false"/>
          <w:i w:val="false"/>
          <w:color w:val="000000"/>
          <w:sz w:val="28"/>
        </w:rPr>
        <w:t xml:space="preserve">
      </w:t>
      </w:r>
    </w:p>
    <w:bookmarkEnd w:id="88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0"/>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417 қосымша</w:t>
            </w:r>
          </w:p>
        </w:tc>
      </w:tr>
    </w:tbl>
    <w:bookmarkStart w:name="z1324" w:id="886"/>
    <w:p>
      <w:pPr>
        <w:spacing w:after="0"/>
        <w:ind w:left="0"/>
        <w:jc w:val="left"/>
      </w:pPr>
      <w:r>
        <w:rPr>
          <w:rFonts w:ascii="Times New Roman"/>
          <w:b/>
          <w:i w:val="false"/>
          <w:color w:val="000000"/>
        </w:rPr>
        <w:t xml:space="preserve"> Қарқаралы ауданы Тәттімбет ауылдық округі Шілдебай ауылының аумағындағы жер учаскелерінің меншік иеленушулері мен жер пайдаланушылардың жайлымдарының орналастыру схемасы</w:t>
      </w:r>
    </w:p>
    <w:bookmarkEnd w:id="886"/>
    <w:bookmarkStart w:name="z1325" w:id="887"/>
    <w:p>
      <w:pPr>
        <w:spacing w:after="0"/>
        <w:ind w:left="0"/>
        <w:jc w:val="both"/>
      </w:pPr>
      <w:r>
        <w:rPr>
          <w:rFonts w:ascii="Times New Roman"/>
          <w:b w:val="false"/>
          <w:i w:val="false"/>
          <w:color w:val="000000"/>
          <w:sz w:val="28"/>
        </w:rPr>
        <w:t xml:space="preserve">
      </w:t>
      </w:r>
    </w:p>
    <w:bookmarkEnd w:id="88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418 қосымша</w:t>
            </w:r>
          </w:p>
        </w:tc>
      </w:tr>
    </w:tbl>
    <w:bookmarkStart w:name="z1327" w:id="888"/>
    <w:p>
      <w:pPr>
        <w:spacing w:after="0"/>
        <w:ind w:left="0"/>
        <w:jc w:val="left"/>
      </w:pPr>
      <w:r>
        <w:rPr>
          <w:rFonts w:ascii="Times New Roman"/>
          <w:b/>
          <w:i w:val="false"/>
          <w:color w:val="000000"/>
        </w:rPr>
        <w:t xml:space="preserve"> Қаркаралы ауданы Тәттімбет ауылдық округі Шілдебай ауылының шекараларында ауыл шаруашылығы жануарларының мал басын орналастыру үшін жайылымдарды қайта бөлу схемасы</w:t>
      </w:r>
    </w:p>
    <w:bookmarkEnd w:id="888"/>
    <w:bookmarkStart w:name="z1328" w:id="889"/>
    <w:p>
      <w:pPr>
        <w:spacing w:after="0"/>
        <w:ind w:left="0"/>
        <w:jc w:val="both"/>
      </w:pPr>
      <w:r>
        <w:rPr>
          <w:rFonts w:ascii="Times New Roman"/>
          <w:b w:val="false"/>
          <w:i w:val="false"/>
          <w:color w:val="000000"/>
          <w:sz w:val="28"/>
        </w:rPr>
        <w:t xml:space="preserve">
      </w:t>
      </w:r>
    </w:p>
    <w:bookmarkEnd w:id="88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419 қосымша</w:t>
            </w:r>
          </w:p>
        </w:tc>
      </w:tr>
    </w:tbl>
    <w:bookmarkStart w:name="z1330" w:id="890"/>
    <w:p>
      <w:pPr>
        <w:spacing w:after="0"/>
        <w:ind w:left="0"/>
        <w:jc w:val="left"/>
      </w:pPr>
      <w:r>
        <w:rPr>
          <w:rFonts w:ascii="Times New Roman"/>
          <w:b/>
          <w:i w:val="false"/>
          <w:color w:val="000000"/>
        </w:rPr>
        <w:t xml:space="preserve"> Қарқаралы ауданы Тәттімбет селолық округі Шілдебай ауылының шекараларында жайылымдық инфрақұрылым объектілерінің, жайылым алаңдарының және сыртқы және ішкі шекараларының схемасы</w:t>
      </w:r>
    </w:p>
    <w:bookmarkEnd w:id="890"/>
    <w:bookmarkStart w:name="z1331" w:id="891"/>
    <w:p>
      <w:pPr>
        <w:spacing w:after="0"/>
        <w:ind w:left="0"/>
        <w:jc w:val="both"/>
      </w:pPr>
      <w:r>
        <w:rPr>
          <w:rFonts w:ascii="Times New Roman"/>
          <w:b w:val="false"/>
          <w:i w:val="false"/>
          <w:color w:val="000000"/>
          <w:sz w:val="28"/>
        </w:rPr>
        <w:t xml:space="preserve">
      </w:t>
      </w:r>
    </w:p>
    <w:bookmarkEnd w:id="89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420 қосымша</w:t>
            </w:r>
          </w:p>
        </w:tc>
      </w:tr>
    </w:tbl>
    <w:bookmarkStart w:name="z1333" w:id="892"/>
    <w:p>
      <w:pPr>
        <w:spacing w:after="0"/>
        <w:ind w:left="0"/>
        <w:jc w:val="left"/>
      </w:pPr>
      <w:r>
        <w:rPr>
          <w:rFonts w:ascii="Times New Roman"/>
          <w:b/>
          <w:i w:val="false"/>
          <w:color w:val="000000"/>
        </w:rPr>
        <w:t xml:space="preserve"> Қаркаралы ауданы Тәттімбет ауылдық округі Шілдебай ауылының шекараларында жайылым пайдаланушылардың су көздеріне қол жеткізу схемасы</w:t>
      </w:r>
    </w:p>
    <w:bookmarkEnd w:id="892"/>
    <w:bookmarkStart w:name="z1334" w:id="893"/>
    <w:p>
      <w:pPr>
        <w:spacing w:after="0"/>
        <w:ind w:left="0"/>
        <w:jc w:val="both"/>
      </w:pPr>
      <w:r>
        <w:rPr>
          <w:rFonts w:ascii="Times New Roman"/>
          <w:b w:val="false"/>
          <w:i w:val="false"/>
          <w:color w:val="000000"/>
          <w:sz w:val="28"/>
        </w:rPr>
        <w:t xml:space="preserve">
      </w:t>
      </w:r>
    </w:p>
    <w:bookmarkEnd w:id="89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421 қосымша</w:t>
            </w:r>
          </w:p>
        </w:tc>
      </w:tr>
    </w:tbl>
    <w:bookmarkStart w:name="z1336" w:id="894"/>
    <w:p>
      <w:pPr>
        <w:spacing w:after="0"/>
        <w:ind w:left="0"/>
        <w:jc w:val="left"/>
      </w:pPr>
      <w:r>
        <w:rPr>
          <w:rFonts w:ascii="Times New Roman"/>
          <w:b/>
          <w:i w:val="false"/>
          <w:color w:val="000000"/>
        </w:rPr>
        <w:t xml:space="preserve"> Қарқаралы ауданы Тәттімбет ауылдық округі отарлы жер часкесінің шекараларында Шілдебай ауылының ауыл шаруашылығы жануарларының мал басын орналастыру үшін жайылымдарды қайта бөлу схемасы</w:t>
      </w:r>
    </w:p>
    <w:bookmarkEnd w:id="894"/>
    <w:bookmarkStart w:name="z1337" w:id="895"/>
    <w:p>
      <w:pPr>
        <w:spacing w:after="0"/>
        <w:ind w:left="0"/>
        <w:jc w:val="both"/>
      </w:pPr>
      <w:r>
        <w:rPr>
          <w:rFonts w:ascii="Times New Roman"/>
          <w:b w:val="false"/>
          <w:i w:val="false"/>
          <w:color w:val="000000"/>
          <w:sz w:val="28"/>
        </w:rPr>
        <w:t xml:space="preserve">
      </w:t>
      </w:r>
    </w:p>
    <w:bookmarkEnd w:id="89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422 қосымша</w:t>
            </w:r>
          </w:p>
        </w:tc>
      </w:tr>
    </w:tbl>
    <w:bookmarkStart w:name="z1339" w:id="896"/>
    <w:p>
      <w:pPr>
        <w:spacing w:after="0"/>
        <w:ind w:left="0"/>
        <w:jc w:val="left"/>
      </w:pPr>
      <w:r>
        <w:rPr>
          <w:rFonts w:ascii="Times New Roman"/>
          <w:b/>
          <w:i w:val="false"/>
          <w:color w:val="000000"/>
        </w:rPr>
        <w:t xml:space="preserve"> Қарқаралы ауданы Тәттімбет ауылдық округі отарлы жер учаскесінің шекараларында Шілдебай ауылының жайылымдық инфрақұрылым объектілерінің, жайылым алаңдарының және сыртқы жəне ішкі шекараларының схемасы</w:t>
      </w:r>
    </w:p>
    <w:bookmarkEnd w:id="896"/>
    <w:bookmarkStart w:name="z1340" w:id="897"/>
    <w:p>
      <w:pPr>
        <w:spacing w:after="0"/>
        <w:ind w:left="0"/>
        <w:jc w:val="both"/>
      </w:pPr>
      <w:r>
        <w:rPr>
          <w:rFonts w:ascii="Times New Roman"/>
          <w:b w:val="false"/>
          <w:i w:val="false"/>
          <w:color w:val="000000"/>
          <w:sz w:val="28"/>
        </w:rPr>
        <w:t xml:space="preserve">
      </w:t>
      </w:r>
    </w:p>
    <w:bookmarkEnd w:id="89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423 қосымша</w:t>
            </w:r>
          </w:p>
        </w:tc>
      </w:tr>
    </w:tbl>
    <w:bookmarkStart w:name="z1342" w:id="898"/>
    <w:p>
      <w:pPr>
        <w:spacing w:after="0"/>
        <w:ind w:left="0"/>
        <w:jc w:val="left"/>
      </w:pPr>
      <w:r>
        <w:rPr>
          <w:rFonts w:ascii="Times New Roman"/>
          <w:b/>
          <w:i w:val="false"/>
          <w:color w:val="000000"/>
        </w:rPr>
        <w:t xml:space="preserve"> Қаркаралы ауданы Тәттімбет ауылдық округі отарлы жер учаскесінің шекарасында Шілдебай ауылының жайылым пайдаланушылардың су көздеріне қол жеткізу схемасы</w:t>
      </w:r>
    </w:p>
    <w:bookmarkEnd w:id="898"/>
    <w:bookmarkStart w:name="z1343" w:id="899"/>
    <w:p>
      <w:pPr>
        <w:spacing w:after="0"/>
        <w:ind w:left="0"/>
        <w:jc w:val="both"/>
      </w:pPr>
      <w:r>
        <w:rPr>
          <w:rFonts w:ascii="Times New Roman"/>
          <w:b w:val="false"/>
          <w:i w:val="false"/>
          <w:color w:val="000000"/>
          <w:sz w:val="28"/>
        </w:rPr>
        <w:t xml:space="preserve">
      </w:t>
      </w:r>
    </w:p>
    <w:bookmarkEnd w:id="89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424 қосымша</w:t>
            </w:r>
          </w:p>
        </w:tc>
      </w:tr>
    </w:tbl>
    <w:bookmarkStart w:name="z1345" w:id="900"/>
    <w:p>
      <w:pPr>
        <w:spacing w:after="0"/>
        <w:ind w:left="0"/>
        <w:jc w:val="left"/>
      </w:pPr>
      <w:r>
        <w:rPr>
          <w:rFonts w:ascii="Times New Roman"/>
          <w:b/>
          <w:i w:val="false"/>
          <w:color w:val="000000"/>
        </w:rPr>
        <w:t xml:space="preserve"> Қарқаралы ауданы Тегісшілдік ауылдық округі Тегісшілдік ауылының аумағындағы жер учаскелерінің меншік иеленушілері мен жер пайдаланушылардың жайлымдарын орналастыру схемасы</w:t>
      </w:r>
    </w:p>
    <w:bookmarkEnd w:id="900"/>
    <w:bookmarkStart w:name="z1346" w:id="901"/>
    <w:p>
      <w:pPr>
        <w:spacing w:after="0"/>
        <w:ind w:left="0"/>
        <w:jc w:val="both"/>
      </w:pPr>
      <w:r>
        <w:rPr>
          <w:rFonts w:ascii="Times New Roman"/>
          <w:b w:val="false"/>
          <w:i w:val="false"/>
          <w:color w:val="000000"/>
          <w:sz w:val="28"/>
        </w:rPr>
        <w:t xml:space="preserve">
      </w:t>
      </w:r>
    </w:p>
    <w:bookmarkEnd w:id="90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425 қосымша</w:t>
            </w:r>
          </w:p>
        </w:tc>
      </w:tr>
    </w:tbl>
    <w:bookmarkStart w:name="z1348" w:id="902"/>
    <w:p>
      <w:pPr>
        <w:spacing w:after="0"/>
        <w:ind w:left="0"/>
        <w:jc w:val="left"/>
      </w:pPr>
      <w:r>
        <w:rPr>
          <w:rFonts w:ascii="Times New Roman"/>
          <w:b/>
          <w:i w:val="false"/>
          <w:color w:val="000000"/>
        </w:rPr>
        <w:t xml:space="preserve"> Қарқаралы ауданы Тегісшілдік ауылдық округі Тегісшілдік ауылының шекараларында ауыл шаруашылығы жануарларының мал басын орналастыру үшін жайылымдарды қайта бөлу схемасы</w:t>
      </w:r>
    </w:p>
    <w:bookmarkEnd w:id="902"/>
    <w:bookmarkStart w:name="z1349" w:id="903"/>
    <w:p>
      <w:pPr>
        <w:spacing w:after="0"/>
        <w:ind w:left="0"/>
        <w:jc w:val="both"/>
      </w:pPr>
      <w:r>
        <w:rPr>
          <w:rFonts w:ascii="Times New Roman"/>
          <w:b w:val="false"/>
          <w:i w:val="false"/>
          <w:color w:val="000000"/>
          <w:sz w:val="28"/>
        </w:rPr>
        <w:t xml:space="preserve">
      </w:t>
      </w:r>
    </w:p>
    <w:bookmarkEnd w:id="90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426 қосымша</w:t>
            </w:r>
          </w:p>
        </w:tc>
      </w:tr>
    </w:tbl>
    <w:bookmarkStart w:name="z1351" w:id="904"/>
    <w:p>
      <w:pPr>
        <w:spacing w:after="0"/>
        <w:ind w:left="0"/>
        <w:jc w:val="left"/>
      </w:pPr>
      <w:r>
        <w:rPr>
          <w:rFonts w:ascii="Times New Roman"/>
          <w:b/>
          <w:i w:val="false"/>
          <w:color w:val="000000"/>
        </w:rPr>
        <w:t xml:space="preserve"> Қарқаралы ауданы Тегісшілдік ауылдық округі Тегісшілдік ауылының шекараларында жайылымдық инфрақұрылым объектілерінің, жайылым алаңдарының және сыртқы және ішкі шекараларының схемасы</w:t>
      </w:r>
    </w:p>
    <w:bookmarkEnd w:id="904"/>
    <w:bookmarkStart w:name="z1352" w:id="905"/>
    <w:p>
      <w:pPr>
        <w:spacing w:after="0"/>
        <w:ind w:left="0"/>
        <w:jc w:val="both"/>
      </w:pPr>
      <w:r>
        <w:rPr>
          <w:rFonts w:ascii="Times New Roman"/>
          <w:b w:val="false"/>
          <w:i w:val="false"/>
          <w:color w:val="000000"/>
          <w:sz w:val="28"/>
        </w:rPr>
        <w:t xml:space="preserve">
      </w:t>
      </w:r>
    </w:p>
    <w:bookmarkEnd w:id="90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0"/>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427 қосымша</w:t>
            </w:r>
          </w:p>
        </w:tc>
      </w:tr>
    </w:tbl>
    <w:bookmarkStart w:name="z1354" w:id="906"/>
    <w:p>
      <w:pPr>
        <w:spacing w:after="0"/>
        <w:ind w:left="0"/>
        <w:jc w:val="left"/>
      </w:pPr>
      <w:r>
        <w:rPr>
          <w:rFonts w:ascii="Times New Roman"/>
          <w:b/>
          <w:i w:val="false"/>
          <w:color w:val="000000"/>
        </w:rPr>
        <w:t xml:space="preserve"> Қарқаралы ауданы Тегісшілдік ауылдық округі Тегісшілдік ауылының шекараларында жайылым пайдаланушылардың су көздеріне қол жеткізу схемасы</w:t>
      </w:r>
    </w:p>
    <w:bookmarkEnd w:id="906"/>
    <w:bookmarkStart w:name="z1355" w:id="907"/>
    <w:p>
      <w:pPr>
        <w:spacing w:after="0"/>
        <w:ind w:left="0"/>
        <w:jc w:val="both"/>
      </w:pPr>
      <w:r>
        <w:rPr>
          <w:rFonts w:ascii="Times New Roman"/>
          <w:b w:val="false"/>
          <w:i w:val="false"/>
          <w:color w:val="000000"/>
          <w:sz w:val="28"/>
        </w:rPr>
        <w:t xml:space="preserve">
      </w:t>
      </w:r>
    </w:p>
    <w:bookmarkEnd w:id="90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428 қосымша</w:t>
            </w:r>
          </w:p>
        </w:tc>
      </w:tr>
    </w:tbl>
    <w:bookmarkStart w:name="z1357" w:id="908"/>
    <w:p>
      <w:pPr>
        <w:spacing w:after="0"/>
        <w:ind w:left="0"/>
        <w:jc w:val="left"/>
      </w:pPr>
      <w:r>
        <w:rPr>
          <w:rFonts w:ascii="Times New Roman"/>
          <w:b/>
          <w:i w:val="false"/>
          <w:color w:val="000000"/>
        </w:rPr>
        <w:t xml:space="preserve"> Қарқаралы ауданы Тегісшілдік ауылдық округі 674 га көлемі отарлы жер учаскесінің шекараларында Тегісшілдік ауылының ауыл шаруашылығы жануарларының мал басын орналастыру үшін жайылымдарды қайта бөлу схемасы</w:t>
      </w:r>
    </w:p>
    <w:bookmarkEnd w:id="908"/>
    <w:bookmarkStart w:name="z1358" w:id="909"/>
    <w:p>
      <w:pPr>
        <w:spacing w:after="0"/>
        <w:ind w:left="0"/>
        <w:jc w:val="both"/>
      </w:pPr>
      <w:r>
        <w:rPr>
          <w:rFonts w:ascii="Times New Roman"/>
          <w:b w:val="false"/>
          <w:i w:val="false"/>
          <w:color w:val="000000"/>
          <w:sz w:val="28"/>
        </w:rPr>
        <w:t xml:space="preserve">
      </w:t>
      </w:r>
    </w:p>
    <w:bookmarkEnd w:id="90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429 қосымша</w:t>
            </w:r>
          </w:p>
        </w:tc>
      </w:tr>
    </w:tbl>
    <w:bookmarkStart w:name="z1360" w:id="910"/>
    <w:p>
      <w:pPr>
        <w:spacing w:after="0"/>
        <w:ind w:left="0"/>
        <w:jc w:val="left"/>
      </w:pPr>
      <w:r>
        <w:rPr>
          <w:rFonts w:ascii="Times New Roman"/>
          <w:b/>
          <w:i w:val="false"/>
          <w:color w:val="000000"/>
        </w:rPr>
        <w:t xml:space="preserve"> Қарқаралы ауданы Тегісшілдік ауылдық округі 674 га көлемі отарлы жер учаскесінің шекараларында Тегісшілдік ауылының жайылымдық инфрақұрылым объектілерінің, жайылым алаңдарының және сыртқы және ішкі шекараларының схемасы</w:t>
      </w:r>
    </w:p>
    <w:bookmarkEnd w:id="910"/>
    <w:bookmarkStart w:name="z1361" w:id="911"/>
    <w:p>
      <w:pPr>
        <w:spacing w:after="0"/>
        <w:ind w:left="0"/>
        <w:jc w:val="both"/>
      </w:pPr>
      <w:r>
        <w:rPr>
          <w:rFonts w:ascii="Times New Roman"/>
          <w:b w:val="false"/>
          <w:i w:val="false"/>
          <w:color w:val="000000"/>
          <w:sz w:val="28"/>
        </w:rPr>
        <w:t xml:space="preserve">
      </w:t>
      </w:r>
    </w:p>
    <w:bookmarkEnd w:id="91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430 қосымша</w:t>
            </w:r>
          </w:p>
        </w:tc>
      </w:tr>
    </w:tbl>
    <w:bookmarkStart w:name="z1363" w:id="912"/>
    <w:p>
      <w:pPr>
        <w:spacing w:after="0"/>
        <w:ind w:left="0"/>
        <w:jc w:val="left"/>
      </w:pPr>
      <w:r>
        <w:rPr>
          <w:rFonts w:ascii="Times New Roman"/>
          <w:b/>
          <w:i w:val="false"/>
          <w:color w:val="000000"/>
        </w:rPr>
        <w:t xml:space="preserve"> Қарқаралы ауданы Тегісшілдік ауылдық округі 674 га көлемі отарлы жер учаскесінің шекараларында Тегісшілдік ауылының жайылым пайдаланушылардың су көздеріне қол жеткізу схемасы</w:t>
      </w:r>
    </w:p>
    <w:bookmarkEnd w:id="912"/>
    <w:bookmarkStart w:name="z1364" w:id="913"/>
    <w:p>
      <w:pPr>
        <w:spacing w:after="0"/>
        <w:ind w:left="0"/>
        <w:jc w:val="both"/>
      </w:pPr>
      <w:r>
        <w:rPr>
          <w:rFonts w:ascii="Times New Roman"/>
          <w:b w:val="false"/>
          <w:i w:val="false"/>
          <w:color w:val="000000"/>
          <w:sz w:val="28"/>
        </w:rPr>
        <w:t xml:space="preserve">
      </w:t>
      </w:r>
    </w:p>
    <w:bookmarkEnd w:id="91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431 қосымша</w:t>
            </w:r>
          </w:p>
        </w:tc>
      </w:tr>
    </w:tbl>
    <w:bookmarkStart w:name="z1366" w:id="914"/>
    <w:p>
      <w:pPr>
        <w:spacing w:after="0"/>
        <w:ind w:left="0"/>
        <w:jc w:val="left"/>
      </w:pPr>
      <w:r>
        <w:rPr>
          <w:rFonts w:ascii="Times New Roman"/>
          <w:b/>
          <w:i w:val="false"/>
          <w:color w:val="000000"/>
        </w:rPr>
        <w:t xml:space="preserve"> Қарқаралы ауданы Тегісшілдік ауылдық округі отарлы жер учаскесінің шекараларында Тегісшілдік ауылының ауыл шаруашылығы жануарларының мал басын орналастыру үшін жайылымдарды қайта бөлу схемасы</w:t>
      </w:r>
    </w:p>
    <w:bookmarkEnd w:id="914"/>
    <w:bookmarkStart w:name="z1367" w:id="915"/>
    <w:p>
      <w:pPr>
        <w:spacing w:after="0"/>
        <w:ind w:left="0"/>
        <w:jc w:val="both"/>
      </w:pPr>
      <w:r>
        <w:rPr>
          <w:rFonts w:ascii="Times New Roman"/>
          <w:b w:val="false"/>
          <w:i w:val="false"/>
          <w:color w:val="000000"/>
          <w:sz w:val="28"/>
        </w:rPr>
        <w:t xml:space="preserve">
      </w:t>
      </w:r>
    </w:p>
    <w:bookmarkEnd w:id="91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432 қосымша</w:t>
            </w:r>
          </w:p>
        </w:tc>
      </w:tr>
    </w:tbl>
    <w:bookmarkStart w:name="z1369" w:id="916"/>
    <w:p>
      <w:pPr>
        <w:spacing w:after="0"/>
        <w:ind w:left="0"/>
        <w:jc w:val="left"/>
      </w:pPr>
      <w:r>
        <w:rPr>
          <w:rFonts w:ascii="Times New Roman"/>
          <w:b/>
          <w:i w:val="false"/>
          <w:color w:val="000000"/>
        </w:rPr>
        <w:t xml:space="preserve"> Қарқаралы ауданы Тегісшілдік ауылдық округі отарлы жер учаскесінің шекараларында Тегісшілдік ауылының жайылымдық инфрақұрылым объектілерінің, жайылым алаңдарының және сыртқы және ішкі шекараларының схемасы</w:t>
      </w:r>
    </w:p>
    <w:bookmarkEnd w:id="916"/>
    <w:bookmarkStart w:name="z1370" w:id="917"/>
    <w:p>
      <w:pPr>
        <w:spacing w:after="0"/>
        <w:ind w:left="0"/>
        <w:jc w:val="both"/>
      </w:pPr>
      <w:r>
        <w:rPr>
          <w:rFonts w:ascii="Times New Roman"/>
          <w:b w:val="false"/>
          <w:i w:val="false"/>
          <w:color w:val="000000"/>
          <w:sz w:val="28"/>
        </w:rPr>
        <w:t xml:space="preserve">
      </w:t>
      </w:r>
    </w:p>
    <w:bookmarkEnd w:id="91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433 қосымша</w:t>
            </w:r>
          </w:p>
        </w:tc>
      </w:tr>
    </w:tbl>
    <w:bookmarkStart w:name="z1372" w:id="918"/>
    <w:p>
      <w:pPr>
        <w:spacing w:after="0"/>
        <w:ind w:left="0"/>
        <w:jc w:val="left"/>
      </w:pPr>
      <w:r>
        <w:rPr>
          <w:rFonts w:ascii="Times New Roman"/>
          <w:b/>
          <w:i w:val="false"/>
          <w:color w:val="000000"/>
        </w:rPr>
        <w:t xml:space="preserve"> Қарқаралы ауданы Тегісшілдік ауылдық округі отарлы жер учаскесінің шекараларында Тегісшілдік ауылының жайылым пайдаланушылардың су көздеріне қол жеткізу схемасы</w:t>
      </w:r>
    </w:p>
    <w:bookmarkEnd w:id="918"/>
    <w:bookmarkStart w:name="z1373" w:id="919"/>
    <w:p>
      <w:pPr>
        <w:spacing w:after="0"/>
        <w:ind w:left="0"/>
        <w:jc w:val="both"/>
      </w:pPr>
      <w:r>
        <w:rPr>
          <w:rFonts w:ascii="Times New Roman"/>
          <w:b w:val="false"/>
          <w:i w:val="false"/>
          <w:color w:val="000000"/>
          <w:sz w:val="28"/>
        </w:rPr>
        <w:t xml:space="preserve">
      </w:t>
      </w:r>
    </w:p>
    <w:bookmarkEnd w:id="91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434 қосымша</w:t>
            </w:r>
          </w:p>
        </w:tc>
      </w:tr>
    </w:tbl>
    <w:bookmarkStart w:name="z1375" w:id="920"/>
    <w:p>
      <w:pPr>
        <w:spacing w:after="0"/>
        <w:ind w:left="0"/>
        <w:jc w:val="left"/>
      </w:pPr>
      <w:r>
        <w:rPr>
          <w:rFonts w:ascii="Times New Roman"/>
          <w:b/>
          <w:i w:val="false"/>
          <w:color w:val="000000"/>
        </w:rPr>
        <w:t xml:space="preserve"> Қарқаралы ауданы Тегісшілдік ауылдық округі 7525 га көлемі алабарлық жер учаскесінің шекараларында Тегісшілдік ауылының ауыл шаруашылығы жануарларының мал басын орналастыру үшін жайылымдарды қайта бөлу схемасы</w:t>
      </w:r>
    </w:p>
    <w:bookmarkEnd w:id="920"/>
    <w:bookmarkStart w:name="z1376" w:id="921"/>
    <w:p>
      <w:pPr>
        <w:spacing w:after="0"/>
        <w:ind w:left="0"/>
        <w:jc w:val="both"/>
      </w:pPr>
      <w:r>
        <w:rPr>
          <w:rFonts w:ascii="Times New Roman"/>
          <w:b w:val="false"/>
          <w:i w:val="false"/>
          <w:color w:val="000000"/>
          <w:sz w:val="28"/>
        </w:rPr>
        <w:t xml:space="preserve">
      </w:t>
      </w:r>
    </w:p>
    <w:bookmarkEnd w:id="92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8"/>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435 қосымша</w:t>
            </w:r>
          </w:p>
        </w:tc>
      </w:tr>
    </w:tbl>
    <w:bookmarkStart w:name="z1378" w:id="922"/>
    <w:p>
      <w:pPr>
        <w:spacing w:after="0"/>
        <w:ind w:left="0"/>
        <w:jc w:val="left"/>
      </w:pPr>
      <w:r>
        <w:rPr>
          <w:rFonts w:ascii="Times New Roman"/>
          <w:b/>
          <w:i w:val="false"/>
          <w:color w:val="000000"/>
        </w:rPr>
        <w:t xml:space="preserve"> Қарқаралы ауданы Тегісшілдік ауылдық округі 7525 га алабарлық жер учаскесінің шекараларында Тегісшілдік ауылының жайылымдық инфрақұрылым объектілерінің, жайылым алаңдарының және сыртқы және ішкі шекараларының схемасы</w:t>
      </w:r>
    </w:p>
    <w:bookmarkEnd w:id="922"/>
    <w:bookmarkStart w:name="z1379" w:id="923"/>
    <w:p>
      <w:pPr>
        <w:spacing w:after="0"/>
        <w:ind w:left="0"/>
        <w:jc w:val="both"/>
      </w:pPr>
      <w:r>
        <w:rPr>
          <w:rFonts w:ascii="Times New Roman"/>
          <w:b w:val="false"/>
          <w:i w:val="false"/>
          <w:color w:val="000000"/>
          <w:sz w:val="28"/>
        </w:rPr>
        <w:t xml:space="preserve">
      </w:t>
      </w:r>
    </w:p>
    <w:bookmarkEnd w:id="92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436 қосымша</w:t>
            </w:r>
          </w:p>
        </w:tc>
      </w:tr>
    </w:tbl>
    <w:bookmarkStart w:name="z1381" w:id="924"/>
    <w:p>
      <w:pPr>
        <w:spacing w:after="0"/>
        <w:ind w:left="0"/>
        <w:jc w:val="left"/>
      </w:pPr>
      <w:r>
        <w:rPr>
          <w:rFonts w:ascii="Times New Roman"/>
          <w:b/>
          <w:i w:val="false"/>
          <w:color w:val="000000"/>
        </w:rPr>
        <w:t xml:space="preserve"> Қарқаралы ауданы Тегісшілдік ауылдық округі 7525 га көлемі алабарлық жер учаскесінің шекараларында Тегісшілдік ауылының жайылым пайдаланушылардың су көздеріне қол жеткізу схемасы</w:t>
      </w:r>
    </w:p>
    <w:bookmarkEnd w:id="924"/>
    <w:bookmarkStart w:name="z1382" w:id="925"/>
    <w:p>
      <w:pPr>
        <w:spacing w:after="0"/>
        <w:ind w:left="0"/>
        <w:jc w:val="both"/>
      </w:pPr>
      <w:r>
        <w:rPr>
          <w:rFonts w:ascii="Times New Roman"/>
          <w:b w:val="false"/>
          <w:i w:val="false"/>
          <w:color w:val="000000"/>
          <w:sz w:val="28"/>
        </w:rPr>
        <w:t xml:space="preserve">
      </w:t>
      </w:r>
    </w:p>
    <w:bookmarkEnd w:id="92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437 қосымша</w:t>
            </w:r>
          </w:p>
        </w:tc>
      </w:tr>
    </w:tbl>
    <w:bookmarkStart w:name="z1384" w:id="926"/>
    <w:p>
      <w:pPr>
        <w:spacing w:after="0"/>
        <w:ind w:left="0"/>
        <w:jc w:val="left"/>
      </w:pPr>
      <w:r>
        <w:rPr>
          <w:rFonts w:ascii="Times New Roman"/>
          <w:b/>
          <w:i w:val="false"/>
          <w:color w:val="000000"/>
        </w:rPr>
        <w:t xml:space="preserve"> Қарқаралы ауданы Тегісшілдік ауылдық округі 1297 га көлемі алабарлық жер учаскесінің шекараларында Тегісшілдік ауылының ауыл шаруашылығы жануарларының мал басын орналастыру үшін жайылымдарды қайта бөлу схемасы</w:t>
      </w:r>
    </w:p>
    <w:bookmarkEnd w:id="926"/>
    <w:bookmarkStart w:name="z1385" w:id="927"/>
    <w:p>
      <w:pPr>
        <w:spacing w:after="0"/>
        <w:ind w:left="0"/>
        <w:jc w:val="both"/>
      </w:pPr>
      <w:r>
        <w:rPr>
          <w:rFonts w:ascii="Times New Roman"/>
          <w:b w:val="false"/>
          <w:i w:val="false"/>
          <w:color w:val="000000"/>
          <w:sz w:val="28"/>
        </w:rPr>
        <w:t xml:space="preserve">
      </w:t>
      </w:r>
    </w:p>
    <w:bookmarkEnd w:id="92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1"/>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438 қосымша</w:t>
            </w:r>
          </w:p>
        </w:tc>
      </w:tr>
    </w:tbl>
    <w:bookmarkStart w:name="z1387" w:id="928"/>
    <w:p>
      <w:pPr>
        <w:spacing w:after="0"/>
        <w:ind w:left="0"/>
        <w:jc w:val="left"/>
      </w:pPr>
      <w:r>
        <w:rPr>
          <w:rFonts w:ascii="Times New Roman"/>
          <w:b/>
          <w:i w:val="false"/>
          <w:color w:val="000000"/>
        </w:rPr>
        <w:t xml:space="preserve"> Қарқаралы ауданы Тегісшілдік ауылдық округі 1297 га алабарлық жер учаскесінің шекараларында Тегісшілдік ауылының жайылымдық инфрақұрылым объектілерінің, жайылым алаңдарының және сыртқы және ішкі шекараларының схемасы</w:t>
      </w:r>
    </w:p>
    <w:bookmarkEnd w:id="928"/>
    <w:bookmarkStart w:name="z1388" w:id="929"/>
    <w:p>
      <w:pPr>
        <w:spacing w:after="0"/>
        <w:ind w:left="0"/>
        <w:jc w:val="both"/>
      </w:pPr>
      <w:r>
        <w:rPr>
          <w:rFonts w:ascii="Times New Roman"/>
          <w:b w:val="false"/>
          <w:i w:val="false"/>
          <w:color w:val="000000"/>
          <w:sz w:val="28"/>
        </w:rPr>
        <w:t xml:space="preserve">
      </w:t>
      </w:r>
    </w:p>
    <w:bookmarkEnd w:id="92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439 қосымша</w:t>
            </w:r>
          </w:p>
        </w:tc>
      </w:tr>
    </w:tbl>
    <w:bookmarkStart w:name="z1390" w:id="930"/>
    <w:p>
      <w:pPr>
        <w:spacing w:after="0"/>
        <w:ind w:left="0"/>
        <w:jc w:val="left"/>
      </w:pPr>
      <w:r>
        <w:rPr>
          <w:rFonts w:ascii="Times New Roman"/>
          <w:b/>
          <w:i w:val="false"/>
          <w:color w:val="000000"/>
        </w:rPr>
        <w:t xml:space="preserve"> Қарқаралы ауданы Тегісшілдік ауылдық округі 1297 га көлемі алабарлық жер учаскесінің шекараларында Тегісшілдік ауылының жайылым пайдаланушылардың су көздеріне қол жеткізу схемасы</w:t>
      </w:r>
    </w:p>
    <w:bookmarkEnd w:id="930"/>
    <w:bookmarkStart w:name="z1391" w:id="931"/>
    <w:p>
      <w:pPr>
        <w:spacing w:after="0"/>
        <w:ind w:left="0"/>
        <w:jc w:val="both"/>
      </w:pPr>
      <w:r>
        <w:rPr>
          <w:rFonts w:ascii="Times New Roman"/>
          <w:b w:val="false"/>
          <w:i w:val="false"/>
          <w:color w:val="000000"/>
          <w:sz w:val="28"/>
        </w:rPr>
        <w:t xml:space="preserve">
      </w:t>
      </w:r>
    </w:p>
    <w:bookmarkEnd w:id="93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440 қосымша</w:t>
            </w:r>
          </w:p>
        </w:tc>
      </w:tr>
    </w:tbl>
    <w:bookmarkStart w:name="z1393" w:id="932"/>
    <w:p>
      <w:pPr>
        <w:spacing w:after="0"/>
        <w:ind w:left="0"/>
        <w:jc w:val="left"/>
      </w:pPr>
      <w:r>
        <w:rPr>
          <w:rFonts w:ascii="Times New Roman"/>
          <w:b/>
          <w:i w:val="false"/>
          <w:color w:val="000000"/>
        </w:rPr>
        <w:t xml:space="preserve"> Қарқаралы ауданы Тегісшілдік ауылдық округі Жарлы ауылының аумағындағы жер учаскелерінің меншік иеленушілері мен жер пайдаланушылардың жайылымдарын орналастыру схемасы</w:t>
      </w:r>
    </w:p>
    <w:bookmarkEnd w:id="932"/>
    <w:bookmarkStart w:name="z1394" w:id="933"/>
    <w:p>
      <w:pPr>
        <w:spacing w:after="0"/>
        <w:ind w:left="0"/>
        <w:jc w:val="both"/>
      </w:pPr>
      <w:r>
        <w:rPr>
          <w:rFonts w:ascii="Times New Roman"/>
          <w:b w:val="false"/>
          <w:i w:val="false"/>
          <w:color w:val="000000"/>
          <w:sz w:val="28"/>
        </w:rPr>
        <w:t xml:space="preserve">
      </w:t>
      </w:r>
    </w:p>
    <w:bookmarkEnd w:id="93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441 қосымша</w:t>
            </w:r>
          </w:p>
        </w:tc>
      </w:tr>
    </w:tbl>
    <w:bookmarkStart w:name="z1396" w:id="934"/>
    <w:p>
      <w:pPr>
        <w:spacing w:after="0"/>
        <w:ind w:left="0"/>
        <w:jc w:val="left"/>
      </w:pPr>
      <w:r>
        <w:rPr>
          <w:rFonts w:ascii="Times New Roman"/>
          <w:b/>
          <w:i w:val="false"/>
          <w:color w:val="000000"/>
        </w:rPr>
        <w:t xml:space="preserve"> Қарқаралы ауданы Тегісшілдік ауылдық округі Жарлы ауылының шекараларында ауыл шаруашылығы жануарларының мал басын орналастыру үшін жайылымдарды қайта бөлу схемасы</w:t>
      </w:r>
    </w:p>
    <w:bookmarkEnd w:id="934"/>
    <w:bookmarkStart w:name="z1397" w:id="935"/>
    <w:p>
      <w:pPr>
        <w:spacing w:after="0"/>
        <w:ind w:left="0"/>
        <w:jc w:val="both"/>
      </w:pPr>
      <w:r>
        <w:rPr>
          <w:rFonts w:ascii="Times New Roman"/>
          <w:b w:val="false"/>
          <w:i w:val="false"/>
          <w:color w:val="000000"/>
          <w:sz w:val="28"/>
        </w:rPr>
        <w:t xml:space="preserve">
      </w:t>
      </w:r>
    </w:p>
    <w:bookmarkEnd w:id="93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442 қосымша</w:t>
            </w:r>
          </w:p>
        </w:tc>
      </w:tr>
    </w:tbl>
    <w:bookmarkStart w:name="z1399" w:id="936"/>
    <w:p>
      <w:pPr>
        <w:spacing w:after="0"/>
        <w:ind w:left="0"/>
        <w:jc w:val="left"/>
      </w:pPr>
      <w:r>
        <w:rPr>
          <w:rFonts w:ascii="Times New Roman"/>
          <w:b/>
          <w:i w:val="false"/>
          <w:color w:val="000000"/>
        </w:rPr>
        <w:t xml:space="preserve"> Қарқаралы ауданы Тегісшілдік ауылдық округі Жарлы ауылының шекараларында жайылымдық инфрақұрылым объектілерінің, жайылым алаңдарының және сыртқы және ішкі шекараларының схемасы</w:t>
      </w:r>
    </w:p>
    <w:bookmarkEnd w:id="936"/>
    <w:bookmarkStart w:name="z1400" w:id="937"/>
    <w:p>
      <w:pPr>
        <w:spacing w:after="0"/>
        <w:ind w:left="0"/>
        <w:jc w:val="both"/>
      </w:pPr>
      <w:r>
        <w:rPr>
          <w:rFonts w:ascii="Times New Roman"/>
          <w:b w:val="false"/>
          <w:i w:val="false"/>
          <w:color w:val="000000"/>
          <w:sz w:val="28"/>
        </w:rPr>
        <w:t xml:space="preserve">
      </w:t>
      </w:r>
    </w:p>
    <w:bookmarkEnd w:id="93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443 қосымша</w:t>
            </w:r>
          </w:p>
        </w:tc>
      </w:tr>
    </w:tbl>
    <w:bookmarkStart w:name="z1402" w:id="938"/>
    <w:p>
      <w:pPr>
        <w:spacing w:after="0"/>
        <w:ind w:left="0"/>
        <w:jc w:val="left"/>
      </w:pPr>
      <w:r>
        <w:rPr>
          <w:rFonts w:ascii="Times New Roman"/>
          <w:b/>
          <w:i w:val="false"/>
          <w:color w:val="000000"/>
        </w:rPr>
        <w:t xml:space="preserve"> Қарқаралы ауданы Тегісшілдік ауылдық округі Жарлы ауылының шекараларында жайылым пайдаланушылардың су көздеріне қол жеткізу схемасы</w:t>
      </w:r>
    </w:p>
    <w:bookmarkEnd w:id="938"/>
    <w:bookmarkStart w:name="z1403" w:id="939"/>
    <w:p>
      <w:pPr>
        <w:spacing w:after="0"/>
        <w:ind w:left="0"/>
        <w:jc w:val="both"/>
      </w:pPr>
      <w:r>
        <w:rPr>
          <w:rFonts w:ascii="Times New Roman"/>
          <w:b w:val="false"/>
          <w:i w:val="false"/>
          <w:color w:val="000000"/>
          <w:sz w:val="28"/>
        </w:rPr>
        <w:t xml:space="preserve">
      </w:t>
      </w:r>
    </w:p>
    <w:bookmarkEnd w:id="93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444 қосымша</w:t>
            </w:r>
          </w:p>
        </w:tc>
      </w:tr>
    </w:tbl>
    <w:bookmarkStart w:name="z1405" w:id="940"/>
    <w:p>
      <w:pPr>
        <w:spacing w:after="0"/>
        <w:ind w:left="0"/>
        <w:jc w:val="left"/>
      </w:pPr>
      <w:r>
        <w:rPr>
          <w:rFonts w:ascii="Times New Roman"/>
          <w:b/>
          <w:i w:val="false"/>
          <w:color w:val="000000"/>
        </w:rPr>
        <w:t xml:space="preserve"> Қарқаралы ауданы Тегісшілдік ауылдық округі 3416 га көлемі алабарлық жер учаскесінің шекараларында Жарлы ауылының ауыл шаруашылығы жануарларының мал басын орналастыру үшін жайылымдарды қайта бөлу схемасы</w:t>
      </w:r>
    </w:p>
    <w:bookmarkEnd w:id="940"/>
    <w:bookmarkStart w:name="z1406" w:id="941"/>
    <w:p>
      <w:pPr>
        <w:spacing w:after="0"/>
        <w:ind w:left="0"/>
        <w:jc w:val="both"/>
      </w:pPr>
      <w:r>
        <w:rPr>
          <w:rFonts w:ascii="Times New Roman"/>
          <w:b w:val="false"/>
          <w:i w:val="false"/>
          <w:color w:val="000000"/>
          <w:sz w:val="28"/>
        </w:rPr>
        <w:t xml:space="preserve">
      </w:t>
      </w:r>
    </w:p>
    <w:bookmarkEnd w:id="941"/>
    <w:p>
      <w:pPr>
        <w:spacing w:after="0"/>
        <w:ind w:left="0"/>
        <w:jc w:val="both"/>
      </w:pPr>
      <w:r>
        <w:drawing>
          <wp:inline distT="0" distB="0" distL="0" distR="0">
            <wp:extent cx="7810500" cy="871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8"/>
                    <a:stretch>
                      <a:fillRect/>
                    </a:stretch>
                  </pic:blipFill>
                  <pic:spPr>
                    <a:xfrm>
                      <a:off x="0" y="0"/>
                      <a:ext cx="7810500" cy="871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445 қосымша</w:t>
            </w:r>
          </w:p>
        </w:tc>
      </w:tr>
    </w:tbl>
    <w:bookmarkStart w:name="z1408" w:id="942"/>
    <w:p>
      <w:pPr>
        <w:spacing w:after="0"/>
        <w:ind w:left="0"/>
        <w:jc w:val="left"/>
      </w:pPr>
      <w:r>
        <w:rPr>
          <w:rFonts w:ascii="Times New Roman"/>
          <w:b/>
          <w:i w:val="false"/>
          <w:color w:val="000000"/>
        </w:rPr>
        <w:t xml:space="preserve"> Қарқаралы ауданы Тегісшілдік ауылдық округі 3416 га көлемі алабарлық жер учаскесінің шекараларында Жарлы ауылының жайылымдық инфрақұрылым объектілерінің, жайылым алаңдарының және сыртқы және ішкі шекараларының схемасы</w:t>
      </w:r>
    </w:p>
    <w:bookmarkEnd w:id="942"/>
    <w:bookmarkStart w:name="z1409" w:id="943"/>
    <w:p>
      <w:pPr>
        <w:spacing w:after="0"/>
        <w:ind w:left="0"/>
        <w:jc w:val="both"/>
      </w:pPr>
      <w:r>
        <w:rPr>
          <w:rFonts w:ascii="Times New Roman"/>
          <w:b w:val="false"/>
          <w:i w:val="false"/>
          <w:color w:val="000000"/>
          <w:sz w:val="28"/>
        </w:rPr>
        <w:t xml:space="preserve">
      </w:t>
      </w:r>
    </w:p>
    <w:bookmarkEnd w:id="94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446 қосымша</w:t>
            </w:r>
          </w:p>
        </w:tc>
      </w:tr>
    </w:tbl>
    <w:bookmarkStart w:name="z1411" w:id="944"/>
    <w:p>
      <w:pPr>
        <w:spacing w:after="0"/>
        <w:ind w:left="0"/>
        <w:jc w:val="left"/>
      </w:pPr>
      <w:r>
        <w:rPr>
          <w:rFonts w:ascii="Times New Roman"/>
          <w:b/>
          <w:i w:val="false"/>
          <w:color w:val="000000"/>
        </w:rPr>
        <w:t xml:space="preserve"> Қарқаралы ауданы Тегісшілдік ауылдық округі 3416 га көлемі алабарлық жер учаскесінің шекараларында Жарлы ауылының жайылым пайдаланушылардың су көздеріне қол жеткізу схемасы</w:t>
      </w:r>
    </w:p>
    <w:bookmarkEnd w:id="944"/>
    <w:bookmarkStart w:name="z1412" w:id="945"/>
    <w:p>
      <w:pPr>
        <w:spacing w:after="0"/>
        <w:ind w:left="0"/>
        <w:jc w:val="both"/>
      </w:pPr>
      <w:r>
        <w:rPr>
          <w:rFonts w:ascii="Times New Roman"/>
          <w:b w:val="false"/>
          <w:i w:val="false"/>
          <w:color w:val="000000"/>
          <w:sz w:val="28"/>
        </w:rPr>
        <w:t xml:space="preserve">
      </w:t>
      </w:r>
    </w:p>
    <w:bookmarkEnd w:id="94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447 қосымша</w:t>
            </w:r>
          </w:p>
        </w:tc>
      </w:tr>
    </w:tbl>
    <w:bookmarkStart w:name="z1414" w:id="946"/>
    <w:p>
      <w:pPr>
        <w:spacing w:after="0"/>
        <w:ind w:left="0"/>
        <w:jc w:val="left"/>
      </w:pPr>
      <w:r>
        <w:rPr>
          <w:rFonts w:ascii="Times New Roman"/>
          <w:b/>
          <w:i w:val="false"/>
          <w:color w:val="000000"/>
        </w:rPr>
        <w:t xml:space="preserve"> Қарқаралы ауданы Тегісшілдік ауылдық округі Тегісшілдік ауылының алабарлық жер учаскесінің шекараларында Жарлы ауылының ауыл шаруашылығы жануарларының мал басын орналастыру үшін жайылымдарды қайта бөлу схемасы</w:t>
      </w:r>
    </w:p>
    <w:bookmarkEnd w:id="946"/>
    <w:bookmarkStart w:name="z1415" w:id="947"/>
    <w:p>
      <w:pPr>
        <w:spacing w:after="0"/>
        <w:ind w:left="0"/>
        <w:jc w:val="both"/>
      </w:pPr>
      <w:r>
        <w:rPr>
          <w:rFonts w:ascii="Times New Roman"/>
          <w:b w:val="false"/>
          <w:i w:val="false"/>
          <w:color w:val="000000"/>
          <w:sz w:val="28"/>
        </w:rPr>
        <w:t xml:space="preserve">
      </w:t>
      </w:r>
    </w:p>
    <w:bookmarkEnd w:id="94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448 қосымша</w:t>
            </w:r>
          </w:p>
        </w:tc>
      </w:tr>
    </w:tbl>
    <w:bookmarkStart w:name="z1417" w:id="948"/>
    <w:p>
      <w:pPr>
        <w:spacing w:after="0"/>
        <w:ind w:left="0"/>
        <w:jc w:val="left"/>
      </w:pPr>
      <w:r>
        <w:rPr>
          <w:rFonts w:ascii="Times New Roman"/>
          <w:b/>
          <w:i w:val="false"/>
          <w:color w:val="000000"/>
        </w:rPr>
        <w:t xml:space="preserve"> Қарқаралы ауданы Тегісшілдік ауылдық округі Тегісшілдік ауылының алабарлық жер учаскесінің шекараларында Жарлы ауылының жайылымдық инфрақұрылым объектілерінің, жайылым алаңдарының және сыртқы және ішкі шекараларының схемасы</w:t>
      </w:r>
    </w:p>
    <w:bookmarkEnd w:id="948"/>
    <w:bookmarkStart w:name="z1418" w:id="949"/>
    <w:p>
      <w:pPr>
        <w:spacing w:after="0"/>
        <w:ind w:left="0"/>
        <w:jc w:val="both"/>
      </w:pPr>
      <w:r>
        <w:rPr>
          <w:rFonts w:ascii="Times New Roman"/>
          <w:b w:val="false"/>
          <w:i w:val="false"/>
          <w:color w:val="000000"/>
          <w:sz w:val="28"/>
        </w:rPr>
        <w:t xml:space="preserve">
      </w:t>
      </w:r>
    </w:p>
    <w:bookmarkEnd w:id="94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449 қосымша</w:t>
            </w:r>
          </w:p>
        </w:tc>
      </w:tr>
    </w:tbl>
    <w:bookmarkStart w:name="z1420" w:id="950"/>
    <w:p>
      <w:pPr>
        <w:spacing w:after="0"/>
        <w:ind w:left="0"/>
        <w:jc w:val="left"/>
      </w:pPr>
      <w:r>
        <w:rPr>
          <w:rFonts w:ascii="Times New Roman"/>
          <w:b/>
          <w:i w:val="false"/>
          <w:color w:val="000000"/>
        </w:rPr>
        <w:t xml:space="preserve"> Қарқаралы ауданы Тегісшілдік ауылдық округі Тегісшілдік ауылының алабарлық жер учаскесінің шекараларында Жарлы ауылының жайылым пайдаланушылардың су көздеріне қол жеткізу схемасы</w:t>
      </w:r>
    </w:p>
    <w:bookmarkEnd w:id="950"/>
    <w:bookmarkStart w:name="z1421" w:id="951"/>
    <w:p>
      <w:pPr>
        <w:spacing w:after="0"/>
        <w:ind w:left="0"/>
        <w:jc w:val="both"/>
      </w:pPr>
      <w:r>
        <w:rPr>
          <w:rFonts w:ascii="Times New Roman"/>
          <w:b w:val="false"/>
          <w:i w:val="false"/>
          <w:color w:val="000000"/>
          <w:sz w:val="28"/>
        </w:rPr>
        <w:t xml:space="preserve">
      </w:t>
      </w:r>
    </w:p>
    <w:bookmarkEnd w:id="95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450– қосымша</w:t>
            </w:r>
          </w:p>
        </w:tc>
      </w:tr>
    </w:tbl>
    <w:bookmarkStart w:name="z1423" w:id="952"/>
    <w:p>
      <w:pPr>
        <w:spacing w:after="0"/>
        <w:ind w:left="0"/>
        <w:jc w:val="left"/>
      </w:pPr>
      <w:r>
        <w:rPr>
          <w:rFonts w:ascii="Times New Roman"/>
          <w:b/>
          <w:i w:val="false"/>
          <w:color w:val="000000"/>
        </w:rPr>
        <w:t xml:space="preserve"> Қарқаралы ауданы Тегісшілдік ауылдық округі Қарынши ауылының аумағындағы жер учаскелерінің меншік иеленушілері мен жер пайдаланушылардың жайылымдарын орналастыру схемасы</w:t>
      </w:r>
    </w:p>
    <w:bookmarkEnd w:id="952"/>
    <w:bookmarkStart w:name="z1424" w:id="953"/>
    <w:p>
      <w:pPr>
        <w:spacing w:after="0"/>
        <w:ind w:left="0"/>
        <w:jc w:val="both"/>
      </w:pPr>
      <w:r>
        <w:rPr>
          <w:rFonts w:ascii="Times New Roman"/>
          <w:b w:val="false"/>
          <w:i w:val="false"/>
          <w:color w:val="000000"/>
          <w:sz w:val="28"/>
        </w:rPr>
        <w:t xml:space="preserve">
      </w:t>
      </w:r>
    </w:p>
    <w:bookmarkEnd w:id="95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451 қосымша</w:t>
            </w:r>
          </w:p>
        </w:tc>
      </w:tr>
    </w:tbl>
    <w:bookmarkStart w:name="z1426" w:id="954"/>
    <w:p>
      <w:pPr>
        <w:spacing w:after="0"/>
        <w:ind w:left="0"/>
        <w:jc w:val="left"/>
      </w:pPr>
      <w:r>
        <w:rPr>
          <w:rFonts w:ascii="Times New Roman"/>
          <w:b/>
          <w:i w:val="false"/>
          <w:color w:val="000000"/>
        </w:rPr>
        <w:t xml:space="preserve"> Қарқаралы ауданы Тегісшілдік ауылдық округі Қарынши ауылының шекараларында ауыл шаруашылығы жануарларының мал басын орналастыру үшін жайылымдарды қайта бөлу схемасы</w:t>
      </w:r>
    </w:p>
    <w:bookmarkEnd w:id="954"/>
    <w:bookmarkStart w:name="z1427" w:id="955"/>
    <w:p>
      <w:pPr>
        <w:spacing w:after="0"/>
        <w:ind w:left="0"/>
        <w:jc w:val="both"/>
      </w:pPr>
      <w:r>
        <w:rPr>
          <w:rFonts w:ascii="Times New Roman"/>
          <w:b w:val="false"/>
          <w:i w:val="false"/>
          <w:color w:val="000000"/>
          <w:sz w:val="28"/>
        </w:rPr>
        <w:t xml:space="preserve">
      </w:t>
      </w:r>
    </w:p>
    <w:bookmarkEnd w:id="95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452 қосымша</w:t>
            </w:r>
          </w:p>
        </w:tc>
      </w:tr>
    </w:tbl>
    <w:bookmarkStart w:name="z1429" w:id="956"/>
    <w:p>
      <w:pPr>
        <w:spacing w:after="0"/>
        <w:ind w:left="0"/>
        <w:jc w:val="left"/>
      </w:pPr>
      <w:r>
        <w:rPr>
          <w:rFonts w:ascii="Times New Roman"/>
          <w:b/>
          <w:i w:val="false"/>
          <w:color w:val="000000"/>
        </w:rPr>
        <w:t xml:space="preserve"> Қарқаралы ауданы Тегісшілдік ауылдық округі Қарынши ауылының шекараларында жайылымдық инфрақұрылым объектілерінің, жайылым алаңдарының және сыртқы және ішкі шекараларының схемасы</w:t>
      </w:r>
    </w:p>
    <w:bookmarkEnd w:id="956"/>
    <w:bookmarkStart w:name="z1430" w:id="957"/>
    <w:p>
      <w:pPr>
        <w:spacing w:after="0"/>
        <w:ind w:left="0"/>
        <w:jc w:val="both"/>
      </w:pPr>
      <w:r>
        <w:rPr>
          <w:rFonts w:ascii="Times New Roman"/>
          <w:b w:val="false"/>
          <w:i w:val="false"/>
          <w:color w:val="000000"/>
          <w:sz w:val="28"/>
        </w:rPr>
        <w:t xml:space="preserve">
      </w:t>
      </w:r>
    </w:p>
    <w:bookmarkEnd w:id="95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453 қосымша</w:t>
            </w:r>
          </w:p>
        </w:tc>
      </w:tr>
    </w:tbl>
    <w:bookmarkStart w:name="z1432" w:id="958"/>
    <w:p>
      <w:pPr>
        <w:spacing w:after="0"/>
        <w:ind w:left="0"/>
        <w:jc w:val="left"/>
      </w:pPr>
      <w:r>
        <w:rPr>
          <w:rFonts w:ascii="Times New Roman"/>
          <w:b/>
          <w:i w:val="false"/>
          <w:color w:val="000000"/>
        </w:rPr>
        <w:t xml:space="preserve"> Қарқаралы ауданы Тегісшілдік ауылдық округі Қарынши ауылының шекараларында жайылым пайдаланушылардың су көздеріне қол жеткізу схемасы</w:t>
      </w:r>
    </w:p>
    <w:bookmarkEnd w:id="958"/>
    <w:bookmarkStart w:name="z1433" w:id="959"/>
    <w:p>
      <w:pPr>
        <w:spacing w:after="0"/>
        <w:ind w:left="0"/>
        <w:jc w:val="both"/>
      </w:pPr>
      <w:r>
        <w:rPr>
          <w:rFonts w:ascii="Times New Roman"/>
          <w:b w:val="false"/>
          <w:i w:val="false"/>
          <w:color w:val="000000"/>
          <w:sz w:val="28"/>
        </w:rPr>
        <w:t xml:space="preserve">
      </w:t>
      </w:r>
    </w:p>
    <w:bookmarkEnd w:id="95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454 қосымша</w:t>
            </w:r>
          </w:p>
        </w:tc>
      </w:tr>
    </w:tbl>
    <w:bookmarkStart w:name="z1435" w:id="960"/>
    <w:p>
      <w:pPr>
        <w:spacing w:after="0"/>
        <w:ind w:left="0"/>
        <w:jc w:val="left"/>
      </w:pPr>
      <w:r>
        <w:rPr>
          <w:rFonts w:ascii="Times New Roman"/>
          <w:b/>
          <w:i w:val="false"/>
          <w:color w:val="000000"/>
        </w:rPr>
        <w:t xml:space="preserve"> Қарқаралы ауданы Тегісшілдік ауылдық округі 847 га және 590 га көлемі отарлы жер учаскелерінің шекараларында Қарынши ауылының ауыл шаруашылығы жануарларының мал басын орналастыру үшін жайылымдарды қайта бөлу схемасы</w:t>
      </w:r>
    </w:p>
    <w:bookmarkEnd w:id="960"/>
    <w:bookmarkStart w:name="z1436" w:id="961"/>
    <w:p>
      <w:pPr>
        <w:spacing w:after="0"/>
        <w:ind w:left="0"/>
        <w:jc w:val="both"/>
      </w:pPr>
      <w:r>
        <w:rPr>
          <w:rFonts w:ascii="Times New Roman"/>
          <w:b w:val="false"/>
          <w:i w:val="false"/>
          <w:color w:val="000000"/>
          <w:sz w:val="28"/>
        </w:rPr>
        <w:t xml:space="preserve">
      </w:t>
      </w:r>
    </w:p>
    <w:bookmarkEnd w:id="96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455 –қосымша</w:t>
            </w:r>
          </w:p>
        </w:tc>
      </w:tr>
    </w:tbl>
    <w:bookmarkStart w:name="z1438" w:id="962"/>
    <w:p>
      <w:pPr>
        <w:spacing w:after="0"/>
        <w:ind w:left="0"/>
        <w:jc w:val="left"/>
      </w:pPr>
      <w:r>
        <w:rPr>
          <w:rFonts w:ascii="Times New Roman"/>
          <w:b/>
          <w:i w:val="false"/>
          <w:color w:val="000000"/>
        </w:rPr>
        <w:t xml:space="preserve"> Қарқаралы ауданы Тегісшілдік ауылдық округі 847 га және 590 га көлемі отарлы жер учаскелерінің шекараларында Қарынши ауылының жайылымдық инфрақұрылым объектілерінің, жайылым алаңдарының және сыртқы және ішкі шекараларының схемасы</w:t>
      </w:r>
    </w:p>
    <w:bookmarkEnd w:id="962"/>
    <w:bookmarkStart w:name="z1439" w:id="963"/>
    <w:p>
      <w:pPr>
        <w:spacing w:after="0"/>
        <w:ind w:left="0"/>
        <w:jc w:val="both"/>
      </w:pPr>
      <w:r>
        <w:rPr>
          <w:rFonts w:ascii="Times New Roman"/>
          <w:b w:val="false"/>
          <w:i w:val="false"/>
          <w:color w:val="000000"/>
          <w:sz w:val="28"/>
        </w:rPr>
        <w:t xml:space="preserve">
      </w:t>
      </w:r>
    </w:p>
    <w:bookmarkEnd w:id="96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456 қосымша</w:t>
            </w:r>
          </w:p>
        </w:tc>
      </w:tr>
    </w:tbl>
    <w:bookmarkStart w:name="z1441" w:id="964"/>
    <w:p>
      <w:pPr>
        <w:spacing w:after="0"/>
        <w:ind w:left="0"/>
        <w:jc w:val="left"/>
      </w:pPr>
      <w:r>
        <w:rPr>
          <w:rFonts w:ascii="Times New Roman"/>
          <w:b/>
          <w:i w:val="false"/>
          <w:color w:val="000000"/>
        </w:rPr>
        <w:t xml:space="preserve"> Қарқаралы ауданы Тегісшілдік ауылдық округі 847 га және 590 га көлемі отарлы жер учаскелерінің шекараларында Қарынши ауылының жайылым пайдаланушылардың су көздеріне қол жеткізу схемасы</w:t>
      </w:r>
    </w:p>
    <w:bookmarkEnd w:id="964"/>
    <w:bookmarkStart w:name="z1442" w:id="965"/>
    <w:p>
      <w:pPr>
        <w:spacing w:after="0"/>
        <w:ind w:left="0"/>
        <w:jc w:val="both"/>
      </w:pPr>
      <w:r>
        <w:rPr>
          <w:rFonts w:ascii="Times New Roman"/>
          <w:b w:val="false"/>
          <w:i w:val="false"/>
          <w:color w:val="000000"/>
          <w:sz w:val="28"/>
        </w:rPr>
        <w:t xml:space="preserve">
      </w:t>
      </w:r>
    </w:p>
    <w:bookmarkEnd w:id="96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0"/>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457 қосымша</w:t>
            </w:r>
          </w:p>
        </w:tc>
      </w:tr>
    </w:tbl>
    <w:bookmarkStart w:name="z1444" w:id="966"/>
    <w:p>
      <w:pPr>
        <w:spacing w:after="0"/>
        <w:ind w:left="0"/>
        <w:jc w:val="left"/>
      </w:pPr>
      <w:r>
        <w:rPr>
          <w:rFonts w:ascii="Times New Roman"/>
          <w:b/>
          <w:i w:val="false"/>
          <w:color w:val="000000"/>
        </w:rPr>
        <w:t xml:space="preserve"> Қарқаралы ауданы Темірші ауылдық округі Татан ауылының аумағындағы жер учаскелерінің меншік иеленушілері мен жер пайдаланушылардың жайылымдарын орналастыру схемасы</w:t>
      </w:r>
    </w:p>
    <w:bookmarkEnd w:id="966"/>
    <w:bookmarkStart w:name="z1445" w:id="967"/>
    <w:p>
      <w:pPr>
        <w:spacing w:after="0"/>
        <w:ind w:left="0"/>
        <w:jc w:val="both"/>
      </w:pPr>
      <w:r>
        <w:rPr>
          <w:rFonts w:ascii="Times New Roman"/>
          <w:b w:val="false"/>
          <w:i w:val="false"/>
          <w:color w:val="000000"/>
          <w:sz w:val="28"/>
        </w:rPr>
        <w:t xml:space="preserve">
      </w:t>
      </w:r>
    </w:p>
    <w:bookmarkEnd w:id="96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1"/>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458 қосымша</w:t>
            </w:r>
          </w:p>
        </w:tc>
      </w:tr>
    </w:tbl>
    <w:bookmarkStart w:name="z1447" w:id="968"/>
    <w:p>
      <w:pPr>
        <w:spacing w:after="0"/>
        <w:ind w:left="0"/>
        <w:jc w:val="left"/>
      </w:pPr>
      <w:r>
        <w:rPr>
          <w:rFonts w:ascii="Times New Roman"/>
          <w:b/>
          <w:i w:val="false"/>
          <w:color w:val="000000"/>
        </w:rPr>
        <w:t xml:space="preserve"> Қарқаралы ауданы Темірші ауылдық округі Татан ауылының шекараларында ауыл шаруашылығы жануарларының мал басын орналастыру үшін жайылымдарды қайта бөлу схемасы</w:t>
      </w:r>
    </w:p>
    <w:bookmarkEnd w:id="968"/>
    <w:bookmarkStart w:name="z1448" w:id="969"/>
    <w:p>
      <w:pPr>
        <w:spacing w:after="0"/>
        <w:ind w:left="0"/>
        <w:jc w:val="both"/>
      </w:pPr>
      <w:r>
        <w:rPr>
          <w:rFonts w:ascii="Times New Roman"/>
          <w:b w:val="false"/>
          <w:i w:val="false"/>
          <w:color w:val="000000"/>
          <w:sz w:val="28"/>
        </w:rPr>
        <w:t xml:space="preserve">
      </w:t>
      </w:r>
    </w:p>
    <w:bookmarkEnd w:id="96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459 қосымша</w:t>
            </w:r>
          </w:p>
        </w:tc>
      </w:tr>
    </w:tbl>
    <w:bookmarkStart w:name="z1450" w:id="970"/>
    <w:p>
      <w:pPr>
        <w:spacing w:after="0"/>
        <w:ind w:left="0"/>
        <w:jc w:val="left"/>
      </w:pPr>
      <w:r>
        <w:rPr>
          <w:rFonts w:ascii="Times New Roman"/>
          <w:b/>
          <w:i w:val="false"/>
          <w:color w:val="000000"/>
        </w:rPr>
        <w:t xml:space="preserve"> Қарқаралы ауданы Темірші ауылдық округі Татан ауылының шекараларында жайылымдық инфрақұрылым объектілерінің, жайылым аландарының және сыртқы және ішкі шекаларының схемасы</w:t>
      </w:r>
    </w:p>
    <w:bookmarkEnd w:id="970"/>
    <w:bookmarkStart w:name="z1451" w:id="971"/>
    <w:p>
      <w:pPr>
        <w:spacing w:after="0"/>
        <w:ind w:left="0"/>
        <w:jc w:val="both"/>
      </w:pPr>
      <w:r>
        <w:rPr>
          <w:rFonts w:ascii="Times New Roman"/>
          <w:b w:val="false"/>
          <w:i w:val="false"/>
          <w:color w:val="000000"/>
          <w:sz w:val="28"/>
        </w:rPr>
        <w:t xml:space="preserve">
      </w:t>
      </w:r>
    </w:p>
    <w:bookmarkEnd w:id="97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460 қосымша</w:t>
            </w:r>
          </w:p>
        </w:tc>
      </w:tr>
    </w:tbl>
    <w:bookmarkStart w:name="z1453" w:id="972"/>
    <w:p>
      <w:pPr>
        <w:spacing w:after="0"/>
        <w:ind w:left="0"/>
        <w:jc w:val="left"/>
      </w:pPr>
      <w:r>
        <w:rPr>
          <w:rFonts w:ascii="Times New Roman"/>
          <w:b/>
          <w:i w:val="false"/>
          <w:color w:val="000000"/>
        </w:rPr>
        <w:t xml:space="preserve"> Қарқаралы ауданы Темірші ауылдық округі Татан ауылының шекараларында жайылым пайдаланушылардың су көздеріне қол жеткізу схемасы</w:t>
      </w:r>
    </w:p>
    <w:bookmarkEnd w:id="972"/>
    <w:bookmarkStart w:name="z1454" w:id="973"/>
    <w:p>
      <w:pPr>
        <w:spacing w:after="0"/>
        <w:ind w:left="0"/>
        <w:jc w:val="both"/>
      </w:pPr>
      <w:r>
        <w:rPr>
          <w:rFonts w:ascii="Times New Roman"/>
          <w:b w:val="false"/>
          <w:i w:val="false"/>
          <w:color w:val="000000"/>
          <w:sz w:val="28"/>
        </w:rPr>
        <w:t xml:space="preserve">
      </w:t>
      </w:r>
    </w:p>
    <w:bookmarkEnd w:id="97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461 қосымша</w:t>
            </w:r>
          </w:p>
        </w:tc>
      </w:tr>
    </w:tbl>
    <w:bookmarkStart w:name="z1456" w:id="974"/>
    <w:p>
      <w:pPr>
        <w:spacing w:after="0"/>
        <w:ind w:left="0"/>
        <w:jc w:val="left"/>
      </w:pPr>
      <w:r>
        <w:rPr>
          <w:rFonts w:ascii="Times New Roman"/>
          <w:b/>
          <w:i w:val="false"/>
          <w:color w:val="000000"/>
        </w:rPr>
        <w:t xml:space="preserve"> Қарқаралы ауданы Темірші ауылдық округі 4176 га көлемі отарлы жер учаскесінің шекараларында Татан ауылының ауыл шаруашылығы жануарларының мал басын орналастыру үшін жайылымдарды қайта бөлу схемасы</w:t>
      </w:r>
    </w:p>
    <w:bookmarkEnd w:id="974"/>
    <w:bookmarkStart w:name="z1457" w:id="975"/>
    <w:p>
      <w:pPr>
        <w:spacing w:after="0"/>
        <w:ind w:left="0"/>
        <w:jc w:val="both"/>
      </w:pPr>
      <w:r>
        <w:rPr>
          <w:rFonts w:ascii="Times New Roman"/>
          <w:b w:val="false"/>
          <w:i w:val="false"/>
          <w:color w:val="000000"/>
          <w:sz w:val="28"/>
        </w:rPr>
        <w:t xml:space="preserve">
      </w:t>
      </w:r>
    </w:p>
    <w:bookmarkEnd w:id="97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462 қосымша</w:t>
            </w:r>
          </w:p>
        </w:tc>
      </w:tr>
    </w:tbl>
    <w:bookmarkStart w:name="z1459" w:id="976"/>
    <w:p>
      <w:pPr>
        <w:spacing w:after="0"/>
        <w:ind w:left="0"/>
        <w:jc w:val="left"/>
      </w:pPr>
      <w:r>
        <w:rPr>
          <w:rFonts w:ascii="Times New Roman"/>
          <w:b/>
          <w:i w:val="false"/>
          <w:color w:val="000000"/>
        </w:rPr>
        <w:t xml:space="preserve"> Қарқаралы ауданы Темірші ауылдық округі Татан ауылының отарлы жер учаскесінің шекараларында жайылымдық инфрақұрылым объектілерінің, жайылым аландарының және сыртқы және ішкі шекаларының схемасы</w:t>
      </w:r>
    </w:p>
    <w:bookmarkEnd w:id="976"/>
    <w:bookmarkStart w:name="z1460" w:id="977"/>
    <w:p>
      <w:pPr>
        <w:spacing w:after="0"/>
        <w:ind w:left="0"/>
        <w:jc w:val="both"/>
      </w:pPr>
      <w:r>
        <w:rPr>
          <w:rFonts w:ascii="Times New Roman"/>
          <w:b w:val="false"/>
          <w:i w:val="false"/>
          <w:color w:val="000000"/>
          <w:sz w:val="28"/>
        </w:rPr>
        <w:t xml:space="preserve">
      </w:t>
      </w:r>
    </w:p>
    <w:bookmarkEnd w:id="97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463 қосымша</w:t>
            </w:r>
          </w:p>
        </w:tc>
      </w:tr>
    </w:tbl>
    <w:bookmarkStart w:name="z1462" w:id="978"/>
    <w:p>
      <w:pPr>
        <w:spacing w:after="0"/>
        <w:ind w:left="0"/>
        <w:jc w:val="left"/>
      </w:pPr>
      <w:r>
        <w:rPr>
          <w:rFonts w:ascii="Times New Roman"/>
          <w:b/>
          <w:i w:val="false"/>
          <w:color w:val="000000"/>
        </w:rPr>
        <w:t xml:space="preserve"> Қарқаралы ауданы Темірші ауылдық округі 4176 га көлемі отарлы жер учаскесінің шекараларында Татан ауылының жайылым пайдаланушылардың су көздеріне қол жеткізу схемасы</w:t>
      </w:r>
    </w:p>
    <w:bookmarkEnd w:id="978"/>
    <w:bookmarkStart w:name="z1463" w:id="979"/>
    <w:p>
      <w:pPr>
        <w:spacing w:after="0"/>
        <w:ind w:left="0"/>
        <w:jc w:val="both"/>
      </w:pPr>
      <w:r>
        <w:rPr>
          <w:rFonts w:ascii="Times New Roman"/>
          <w:b w:val="false"/>
          <w:i w:val="false"/>
          <w:color w:val="000000"/>
          <w:sz w:val="28"/>
        </w:rPr>
        <w:t xml:space="preserve">
      </w:t>
      </w:r>
    </w:p>
    <w:bookmarkEnd w:id="97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464 қосымша</w:t>
            </w:r>
          </w:p>
        </w:tc>
      </w:tr>
    </w:tbl>
    <w:bookmarkStart w:name="z1465" w:id="980"/>
    <w:p>
      <w:pPr>
        <w:spacing w:after="0"/>
        <w:ind w:left="0"/>
        <w:jc w:val="left"/>
      </w:pPr>
      <w:r>
        <w:rPr>
          <w:rFonts w:ascii="Times New Roman"/>
          <w:b/>
          <w:i w:val="false"/>
          <w:color w:val="000000"/>
        </w:rPr>
        <w:t xml:space="preserve"> Қарқаралы ауданы Темірші ауылдық округі отарлы жер учаскелерінің шекараларында Татан ауылының ауыл шаруашылығы жануарларының мал басын орналастыру үшін жайылымдарды қайта бөлу схемасы</w:t>
      </w:r>
    </w:p>
    <w:bookmarkEnd w:id="980"/>
    <w:bookmarkStart w:name="z1466" w:id="981"/>
    <w:p>
      <w:pPr>
        <w:spacing w:after="0"/>
        <w:ind w:left="0"/>
        <w:jc w:val="both"/>
      </w:pPr>
      <w:r>
        <w:rPr>
          <w:rFonts w:ascii="Times New Roman"/>
          <w:b w:val="false"/>
          <w:i w:val="false"/>
          <w:color w:val="000000"/>
          <w:sz w:val="28"/>
        </w:rPr>
        <w:t xml:space="preserve">
      </w:t>
      </w:r>
    </w:p>
    <w:bookmarkEnd w:id="98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8"/>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465 қосымша</w:t>
            </w:r>
          </w:p>
        </w:tc>
      </w:tr>
    </w:tbl>
    <w:bookmarkStart w:name="z1468" w:id="982"/>
    <w:p>
      <w:pPr>
        <w:spacing w:after="0"/>
        <w:ind w:left="0"/>
        <w:jc w:val="left"/>
      </w:pPr>
      <w:r>
        <w:rPr>
          <w:rFonts w:ascii="Times New Roman"/>
          <w:b/>
          <w:i w:val="false"/>
          <w:color w:val="000000"/>
        </w:rPr>
        <w:t xml:space="preserve"> Қарқаралы ауданы Темірші ауылдық округі Татан ауылының отарлы жер учаскелерінің шекараларында жайылымдық инфрақұрылым объектілерінің, жайылым аландарының және сыртқы және ішкі шекаларының схемасы</w:t>
      </w:r>
    </w:p>
    <w:bookmarkEnd w:id="982"/>
    <w:bookmarkStart w:name="z1469" w:id="983"/>
    <w:p>
      <w:pPr>
        <w:spacing w:after="0"/>
        <w:ind w:left="0"/>
        <w:jc w:val="both"/>
      </w:pPr>
      <w:r>
        <w:rPr>
          <w:rFonts w:ascii="Times New Roman"/>
          <w:b w:val="false"/>
          <w:i w:val="false"/>
          <w:color w:val="000000"/>
          <w:sz w:val="28"/>
        </w:rPr>
        <w:t xml:space="preserve">
      </w:t>
      </w:r>
    </w:p>
    <w:bookmarkEnd w:id="98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466 қосымша</w:t>
            </w:r>
          </w:p>
        </w:tc>
      </w:tr>
    </w:tbl>
    <w:bookmarkStart w:name="z1471" w:id="984"/>
    <w:p>
      <w:pPr>
        <w:spacing w:after="0"/>
        <w:ind w:left="0"/>
        <w:jc w:val="left"/>
      </w:pPr>
      <w:r>
        <w:rPr>
          <w:rFonts w:ascii="Times New Roman"/>
          <w:b/>
          <w:i w:val="false"/>
          <w:color w:val="000000"/>
        </w:rPr>
        <w:t xml:space="preserve"> Қарқаралы ауданы Темірші ауылдық округі отарлы жер учаскелерінің шекараларында Татан ауылының жайылым пайдаланушылардың су көздеріне қол жеткізу схемасы</w:t>
      </w:r>
    </w:p>
    <w:bookmarkEnd w:id="984"/>
    <w:bookmarkStart w:name="z1472" w:id="985"/>
    <w:p>
      <w:pPr>
        <w:spacing w:after="0"/>
        <w:ind w:left="0"/>
        <w:jc w:val="both"/>
      </w:pPr>
      <w:r>
        <w:rPr>
          <w:rFonts w:ascii="Times New Roman"/>
          <w:b w:val="false"/>
          <w:i w:val="false"/>
          <w:color w:val="000000"/>
          <w:sz w:val="28"/>
        </w:rPr>
        <w:t xml:space="preserve">
      </w:t>
      </w:r>
    </w:p>
    <w:bookmarkEnd w:id="98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0"/>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467 қосымша</w:t>
            </w:r>
          </w:p>
        </w:tc>
      </w:tr>
    </w:tbl>
    <w:bookmarkStart w:name="z1474" w:id="986"/>
    <w:p>
      <w:pPr>
        <w:spacing w:after="0"/>
        <w:ind w:left="0"/>
        <w:jc w:val="left"/>
      </w:pPr>
      <w:r>
        <w:rPr>
          <w:rFonts w:ascii="Times New Roman"/>
          <w:b/>
          <w:i w:val="false"/>
          <w:color w:val="000000"/>
        </w:rPr>
        <w:t xml:space="preserve"> Қарқаралы ауданы Темірші ауылдық округі отарлы жер учаскелерінің шекараларында Татан ауылының ауыл шаруашылығы жануарларының мал басын орналастыру үшін жайылымдарды қайта бөлу схемасы</w:t>
      </w:r>
    </w:p>
    <w:bookmarkEnd w:id="986"/>
    <w:bookmarkStart w:name="z1475" w:id="987"/>
    <w:p>
      <w:pPr>
        <w:spacing w:after="0"/>
        <w:ind w:left="0"/>
        <w:jc w:val="both"/>
      </w:pPr>
      <w:r>
        <w:rPr>
          <w:rFonts w:ascii="Times New Roman"/>
          <w:b w:val="false"/>
          <w:i w:val="false"/>
          <w:color w:val="000000"/>
          <w:sz w:val="28"/>
        </w:rPr>
        <w:t xml:space="preserve">
      </w:t>
      </w:r>
    </w:p>
    <w:bookmarkEnd w:id="98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468 қосымша</w:t>
            </w:r>
          </w:p>
        </w:tc>
      </w:tr>
    </w:tbl>
    <w:bookmarkStart w:name="z1477" w:id="988"/>
    <w:p>
      <w:pPr>
        <w:spacing w:after="0"/>
        <w:ind w:left="0"/>
        <w:jc w:val="left"/>
      </w:pPr>
      <w:r>
        <w:rPr>
          <w:rFonts w:ascii="Times New Roman"/>
          <w:b/>
          <w:i w:val="false"/>
          <w:color w:val="000000"/>
        </w:rPr>
        <w:t xml:space="preserve"> Қарқаралы ауданы Темірші ауылдық округі Татан ауылының отарлы жер учаскелерінің шекараларында жайылымдық инфрақұрылым объектілерінің, жайылым аландарының және сыртқы және ішкі шекаларының схемасы</w:t>
      </w:r>
    </w:p>
    <w:bookmarkEnd w:id="988"/>
    <w:bookmarkStart w:name="z1478" w:id="989"/>
    <w:p>
      <w:pPr>
        <w:spacing w:after="0"/>
        <w:ind w:left="0"/>
        <w:jc w:val="both"/>
      </w:pPr>
      <w:r>
        <w:rPr>
          <w:rFonts w:ascii="Times New Roman"/>
          <w:b w:val="false"/>
          <w:i w:val="false"/>
          <w:color w:val="000000"/>
          <w:sz w:val="28"/>
        </w:rPr>
        <w:t xml:space="preserve">
      </w:t>
      </w:r>
    </w:p>
    <w:bookmarkEnd w:id="98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469 қосымша</w:t>
            </w:r>
          </w:p>
        </w:tc>
      </w:tr>
    </w:tbl>
    <w:bookmarkStart w:name="z1480" w:id="990"/>
    <w:p>
      <w:pPr>
        <w:spacing w:after="0"/>
        <w:ind w:left="0"/>
        <w:jc w:val="left"/>
      </w:pPr>
      <w:r>
        <w:rPr>
          <w:rFonts w:ascii="Times New Roman"/>
          <w:b/>
          <w:i w:val="false"/>
          <w:color w:val="000000"/>
        </w:rPr>
        <w:t xml:space="preserve"> Қарқаралы ауданы Темірші ауылдық округі отарлы жер учаскелерінің шекараларында Татан ауылының жайылым пайдаланушылардың су көздеріне қол жеткізу схемасы</w:t>
      </w:r>
    </w:p>
    <w:bookmarkEnd w:id="990"/>
    <w:bookmarkStart w:name="z1481" w:id="991"/>
    <w:p>
      <w:pPr>
        <w:spacing w:after="0"/>
        <w:ind w:left="0"/>
        <w:jc w:val="both"/>
      </w:pPr>
      <w:r>
        <w:rPr>
          <w:rFonts w:ascii="Times New Roman"/>
          <w:b w:val="false"/>
          <w:i w:val="false"/>
          <w:color w:val="000000"/>
          <w:sz w:val="28"/>
        </w:rPr>
        <w:t xml:space="preserve">
      </w:t>
      </w:r>
    </w:p>
    <w:bookmarkEnd w:id="99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470 қосымша</w:t>
            </w:r>
          </w:p>
        </w:tc>
      </w:tr>
    </w:tbl>
    <w:bookmarkStart w:name="z1483" w:id="992"/>
    <w:p>
      <w:pPr>
        <w:spacing w:after="0"/>
        <w:ind w:left="0"/>
        <w:jc w:val="left"/>
      </w:pPr>
      <w:r>
        <w:rPr>
          <w:rFonts w:ascii="Times New Roman"/>
          <w:b/>
          <w:i w:val="false"/>
          <w:color w:val="000000"/>
        </w:rPr>
        <w:t xml:space="preserve"> Қарқаралы ауданы Темірші ауылдық округі Қараағаш ауылының аумағындағы жер учаскелерінің меншік иеленушілері мен жер пайдаланушылардың жайылымдарын орналастыру схемасы</w:t>
      </w:r>
    </w:p>
    <w:bookmarkEnd w:id="992"/>
    <w:bookmarkStart w:name="z1484" w:id="993"/>
    <w:p>
      <w:pPr>
        <w:spacing w:after="0"/>
        <w:ind w:left="0"/>
        <w:jc w:val="both"/>
      </w:pPr>
      <w:r>
        <w:rPr>
          <w:rFonts w:ascii="Times New Roman"/>
          <w:b w:val="false"/>
          <w:i w:val="false"/>
          <w:color w:val="000000"/>
          <w:sz w:val="28"/>
        </w:rPr>
        <w:t xml:space="preserve">
      </w:t>
      </w:r>
    </w:p>
    <w:bookmarkEnd w:id="99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471 қосымша</w:t>
            </w:r>
          </w:p>
        </w:tc>
      </w:tr>
    </w:tbl>
    <w:bookmarkStart w:name="z1486" w:id="994"/>
    <w:p>
      <w:pPr>
        <w:spacing w:after="0"/>
        <w:ind w:left="0"/>
        <w:jc w:val="left"/>
      </w:pPr>
      <w:r>
        <w:rPr>
          <w:rFonts w:ascii="Times New Roman"/>
          <w:b/>
          <w:i w:val="false"/>
          <w:color w:val="000000"/>
        </w:rPr>
        <w:t xml:space="preserve"> Қарқаралы ауданы Темірші ауылдық округі Қараағаш ауылының шекараларында ауыл шаруашылығы жануарларының мал басын орналастыру үшін жайылымдарды қайта бөлу схемасы</w:t>
      </w:r>
    </w:p>
    <w:bookmarkEnd w:id="994"/>
    <w:bookmarkStart w:name="z1487" w:id="995"/>
    <w:p>
      <w:pPr>
        <w:spacing w:after="0"/>
        <w:ind w:left="0"/>
        <w:jc w:val="both"/>
      </w:pPr>
      <w:r>
        <w:rPr>
          <w:rFonts w:ascii="Times New Roman"/>
          <w:b w:val="false"/>
          <w:i w:val="false"/>
          <w:color w:val="000000"/>
          <w:sz w:val="28"/>
        </w:rPr>
        <w:t xml:space="preserve">
      </w:t>
      </w:r>
    </w:p>
    <w:bookmarkEnd w:id="99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472 қосымша</w:t>
            </w:r>
          </w:p>
        </w:tc>
      </w:tr>
    </w:tbl>
    <w:bookmarkStart w:name="z1489" w:id="996"/>
    <w:p>
      <w:pPr>
        <w:spacing w:after="0"/>
        <w:ind w:left="0"/>
        <w:jc w:val="left"/>
      </w:pPr>
      <w:r>
        <w:rPr>
          <w:rFonts w:ascii="Times New Roman"/>
          <w:b/>
          <w:i w:val="false"/>
          <w:color w:val="000000"/>
        </w:rPr>
        <w:t xml:space="preserve"> Қарқаралы ауданы Темірші ауылдық округі Қараағаш ауылының шекараларында жайылымдық инфрақұрылым объектілерінің, жайылым аландарының және сыртқы және ішкі шекаларының схемасы</w:t>
      </w:r>
    </w:p>
    <w:bookmarkEnd w:id="996"/>
    <w:bookmarkStart w:name="z1490" w:id="997"/>
    <w:p>
      <w:pPr>
        <w:spacing w:after="0"/>
        <w:ind w:left="0"/>
        <w:jc w:val="both"/>
      </w:pPr>
      <w:r>
        <w:rPr>
          <w:rFonts w:ascii="Times New Roman"/>
          <w:b w:val="false"/>
          <w:i w:val="false"/>
          <w:color w:val="000000"/>
          <w:sz w:val="28"/>
        </w:rPr>
        <w:t xml:space="preserve">
      </w:t>
      </w:r>
    </w:p>
    <w:bookmarkEnd w:id="99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473 қосымша</w:t>
            </w:r>
          </w:p>
        </w:tc>
      </w:tr>
    </w:tbl>
    <w:bookmarkStart w:name="z1492" w:id="998"/>
    <w:p>
      <w:pPr>
        <w:spacing w:after="0"/>
        <w:ind w:left="0"/>
        <w:jc w:val="left"/>
      </w:pPr>
      <w:r>
        <w:rPr>
          <w:rFonts w:ascii="Times New Roman"/>
          <w:b/>
          <w:i w:val="false"/>
          <w:color w:val="000000"/>
        </w:rPr>
        <w:t xml:space="preserve"> Қарқаралы ауданы Темірші ауылдық округі Қараағаш ауылының шекараларында жайылым пайдаланушылардың су көздеріне қол жеткізу схемасы</w:t>
      </w:r>
    </w:p>
    <w:bookmarkEnd w:id="998"/>
    <w:bookmarkStart w:name="z1493" w:id="999"/>
    <w:p>
      <w:pPr>
        <w:spacing w:after="0"/>
        <w:ind w:left="0"/>
        <w:jc w:val="both"/>
      </w:pPr>
      <w:r>
        <w:rPr>
          <w:rFonts w:ascii="Times New Roman"/>
          <w:b w:val="false"/>
          <w:i w:val="false"/>
          <w:color w:val="000000"/>
          <w:sz w:val="28"/>
        </w:rPr>
        <w:t xml:space="preserve">
      </w:t>
      </w:r>
    </w:p>
    <w:bookmarkEnd w:id="999"/>
    <w:p>
      <w:pPr>
        <w:spacing w:after="0"/>
        <w:ind w:left="0"/>
        <w:jc w:val="both"/>
      </w:pPr>
      <w:r>
        <w:drawing>
          <wp:inline distT="0" distB="0" distL="0" distR="0">
            <wp:extent cx="7810500" cy="875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7"/>
                    <a:stretch>
                      <a:fillRect/>
                    </a:stretch>
                  </pic:blipFill>
                  <pic:spPr>
                    <a:xfrm>
                      <a:off x="0" y="0"/>
                      <a:ext cx="7810500" cy="875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474 қосымша</w:t>
            </w:r>
          </w:p>
        </w:tc>
      </w:tr>
    </w:tbl>
    <w:bookmarkStart w:name="z1495" w:id="1000"/>
    <w:p>
      <w:pPr>
        <w:spacing w:after="0"/>
        <w:ind w:left="0"/>
        <w:jc w:val="left"/>
      </w:pPr>
      <w:r>
        <w:rPr>
          <w:rFonts w:ascii="Times New Roman"/>
          <w:b/>
          <w:i w:val="false"/>
          <w:color w:val="000000"/>
        </w:rPr>
        <w:t xml:space="preserve"> Қарқаралы ауданы Темірші ауылдық округі 2104 га көлемі отарлы жер учаскесінің шекараларында Қараағаш ауылының ауыл шаруашылығы жануарларының мал басын орналастыру үшін жайылымдарды қайта бөлу схемасы</w:t>
      </w:r>
    </w:p>
    <w:bookmarkEnd w:id="1000"/>
    <w:bookmarkStart w:name="z1496" w:id="1001"/>
    <w:p>
      <w:pPr>
        <w:spacing w:after="0"/>
        <w:ind w:left="0"/>
        <w:jc w:val="both"/>
      </w:pPr>
      <w:r>
        <w:rPr>
          <w:rFonts w:ascii="Times New Roman"/>
          <w:b w:val="false"/>
          <w:i w:val="false"/>
          <w:color w:val="000000"/>
          <w:sz w:val="28"/>
        </w:rPr>
        <w:t xml:space="preserve">
      </w:t>
      </w:r>
    </w:p>
    <w:bookmarkEnd w:id="100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8"/>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475 қосымша</w:t>
            </w:r>
          </w:p>
        </w:tc>
      </w:tr>
    </w:tbl>
    <w:bookmarkStart w:name="z1498" w:id="1002"/>
    <w:p>
      <w:pPr>
        <w:spacing w:after="0"/>
        <w:ind w:left="0"/>
        <w:jc w:val="left"/>
      </w:pPr>
      <w:r>
        <w:rPr>
          <w:rFonts w:ascii="Times New Roman"/>
          <w:b/>
          <w:i w:val="false"/>
          <w:color w:val="000000"/>
        </w:rPr>
        <w:t xml:space="preserve"> Қарқаралы ауданы Темірші ауылдық округі 2104 га көлемі отарлы жер учаскесінің шекараларында Қараағаш ауылының жайылымдық инфрақұрылым объектілерінің, жайылым алаңдарының және сыртқы және ішкі шекаларының схемасы</w:t>
      </w:r>
    </w:p>
    <w:bookmarkEnd w:id="1002"/>
    <w:bookmarkStart w:name="z1499" w:id="1003"/>
    <w:p>
      <w:pPr>
        <w:spacing w:after="0"/>
        <w:ind w:left="0"/>
        <w:jc w:val="both"/>
      </w:pPr>
      <w:r>
        <w:rPr>
          <w:rFonts w:ascii="Times New Roman"/>
          <w:b w:val="false"/>
          <w:i w:val="false"/>
          <w:color w:val="000000"/>
          <w:sz w:val="28"/>
        </w:rPr>
        <w:t xml:space="preserve">
      </w:t>
      </w:r>
    </w:p>
    <w:bookmarkEnd w:id="100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476 қосымша</w:t>
            </w:r>
          </w:p>
        </w:tc>
      </w:tr>
    </w:tbl>
    <w:bookmarkStart w:name="z1501" w:id="1004"/>
    <w:p>
      <w:pPr>
        <w:spacing w:after="0"/>
        <w:ind w:left="0"/>
        <w:jc w:val="left"/>
      </w:pPr>
      <w:r>
        <w:rPr>
          <w:rFonts w:ascii="Times New Roman"/>
          <w:b/>
          <w:i w:val="false"/>
          <w:color w:val="000000"/>
        </w:rPr>
        <w:t xml:space="preserve"> Қарқаралы ауданы Темірші ауылдық округі 2104 га көлемі отарлы жер учаскесінің шекараларында Қараағаш ауылының жайылым пайдаланушылардың су көздеріне қол жеткізу схемасы</w:t>
      </w:r>
    </w:p>
    <w:bookmarkEnd w:id="1004"/>
    <w:bookmarkStart w:name="z1502" w:id="1005"/>
    <w:p>
      <w:pPr>
        <w:spacing w:after="0"/>
        <w:ind w:left="0"/>
        <w:jc w:val="both"/>
      </w:pPr>
      <w:r>
        <w:rPr>
          <w:rFonts w:ascii="Times New Roman"/>
          <w:b w:val="false"/>
          <w:i w:val="false"/>
          <w:color w:val="000000"/>
          <w:sz w:val="28"/>
        </w:rPr>
        <w:t xml:space="preserve">
      </w:t>
      </w:r>
    </w:p>
    <w:bookmarkEnd w:id="100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477 қосымша</w:t>
            </w:r>
          </w:p>
        </w:tc>
      </w:tr>
    </w:tbl>
    <w:bookmarkStart w:name="z1504" w:id="1006"/>
    <w:p>
      <w:pPr>
        <w:spacing w:after="0"/>
        <w:ind w:left="0"/>
        <w:jc w:val="left"/>
      </w:pPr>
      <w:r>
        <w:rPr>
          <w:rFonts w:ascii="Times New Roman"/>
          <w:b/>
          <w:i w:val="false"/>
          <w:color w:val="000000"/>
        </w:rPr>
        <w:t xml:space="preserve"> Қарқаралы ауданы Темірші ауылдық округі 3765 га көлемі отарлы жер учаскесінің шекараларында Қараағаш ауылының ауыл шаруашылығы жануарларының мал басын орналастыру үшін жайылымдарды қайта бөлу схемасы</w:t>
      </w:r>
    </w:p>
    <w:bookmarkEnd w:id="1006"/>
    <w:bookmarkStart w:name="z1505" w:id="1007"/>
    <w:p>
      <w:pPr>
        <w:spacing w:after="0"/>
        <w:ind w:left="0"/>
        <w:jc w:val="both"/>
      </w:pPr>
      <w:r>
        <w:rPr>
          <w:rFonts w:ascii="Times New Roman"/>
          <w:b w:val="false"/>
          <w:i w:val="false"/>
          <w:color w:val="000000"/>
          <w:sz w:val="28"/>
        </w:rPr>
        <w:t xml:space="preserve">
      </w:t>
      </w:r>
    </w:p>
    <w:bookmarkEnd w:id="100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1"/>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478 қосымша</w:t>
            </w:r>
          </w:p>
        </w:tc>
      </w:tr>
    </w:tbl>
    <w:bookmarkStart w:name="z1507" w:id="1008"/>
    <w:p>
      <w:pPr>
        <w:spacing w:after="0"/>
        <w:ind w:left="0"/>
        <w:jc w:val="left"/>
      </w:pPr>
      <w:r>
        <w:rPr>
          <w:rFonts w:ascii="Times New Roman"/>
          <w:b/>
          <w:i w:val="false"/>
          <w:color w:val="000000"/>
        </w:rPr>
        <w:t xml:space="preserve"> Қарқаралы ауданы Темірші ауылдық округі 3762 га көлемі отарлы жер учаскесінің шекараларында Қараағаш ауылының жайылымдық инфрақұрылым объектілерінің, жайылым аландарының және сыртқы және ішкі шекаларының схемасы</w:t>
      </w:r>
    </w:p>
    <w:bookmarkEnd w:id="1008"/>
    <w:bookmarkStart w:name="z1508" w:id="1009"/>
    <w:p>
      <w:pPr>
        <w:spacing w:after="0"/>
        <w:ind w:left="0"/>
        <w:jc w:val="both"/>
      </w:pPr>
      <w:r>
        <w:rPr>
          <w:rFonts w:ascii="Times New Roman"/>
          <w:b w:val="false"/>
          <w:i w:val="false"/>
          <w:color w:val="000000"/>
          <w:sz w:val="28"/>
        </w:rPr>
        <w:t xml:space="preserve">
      </w:t>
      </w:r>
    </w:p>
    <w:bookmarkEnd w:id="100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479 қосымша</w:t>
            </w:r>
          </w:p>
        </w:tc>
      </w:tr>
    </w:tbl>
    <w:bookmarkStart w:name="z1510" w:id="1010"/>
    <w:p>
      <w:pPr>
        <w:spacing w:after="0"/>
        <w:ind w:left="0"/>
        <w:jc w:val="left"/>
      </w:pPr>
      <w:r>
        <w:rPr>
          <w:rFonts w:ascii="Times New Roman"/>
          <w:b/>
          <w:i w:val="false"/>
          <w:color w:val="000000"/>
        </w:rPr>
        <w:t xml:space="preserve"> Қарқаралы ауданы Темірші ауылдық округі 3762 га көлемі отарлы жер учаскесінің шекараларында Қараағаш ауылының жайылым пайдаланушылардың су көздеріне қол жеткізу схемасы</w:t>
      </w:r>
    </w:p>
    <w:bookmarkEnd w:id="1010"/>
    <w:bookmarkStart w:name="z1511" w:id="1011"/>
    <w:p>
      <w:pPr>
        <w:spacing w:after="0"/>
        <w:ind w:left="0"/>
        <w:jc w:val="both"/>
      </w:pPr>
      <w:r>
        <w:rPr>
          <w:rFonts w:ascii="Times New Roman"/>
          <w:b w:val="false"/>
          <w:i w:val="false"/>
          <w:color w:val="000000"/>
          <w:sz w:val="28"/>
        </w:rPr>
        <w:t xml:space="preserve">
      </w:t>
      </w:r>
    </w:p>
    <w:bookmarkEnd w:id="101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480 қосымша</w:t>
            </w:r>
          </w:p>
        </w:tc>
      </w:tr>
    </w:tbl>
    <w:bookmarkStart w:name="z1513" w:id="1012"/>
    <w:p>
      <w:pPr>
        <w:spacing w:after="0"/>
        <w:ind w:left="0"/>
        <w:jc w:val="left"/>
      </w:pPr>
      <w:r>
        <w:rPr>
          <w:rFonts w:ascii="Times New Roman"/>
          <w:b/>
          <w:i w:val="false"/>
          <w:color w:val="000000"/>
        </w:rPr>
        <w:t xml:space="preserve"> Қарқаралы ауданы Темірші ауылдық округі 3720 га көлемі отарлы жер учаскесінің шекараларында Қараағаш ауылының ауыл шаруашылығы жануарларының мал басын орналастыру үшін жайылымдарды қайта бөлу схемасы</w:t>
      </w:r>
    </w:p>
    <w:bookmarkEnd w:id="1012"/>
    <w:bookmarkStart w:name="z1514" w:id="1013"/>
    <w:p>
      <w:pPr>
        <w:spacing w:after="0"/>
        <w:ind w:left="0"/>
        <w:jc w:val="both"/>
      </w:pPr>
      <w:r>
        <w:rPr>
          <w:rFonts w:ascii="Times New Roman"/>
          <w:b w:val="false"/>
          <w:i w:val="false"/>
          <w:color w:val="000000"/>
          <w:sz w:val="28"/>
        </w:rPr>
        <w:t xml:space="preserve">
      </w:t>
      </w:r>
    </w:p>
    <w:bookmarkEnd w:id="101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481 қосымша</w:t>
            </w:r>
          </w:p>
        </w:tc>
      </w:tr>
    </w:tbl>
    <w:bookmarkStart w:name="z1516" w:id="1014"/>
    <w:p>
      <w:pPr>
        <w:spacing w:after="0"/>
        <w:ind w:left="0"/>
        <w:jc w:val="left"/>
      </w:pPr>
      <w:r>
        <w:rPr>
          <w:rFonts w:ascii="Times New Roman"/>
          <w:b/>
          <w:i w:val="false"/>
          <w:color w:val="000000"/>
        </w:rPr>
        <w:t xml:space="preserve"> Қарқаралы ауданы Темірші ауылдық округі 3720 га көлемі отарлы жер учаскесінің шекараларында Қараағаш ауылының жайылымдық инфрақұрылым объектілерінің, жайылым аландарының және сыртқы және ішкі шекаларының схемасы</w:t>
      </w:r>
    </w:p>
    <w:bookmarkEnd w:id="1014"/>
    <w:bookmarkStart w:name="z1517" w:id="1015"/>
    <w:p>
      <w:pPr>
        <w:spacing w:after="0"/>
        <w:ind w:left="0"/>
        <w:jc w:val="both"/>
      </w:pPr>
      <w:r>
        <w:rPr>
          <w:rFonts w:ascii="Times New Roman"/>
          <w:b w:val="false"/>
          <w:i w:val="false"/>
          <w:color w:val="000000"/>
          <w:sz w:val="28"/>
        </w:rPr>
        <w:t xml:space="preserve">
      </w:t>
      </w:r>
    </w:p>
    <w:bookmarkEnd w:id="101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482 қосымша</w:t>
            </w:r>
          </w:p>
        </w:tc>
      </w:tr>
    </w:tbl>
    <w:bookmarkStart w:name="z1519" w:id="1016"/>
    <w:p>
      <w:pPr>
        <w:spacing w:after="0"/>
        <w:ind w:left="0"/>
        <w:jc w:val="left"/>
      </w:pPr>
      <w:r>
        <w:rPr>
          <w:rFonts w:ascii="Times New Roman"/>
          <w:b/>
          <w:i w:val="false"/>
          <w:color w:val="000000"/>
        </w:rPr>
        <w:t xml:space="preserve"> Қарқаралы ауданы Темірші ауылдық округі 3720 га көлемі отарлы жер учаскесінің шекараларында Қараағаш ауылының жайылым пайдаланушылардың су көздеріне қол жеткізу схемасы</w:t>
      </w:r>
    </w:p>
    <w:bookmarkEnd w:id="1016"/>
    <w:bookmarkStart w:name="z1520" w:id="1017"/>
    <w:p>
      <w:pPr>
        <w:spacing w:after="0"/>
        <w:ind w:left="0"/>
        <w:jc w:val="both"/>
      </w:pPr>
      <w:r>
        <w:rPr>
          <w:rFonts w:ascii="Times New Roman"/>
          <w:b w:val="false"/>
          <w:i w:val="false"/>
          <w:color w:val="000000"/>
          <w:sz w:val="28"/>
        </w:rPr>
        <w:t xml:space="preserve">
      </w:t>
      </w:r>
    </w:p>
    <w:bookmarkEnd w:id="101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483 қосымша</w:t>
            </w:r>
          </w:p>
        </w:tc>
      </w:tr>
    </w:tbl>
    <w:bookmarkStart w:name="z1522" w:id="1018"/>
    <w:p>
      <w:pPr>
        <w:spacing w:after="0"/>
        <w:ind w:left="0"/>
        <w:jc w:val="left"/>
      </w:pPr>
      <w:r>
        <w:rPr>
          <w:rFonts w:ascii="Times New Roman"/>
          <w:b/>
          <w:i w:val="false"/>
          <w:color w:val="000000"/>
        </w:rPr>
        <w:t xml:space="preserve"> Қарқаралы ауданы Темірші ауылдық округі Айнабұлақ ауылының аумағындағы жер учаскелерінің меншік неленушілері мен жер пайдаланушылардың жайылымдарын орналастыру схемасы</w:t>
      </w:r>
    </w:p>
    <w:bookmarkEnd w:id="1018"/>
    <w:bookmarkStart w:name="z1523" w:id="1019"/>
    <w:p>
      <w:pPr>
        <w:spacing w:after="0"/>
        <w:ind w:left="0"/>
        <w:jc w:val="both"/>
      </w:pPr>
      <w:r>
        <w:rPr>
          <w:rFonts w:ascii="Times New Roman"/>
          <w:b w:val="false"/>
          <w:i w:val="false"/>
          <w:color w:val="000000"/>
          <w:sz w:val="28"/>
        </w:rPr>
        <w:t xml:space="preserve">
      </w:t>
      </w:r>
    </w:p>
    <w:bookmarkEnd w:id="101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484 қосымша</w:t>
            </w:r>
          </w:p>
        </w:tc>
      </w:tr>
    </w:tbl>
    <w:bookmarkStart w:name="z1525" w:id="1020"/>
    <w:p>
      <w:pPr>
        <w:spacing w:after="0"/>
        <w:ind w:left="0"/>
        <w:jc w:val="left"/>
      </w:pPr>
      <w:r>
        <w:rPr>
          <w:rFonts w:ascii="Times New Roman"/>
          <w:b/>
          <w:i w:val="false"/>
          <w:color w:val="000000"/>
        </w:rPr>
        <w:t xml:space="preserve"> Қарқаралы ауданы Темірші ауылдық округі Айнабұлақ ауылының шекараларында ауыл шаруашылығы жануарларының мал басын орналастыру үшін жайылымдарды қайта бөлу схемасы</w:t>
      </w:r>
    </w:p>
    <w:bookmarkEnd w:id="1020"/>
    <w:bookmarkStart w:name="z1526" w:id="1021"/>
    <w:p>
      <w:pPr>
        <w:spacing w:after="0"/>
        <w:ind w:left="0"/>
        <w:jc w:val="both"/>
      </w:pPr>
      <w:r>
        <w:rPr>
          <w:rFonts w:ascii="Times New Roman"/>
          <w:b w:val="false"/>
          <w:i w:val="false"/>
          <w:color w:val="000000"/>
          <w:sz w:val="28"/>
        </w:rPr>
        <w:t xml:space="preserve">
      </w:t>
      </w:r>
    </w:p>
    <w:bookmarkEnd w:id="102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8"/>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485 қосымша</w:t>
            </w:r>
          </w:p>
        </w:tc>
      </w:tr>
    </w:tbl>
    <w:bookmarkStart w:name="z1528" w:id="1022"/>
    <w:p>
      <w:pPr>
        <w:spacing w:after="0"/>
        <w:ind w:left="0"/>
        <w:jc w:val="left"/>
      </w:pPr>
      <w:r>
        <w:rPr>
          <w:rFonts w:ascii="Times New Roman"/>
          <w:b/>
          <w:i w:val="false"/>
          <w:color w:val="000000"/>
        </w:rPr>
        <w:t xml:space="preserve"> Қарқаралы ауданы Темірші ауылдық округі Айнабұлақ ауылының шекараларында жайылымдық инфрақұрылым объектілерінің, жайылым аландарының және сыртқы және ішкі шекаларының схемасы</w:t>
      </w:r>
    </w:p>
    <w:bookmarkEnd w:id="1022"/>
    <w:bookmarkStart w:name="z1529" w:id="1023"/>
    <w:p>
      <w:pPr>
        <w:spacing w:after="0"/>
        <w:ind w:left="0"/>
        <w:jc w:val="both"/>
      </w:pPr>
      <w:r>
        <w:rPr>
          <w:rFonts w:ascii="Times New Roman"/>
          <w:b w:val="false"/>
          <w:i w:val="false"/>
          <w:color w:val="000000"/>
          <w:sz w:val="28"/>
        </w:rPr>
        <w:t xml:space="preserve">
      </w:t>
      </w:r>
    </w:p>
    <w:bookmarkEnd w:id="102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486 қосымша</w:t>
            </w:r>
          </w:p>
        </w:tc>
      </w:tr>
    </w:tbl>
    <w:bookmarkStart w:name="z1531" w:id="1024"/>
    <w:p>
      <w:pPr>
        <w:spacing w:after="0"/>
        <w:ind w:left="0"/>
        <w:jc w:val="left"/>
      </w:pPr>
      <w:r>
        <w:rPr>
          <w:rFonts w:ascii="Times New Roman"/>
          <w:b/>
          <w:i w:val="false"/>
          <w:color w:val="000000"/>
        </w:rPr>
        <w:t xml:space="preserve"> Қарқаралы ауданы Темірші ауылдық округі Айнабұлақ ауылының шекараларында жайылым пайдаланушылардың су көздеріне қол жеткізу схемасы</w:t>
      </w:r>
    </w:p>
    <w:bookmarkEnd w:id="1024"/>
    <w:bookmarkStart w:name="z1532" w:id="1025"/>
    <w:p>
      <w:pPr>
        <w:spacing w:after="0"/>
        <w:ind w:left="0"/>
        <w:jc w:val="both"/>
      </w:pPr>
      <w:r>
        <w:rPr>
          <w:rFonts w:ascii="Times New Roman"/>
          <w:b w:val="false"/>
          <w:i w:val="false"/>
          <w:color w:val="000000"/>
          <w:sz w:val="28"/>
        </w:rPr>
        <w:t xml:space="preserve">
      </w:t>
      </w:r>
    </w:p>
    <w:bookmarkEnd w:id="102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0"/>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487 қосымша</w:t>
            </w:r>
          </w:p>
        </w:tc>
      </w:tr>
    </w:tbl>
    <w:bookmarkStart w:name="z1534" w:id="1026"/>
    <w:p>
      <w:pPr>
        <w:spacing w:after="0"/>
        <w:ind w:left="0"/>
        <w:jc w:val="left"/>
      </w:pPr>
      <w:r>
        <w:rPr>
          <w:rFonts w:ascii="Times New Roman"/>
          <w:b/>
          <w:i w:val="false"/>
          <w:color w:val="000000"/>
        </w:rPr>
        <w:t xml:space="preserve"> Қарқаралы ауданы Томар ауылдық округі Томар ауылының аумағындағы жер учаскелерінің меншік иеленушілері мен жер пайдаланушылардың жайылымдарын орналастыру схемасы</w:t>
      </w:r>
    </w:p>
    <w:bookmarkEnd w:id="1026"/>
    <w:bookmarkStart w:name="z1535" w:id="1027"/>
    <w:p>
      <w:pPr>
        <w:spacing w:after="0"/>
        <w:ind w:left="0"/>
        <w:jc w:val="both"/>
      </w:pPr>
      <w:r>
        <w:rPr>
          <w:rFonts w:ascii="Times New Roman"/>
          <w:b w:val="false"/>
          <w:i w:val="false"/>
          <w:color w:val="000000"/>
          <w:sz w:val="28"/>
        </w:rPr>
        <w:t xml:space="preserve">
      </w:t>
      </w:r>
    </w:p>
    <w:bookmarkEnd w:id="102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1"/>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488 қосымша</w:t>
            </w:r>
          </w:p>
        </w:tc>
      </w:tr>
    </w:tbl>
    <w:bookmarkStart w:name="z1537" w:id="1028"/>
    <w:p>
      <w:pPr>
        <w:spacing w:after="0"/>
        <w:ind w:left="0"/>
        <w:jc w:val="left"/>
      </w:pPr>
      <w:r>
        <w:rPr>
          <w:rFonts w:ascii="Times New Roman"/>
          <w:b/>
          <w:i w:val="false"/>
          <w:color w:val="000000"/>
        </w:rPr>
        <w:t xml:space="preserve"> Қарқаралы ауданы Томар ауылдық округі Томар ауылының шекараларында ауыл шаруашылығы жануарларының мал басын орналастыру үшін жайылымдарды қайта бөлу схемасы</w:t>
      </w:r>
    </w:p>
    <w:bookmarkEnd w:id="1028"/>
    <w:bookmarkStart w:name="z1538" w:id="1029"/>
    <w:p>
      <w:pPr>
        <w:spacing w:after="0"/>
        <w:ind w:left="0"/>
        <w:jc w:val="both"/>
      </w:pPr>
      <w:r>
        <w:rPr>
          <w:rFonts w:ascii="Times New Roman"/>
          <w:b w:val="false"/>
          <w:i w:val="false"/>
          <w:color w:val="000000"/>
          <w:sz w:val="28"/>
        </w:rPr>
        <w:t xml:space="preserve">
      </w:t>
      </w:r>
    </w:p>
    <w:bookmarkEnd w:id="102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489 қосымша</w:t>
            </w:r>
          </w:p>
        </w:tc>
      </w:tr>
    </w:tbl>
    <w:bookmarkStart w:name="z1540" w:id="1030"/>
    <w:p>
      <w:pPr>
        <w:spacing w:after="0"/>
        <w:ind w:left="0"/>
        <w:jc w:val="left"/>
      </w:pPr>
      <w:r>
        <w:rPr>
          <w:rFonts w:ascii="Times New Roman"/>
          <w:b/>
          <w:i w:val="false"/>
          <w:color w:val="000000"/>
        </w:rPr>
        <w:t xml:space="preserve"> Қарқаралы ауданы Томар ауылдық округі Томар ауылының шекараларында жайылымдық инфрақұрылым объектілерінің, жайылым аландарының және сыртқы және ішкі шекаларының схемасы</w:t>
      </w:r>
    </w:p>
    <w:bookmarkEnd w:id="1030"/>
    <w:bookmarkStart w:name="z1541" w:id="1031"/>
    <w:p>
      <w:pPr>
        <w:spacing w:after="0"/>
        <w:ind w:left="0"/>
        <w:jc w:val="both"/>
      </w:pPr>
      <w:r>
        <w:rPr>
          <w:rFonts w:ascii="Times New Roman"/>
          <w:b w:val="false"/>
          <w:i w:val="false"/>
          <w:color w:val="000000"/>
          <w:sz w:val="28"/>
        </w:rPr>
        <w:t xml:space="preserve">
      </w:t>
      </w:r>
    </w:p>
    <w:bookmarkEnd w:id="103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490 қосымша</w:t>
            </w:r>
          </w:p>
        </w:tc>
      </w:tr>
    </w:tbl>
    <w:bookmarkStart w:name="z1543" w:id="1032"/>
    <w:p>
      <w:pPr>
        <w:spacing w:after="0"/>
        <w:ind w:left="0"/>
        <w:jc w:val="left"/>
      </w:pPr>
      <w:r>
        <w:rPr>
          <w:rFonts w:ascii="Times New Roman"/>
          <w:b/>
          <w:i w:val="false"/>
          <w:color w:val="000000"/>
        </w:rPr>
        <w:t xml:space="preserve"> Қарқаралы ауданы Томар ауылдық округі Томар ауылының шекараларында жайылым пайдаланушылардың су көздеріне қол жеткізу схемасы</w:t>
      </w:r>
    </w:p>
    <w:bookmarkEnd w:id="1032"/>
    <w:bookmarkStart w:name="z1544" w:id="1033"/>
    <w:p>
      <w:pPr>
        <w:spacing w:after="0"/>
        <w:ind w:left="0"/>
        <w:jc w:val="both"/>
      </w:pPr>
      <w:r>
        <w:rPr>
          <w:rFonts w:ascii="Times New Roman"/>
          <w:b w:val="false"/>
          <w:i w:val="false"/>
          <w:color w:val="000000"/>
          <w:sz w:val="28"/>
        </w:rPr>
        <w:t xml:space="preserve">
      </w:t>
      </w:r>
    </w:p>
    <w:bookmarkEnd w:id="103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491 қосымша</w:t>
            </w:r>
          </w:p>
        </w:tc>
      </w:tr>
    </w:tbl>
    <w:bookmarkStart w:name="z1546" w:id="1034"/>
    <w:p>
      <w:pPr>
        <w:spacing w:after="0"/>
        <w:ind w:left="0"/>
        <w:jc w:val="left"/>
      </w:pPr>
      <w:r>
        <w:rPr>
          <w:rFonts w:ascii="Times New Roman"/>
          <w:b/>
          <w:i w:val="false"/>
          <w:color w:val="000000"/>
        </w:rPr>
        <w:t xml:space="preserve"> Қарқаралы ауданы Томар ауылдық округі 1794 га көлемі алабарлық жер учаскесінің шекараларында Томар ауылының ауыл шаруашылығы жануарларының мал басын орналастыру үшін жайылымдарды қайта бөлу схемасы</w:t>
      </w:r>
    </w:p>
    <w:bookmarkEnd w:id="1034"/>
    <w:bookmarkStart w:name="z1547" w:id="1035"/>
    <w:p>
      <w:pPr>
        <w:spacing w:after="0"/>
        <w:ind w:left="0"/>
        <w:jc w:val="both"/>
      </w:pPr>
      <w:r>
        <w:rPr>
          <w:rFonts w:ascii="Times New Roman"/>
          <w:b w:val="false"/>
          <w:i w:val="false"/>
          <w:color w:val="000000"/>
          <w:sz w:val="28"/>
        </w:rPr>
        <w:t xml:space="preserve">
      </w:t>
      </w:r>
    </w:p>
    <w:bookmarkEnd w:id="103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492 қосымша</w:t>
            </w:r>
          </w:p>
        </w:tc>
      </w:tr>
    </w:tbl>
    <w:bookmarkStart w:name="z1549" w:id="1036"/>
    <w:p>
      <w:pPr>
        <w:spacing w:after="0"/>
        <w:ind w:left="0"/>
        <w:jc w:val="left"/>
      </w:pPr>
      <w:r>
        <w:rPr>
          <w:rFonts w:ascii="Times New Roman"/>
          <w:b/>
          <w:i w:val="false"/>
          <w:color w:val="000000"/>
        </w:rPr>
        <w:t xml:space="preserve"> Қарқаралы ауданы Томар ауылдық округі 1794 га көлемі алабарлық жер учаскесінің шекараларында Томар ауылының жайылымдық инфрақұрылым объектілерінің, жайылым аландарының және сыртқы және ішкі шекаларының схемасы</w:t>
      </w:r>
    </w:p>
    <w:bookmarkEnd w:id="1036"/>
    <w:bookmarkStart w:name="z1550" w:id="1037"/>
    <w:p>
      <w:pPr>
        <w:spacing w:after="0"/>
        <w:ind w:left="0"/>
        <w:jc w:val="both"/>
      </w:pPr>
      <w:r>
        <w:rPr>
          <w:rFonts w:ascii="Times New Roman"/>
          <w:b w:val="false"/>
          <w:i w:val="false"/>
          <w:color w:val="000000"/>
          <w:sz w:val="28"/>
        </w:rPr>
        <w:t xml:space="preserve">
      </w:t>
      </w:r>
    </w:p>
    <w:bookmarkEnd w:id="103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493 қосымша</w:t>
            </w:r>
          </w:p>
        </w:tc>
      </w:tr>
    </w:tbl>
    <w:bookmarkStart w:name="z1552" w:id="1038"/>
    <w:p>
      <w:pPr>
        <w:spacing w:after="0"/>
        <w:ind w:left="0"/>
        <w:jc w:val="left"/>
      </w:pPr>
      <w:r>
        <w:rPr>
          <w:rFonts w:ascii="Times New Roman"/>
          <w:b/>
          <w:i w:val="false"/>
          <w:color w:val="000000"/>
        </w:rPr>
        <w:t xml:space="preserve"> Қарқаралы ауданы Томар ауылдық округі 1794 га көлемі алабарлық жер учаскесінің шекараларында Томар ауылының жайылым пайдаланушылардың су көздеріне қол жеткізу схемасы</w:t>
      </w:r>
    </w:p>
    <w:bookmarkEnd w:id="1038"/>
    <w:bookmarkStart w:name="z1553" w:id="1039"/>
    <w:p>
      <w:pPr>
        <w:spacing w:after="0"/>
        <w:ind w:left="0"/>
        <w:jc w:val="both"/>
      </w:pPr>
      <w:r>
        <w:rPr>
          <w:rFonts w:ascii="Times New Roman"/>
          <w:b w:val="false"/>
          <w:i w:val="false"/>
          <w:color w:val="000000"/>
          <w:sz w:val="28"/>
        </w:rPr>
        <w:t xml:space="preserve">
      </w:t>
      </w:r>
    </w:p>
    <w:bookmarkEnd w:id="103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494 қосымша</w:t>
            </w:r>
          </w:p>
        </w:tc>
      </w:tr>
    </w:tbl>
    <w:bookmarkStart w:name="z1555" w:id="1040"/>
    <w:p>
      <w:pPr>
        <w:spacing w:after="0"/>
        <w:ind w:left="0"/>
        <w:jc w:val="left"/>
      </w:pPr>
      <w:r>
        <w:rPr>
          <w:rFonts w:ascii="Times New Roman"/>
          <w:b/>
          <w:i w:val="false"/>
          <w:color w:val="000000"/>
        </w:rPr>
        <w:t xml:space="preserve"> Қарқаралы ауданы Томар ауылдық округі 1215 га және 701 га көлемі отарлы жер учаскелерінің шекараларында Томар ауылының ауыл шаруашылығы жануарларының мал басын орналастыру үшін жайылымдарды қайта бөлу схемасы</w:t>
      </w:r>
    </w:p>
    <w:bookmarkEnd w:id="1040"/>
    <w:bookmarkStart w:name="z1556" w:id="1041"/>
    <w:p>
      <w:pPr>
        <w:spacing w:after="0"/>
        <w:ind w:left="0"/>
        <w:jc w:val="both"/>
      </w:pPr>
      <w:r>
        <w:rPr>
          <w:rFonts w:ascii="Times New Roman"/>
          <w:b w:val="false"/>
          <w:i w:val="false"/>
          <w:color w:val="000000"/>
          <w:sz w:val="28"/>
        </w:rPr>
        <w:t xml:space="preserve">
      </w:t>
      </w:r>
    </w:p>
    <w:bookmarkEnd w:id="104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8"/>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495 қосымша</w:t>
            </w:r>
          </w:p>
        </w:tc>
      </w:tr>
    </w:tbl>
    <w:bookmarkStart w:name="z1558" w:id="1042"/>
    <w:p>
      <w:pPr>
        <w:spacing w:after="0"/>
        <w:ind w:left="0"/>
        <w:jc w:val="left"/>
      </w:pPr>
      <w:r>
        <w:rPr>
          <w:rFonts w:ascii="Times New Roman"/>
          <w:b/>
          <w:i w:val="false"/>
          <w:color w:val="000000"/>
        </w:rPr>
        <w:t xml:space="preserve"> Қарқаралы ауданы Томар ауылдық округі 1215 га және 701 га көлемі отарлы жер учаскесінің шекараларында Томар ауылының жайылымдық инфрақұрылым объектілерінің, жайылым аландарының және сыртқы және ішкі шекаларының схемасы</w:t>
      </w:r>
    </w:p>
    <w:bookmarkEnd w:id="1042"/>
    <w:bookmarkStart w:name="z1559" w:id="1043"/>
    <w:p>
      <w:pPr>
        <w:spacing w:after="0"/>
        <w:ind w:left="0"/>
        <w:jc w:val="both"/>
      </w:pPr>
      <w:r>
        <w:rPr>
          <w:rFonts w:ascii="Times New Roman"/>
          <w:b w:val="false"/>
          <w:i w:val="false"/>
          <w:color w:val="000000"/>
          <w:sz w:val="28"/>
        </w:rPr>
        <w:t xml:space="preserve">
      </w:t>
      </w:r>
    </w:p>
    <w:bookmarkEnd w:id="104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9"/>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496 қосымша</w:t>
            </w:r>
          </w:p>
        </w:tc>
      </w:tr>
    </w:tbl>
    <w:bookmarkStart w:name="z1561" w:id="1044"/>
    <w:p>
      <w:pPr>
        <w:spacing w:after="0"/>
        <w:ind w:left="0"/>
        <w:jc w:val="left"/>
      </w:pPr>
      <w:r>
        <w:rPr>
          <w:rFonts w:ascii="Times New Roman"/>
          <w:b/>
          <w:i w:val="false"/>
          <w:color w:val="000000"/>
        </w:rPr>
        <w:t xml:space="preserve"> Қарқаралы ауданы Томар ауылдық округі 1215 га және 701 га көлемі отарлы жер учаскесінің шекараларында Томар ауылының жайылым пайдаланушылардың су көздеріне қол жеткізу схемасы</w:t>
      </w:r>
    </w:p>
    <w:bookmarkEnd w:id="1044"/>
    <w:bookmarkStart w:name="z1562" w:id="1045"/>
    <w:p>
      <w:pPr>
        <w:spacing w:after="0"/>
        <w:ind w:left="0"/>
        <w:jc w:val="both"/>
      </w:pPr>
      <w:r>
        <w:rPr>
          <w:rFonts w:ascii="Times New Roman"/>
          <w:b w:val="false"/>
          <w:i w:val="false"/>
          <w:color w:val="000000"/>
          <w:sz w:val="28"/>
        </w:rPr>
        <w:t xml:space="preserve">
      </w:t>
      </w:r>
    </w:p>
    <w:bookmarkEnd w:id="104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497 қосымша</w:t>
            </w:r>
          </w:p>
        </w:tc>
      </w:tr>
    </w:tbl>
    <w:bookmarkStart w:name="z1564" w:id="1046"/>
    <w:p>
      <w:pPr>
        <w:spacing w:after="0"/>
        <w:ind w:left="0"/>
        <w:jc w:val="left"/>
      </w:pPr>
      <w:r>
        <w:rPr>
          <w:rFonts w:ascii="Times New Roman"/>
          <w:b/>
          <w:i w:val="false"/>
          <w:color w:val="000000"/>
        </w:rPr>
        <w:t xml:space="preserve"> Қарқаралы ауданы Томар ауылдық округі 1161 га көлемі отарлы жер учаскесінің және ауылдың шекараларында Томар ауылының ауыл шаруашылығы жануарларының мал басын орналастыру үшін жайылымдарды қайта бөлу схемасы</w:t>
      </w:r>
    </w:p>
    <w:bookmarkEnd w:id="1046"/>
    <w:bookmarkStart w:name="z1565" w:id="1047"/>
    <w:p>
      <w:pPr>
        <w:spacing w:after="0"/>
        <w:ind w:left="0"/>
        <w:jc w:val="both"/>
      </w:pPr>
      <w:r>
        <w:rPr>
          <w:rFonts w:ascii="Times New Roman"/>
          <w:b w:val="false"/>
          <w:i w:val="false"/>
          <w:color w:val="000000"/>
          <w:sz w:val="28"/>
        </w:rPr>
        <w:t xml:space="preserve">
      </w:t>
      </w:r>
    </w:p>
    <w:bookmarkEnd w:id="104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1"/>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498 қосымша</w:t>
            </w:r>
          </w:p>
        </w:tc>
      </w:tr>
    </w:tbl>
    <w:bookmarkStart w:name="z1567" w:id="1048"/>
    <w:p>
      <w:pPr>
        <w:spacing w:after="0"/>
        <w:ind w:left="0"/>
        <w:jc w:val="left"/>
      </w:pPr>
      <w:r>
        <w:rPr>
          <w:rFonts w:ascii="Times New Roman"/>
          <w:b/>
          <w:i w:val="false"/>
          <w:color w:val="000000"/>
        </w:rPr>
        <w:t xml:space="preserve"> Қарқаралы ауданы Томар ауылдық округі 1161 га көлемі отарлы жер учаскесінің және ауылдың шекараларында Томар ауылының жайылымдық инфрақұрылым объектілерінің, жайылым аландарының және сыртқы және ішкі шекаларының схемасы</w:t>
      </w:r>
    </w:p>
    <w:bookmarkEnd w:id="1048"/>
    <w:bookmarkStart w:name="z1568" w:id="1049"/>
    <w:p>
      <w:pPr>
        <w:spacing w:after="0"/>
        <w:ind w:left="0"/>
        <w:jc w:val="both"/>
      </w:pPr>
      <w:r>
        <w:rPr>
          <w:rFonts w:ascii="Times New Roman"/>
          <w:b w:val="false"/>
          <w:i w:val="false"/>
          <w:color w:val="000000"/>
          <w:sz w:val="28"/>
        </w:rPr>
        <w:t xml:space="preserve">
      </w:t>
      </w:r>
    </w:p>
    <w:bookmarkEnd w:id="104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499 қосымша</w:t>
            </w:r>
          </w:p>
        </w:tc>
      </w:tr>
    </w:tbl>
    <w:bookmarkStart w:name="z1570" w:id="1050"/>
    <w:p>
      <w:pPr>
        <w:spacing w:after="0"/>
        <w:ind w:left="0"/>
        <w:jc w:val="left"/>
      </w:pPr>
      <w:r>
        <w:rPr>
          <w:rFonts w:ascii="Times New Roman"/>
          <w:b/>
          <w:i w:val="false"/>
          <w:color w:val="000000"/>
        </w:rPr>
        <w:t xml:space="preserve"> Қарқаралы ауданы Томар ауылдық округі 1161 га көлемі отарлы жер учаскесінің және ауылының шекараларында Томар ауылының жайылым пайдаланушылардың су көздеріне қол жеткізу схемасы</w:t>
      </w:r>
    </w:p>
    <w:bookmarkEnd w:id="1050"/>
    <w:bookmarkStart w:name="z1571" w:id="1051"/>
    <w:p>
      <w:pPr>
        <w:spacing w:after="0"/>
        <w:ind w:left="0"/>
        <w:jc w:val="both"/>
      </w:pPr>
      <w:r>
        <w:rPr>
          <w:rFonts w:ascii="Times New Roman"/>
          <w:b w:val="false"/>
          <w:i w:val="false"/>
          <w:color w:val="000000"/>
          <w:sz w:val="28"/>
        </w:rPr>
        <w:t xml:space="preserve">
      </w:t>
      </w:r>
    </w:p>
    <w:bookmarkEnd w:id="1051"/>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3"/>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500 қосымша</w:t>
            </w:r>
          </w:p>
        </w:tc>
      </w:tr>
    </w:tbl>
    <w:bookmarkStart w:name="z1573" w:id="1052"/>
    <w:p>
      <w:pPr>
        <w:spacing w:after="0"/>
        <w:ind w:left="0"/>
        <w:jc w:val="left"/>
      </w:pPr>
      <w:r>
        <w:rPr>
          <w:rFonts w:ascii="Times New Roman"/>
          <w:b/>
          <w:i w:val="false"/>
          <w:color w:val="000000"/>
        </w:rPr>
        <w:t xml:space="preserve"> Қарқаралы ауданы Томар ауылдық округі 1462 га көлемі отарлы жер учаскесінің шекараларында Томар ауылының ауыл шаруашылығы жануарларының мал басын орналастыру үшін жайылымдарды қайта бөлу схемасы</w:t>
      </w:r>
    </w:p>
    <w:bookmarkEnd w:id="1052"/>
    <w:bookmarkStart w:name="z1574" w:id="1053"/>
    <w:p>
      <w:pPr>
        <w:spacing w:after="0"/>
        <w:ind w:left="0"/>
        <w:jc w:val="both"/>
      </w:pPr>
      <w:r>
        <w:rPr>
          <w:rFonts w:ascii="Times New Roman"/>
          <w:b w:val="false"/>
          <w:i w:val="false"/>
          <w:color w:val="000000"/>
          <w:sz w:val="28"/>
        </w:rPr>
        <w:t xml:space="preserve">
      </w:t>
      </w:r>
    </w:p>
    <w:bookmarkEnd w:id="105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501 қосымша</w:t>
            </w:r>
          </w:p>
        </w:tc>
      </w:tr>
    </w:tbl>
    <w:bookmarkStart w:name="z1576" w:id="1054"/>
    <w:p>
      <w:pPr>
        <w:spacing w:after="0"/>
        <w:ind w:left="0"/>
        <w:jc w:val="left"/>
      </w:pPr>
      <w:r>
        <w:rPr>
          <w:rFonts w:ascii="Times New Roman"/>
          <w:b/>
          <w:i w:val="false"/>
          <w:color w:val="000000"/>
        </w:rPr>
        <w:t xml:space="preserve"> Қарқаралы ауданы Томар ауылдық округі 1462 га көлемі отарлы жер учаскесінің шекараларында Томар ауылының жайылымдық инфрақұрылым объектілерінің, жайылым аландарының және сыртқы және ішкі шекаларының схемасы</w:t>
      </w:r>
    </w:p>
    <w:bookmarkEnd w:id="1054"/>
    <w:bookmarkStart w:name="z1577" w:id="1055"/>
    <w:p>
      <w:pPr>
        <w:spacing w:after="0"/>
        <w:ind w:left="0"/>
        <w:jc w:val="both"/>
      </w:pPr>
      <w:r>
        <w:rPr>
          <w:rFonts w:ascii="Times New Roman"/>
          <w:b w:val="false"/>
          <w:i w:val="false"/>
          <w:color w:val="000000"/>
          <w:sz w:val="28"/>
        </w:rPr>
        <w:t xml:space="preserve">
      </w:t>
      </w:r>
    </w:p>
    <w:bookmarkEnd w:id="105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502 қосымша</w:t>
            </w:r>
          </w:p>
        </w:tc>
      </w:tr>
    </w:tbl>
    <w:bookmarkStart w:name="z1579" w:id="1056"/>
    <w:p>
      <w:pPr>
        <w:spacing w:after="0"/>
        <w:ind w:left="0"/>
        <w:jc w:val="left"/>
      </w:pPr>
      <w:r>
        <w:rPr>
          <w:rFonts w:ascii="Times New Roman"/>
          <w:b/>
          <w:i w:val="false"/>
          <w:color w:val="000000"/>
        </w:rPr>
        <w:t xml:space="preserve"> Қарқаралы ауданы Томар ауылдық округі 1462 га көлемі отарлы жер учаскесінің шекараларында Томар ауылының жайылым пайдаланушылардың су көздеріне қол жеткізу схемасы</w:t>
      </w:r>
    </w:p>
    <w:bookmarkEnd w:id="1056"/>
    <w:bookmarkStart w:name="z1580" w:id="1057"/>
    <w:p>
      <w:pPr>
        <w:spacing w:after="0"/>
        <w:ind w:left="0"/>
        <w:jc w:val="both"/>
      </w:pPr>
      <w:r>
        <w:rPr>
          <w:rFonts w:ascii="Times New Roman"/>
          <w:b w:val="false"/>
          <w:i w:val="false"/>
          <w:color w:val="000000"/>
          <w:sz w:val="28"/>
        </w:rPr>
        <w:t xml:space="preserve">
      </w:t>
      </w:r>
    </w:p>
    <w:bookmarkEnd w:id="105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6"/>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503 қосымша</w:t>
            </w:r>
          </w:p>
        </w:tc>
      </w:tr>
    </w:tbl>
    <w:bookmarkStart w:name="z1582" w:id="1058"/>
    <w:p>
      <w:pPr>
        <w:spacing w:after="0"/>
        <w:ind w:left="0"/>
        <w:jc w:val="left"/>
      </w:pPr>
      <w:r>
        <w:rPr>
          <w:rFonts w:ascii="Times New Roman"/>
          <w:b/>
          <w:i w:val="false"/>
          <w:color w:val="000000"/>
        </w:rPr>
        <w:t xml:space="preserve"> Қарқаралы ауданы Угар ауылдық округі Матақ ауылының аумағындағы жер учаскелерінің меншік иеленушілері мен жер пайдаланушылардың жайлымдарын орналастыру схемасы</w:t>
      </w:r>
    </w:p>
    <w:bookmarkEnd w:id="1058"/>
    <w:bookmarkStart w:name="z1583" w:id="1059"/>
    <w:p>
      <w:pPr>
        <w:spacing w:after="0"/>
        <w:ind w:left="0"/>
        <w:jc w:val="both"/>
      </w:pPr>
      <w:r>
        <w:rPr>
          <w:rFonts w:ascii="Times New Roman"/>
          <w:b w:val="false"/>
          <w:i w:val="false"/>
          <w:color w:val="000000"/>
          <w:sz w:val="28"/>
        </w:rPr>
        <w:t xml:space="preserve">
      </w:t>
      </w:r>
    </w:p>
    <w:bookmarkEnd w:id="1059"/>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7"/>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504 қосымша</w:t>
            </w:r>
          </w:p>
        </w:tc>
      </w:tr>
    </w:tbl>
    <w:bookmarkStart w:name="z1585" w:id="1060"/>
    <w:p>
      <w:pPr>
        <w:spacing w:after="0"/>
        <w:ind w:left="0"/>
        <w:jc w:val="left"/>
      </w:pPr>
      <w:r>
        <w:rPr>
          <w:rFonts w:ascii="Times New Roman"/>
          <w:b/>
          <w:i w:val="false"/>
          <w:color w:val="000000"/>
        </w:rPr>
        <w:t xml:space="preserve"> Қарқаралы ауданы Угар ауылдық округі Матақ ауылының шекараларында ауыл шаруашылығы жануарларының мал басын орналастыру үшін жайылымдарды қайта бөлу схемасы</w:t>
      </w:r>
    </w:p>
    <w:bookmarkEnd w:id="1060"/>
    <w:bookmarkStart w:name="z1586" w:id="1061"/>
    <w:p>
      <w:pPr>
        <w:spacing w:after="0"/>
        <w:ind w:left="0"/>
        <w:jc w:val="both"/>
      </w:pPr>
      <w:r>
        <w:rPr>
          <w:rFonts w:ascii="Times New Roman"/>
          <w:b w:val="false"/>
          <w:i w:val="false"/>
          <w:color w:val="000000"/>
          <w:sz w:val="28"/>
        </w:rPr>
        <w:t xml:space="preserve">
      </w:t>
      </w:r>
    </w:p>
    <w:bookmarkEnd w:id="1061"/>
    <w:p>
      <w:pPr>
        <w:spacing w:after="0"/>
        <w:ind w:left="0"/>
        <w:jc w:val="both"/>
      </w:pPr>
      <w:r>
        <w:drawing>
          <wp:inline distT="0" distB="0" distL="0" distR="0">
            <wp:extent cx="7810500" cy="854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8"/>
                    <a:stretch>
                      <a:fillRect/>
                    </a:stretch>
                  </pic:blipFill>
                  <pic:spPr>
                    <a:xfrm>
                      <a:off x="0" y="0"/>
                      <a:ext cx="7810500" cy="854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505 қосымша</w:t>
            </w:r>
          </w:p>
        </w:tc>
      </w:tr>
    </w:tbl>
    <w:bookmarkStart w:name="z1588" w:id="1062"/>
    <w:p>
      <w:pPr>
        <w:spacing w:after="0"/>
        <w:ind w:left="0"/>
        <w:jc w:val="left"/>
      </w:pPr>
      <w:r>
        <w:rPr>
          <w:rFonts w:ascii="Times New Roman"/>
          <w:b/>
          <w:i w:val="false"/>
          <w:color w:val="000000"/>
        </w:rPr>
        <w:t xml:space="preserve"> Қарқаралы ауданы Угар ауылдық округі Матақ ауылының шекараларында жайылымдық инфрақұрылым объектілерінің, жайылым аландарының және сыртқы және ішкі шекаларының схемасы</w:t>
      </w:r>
    </w:p>
    <w:bookmarkEnd w:id="1062"/>
    <w:bookmarkStart w:name="z1589" w:id="1063"/>
    <w:p>
      <w:pPr>
        <w:spacing w:after="0"/>
        <w:ind w:left="0"/>
        <w:jc w:val="both"/>
      </w:pPr>
      <w:r>
        <w:rPr>
          <w:rFonts w:ascii="Times New Roman"/>
          <w:b w:val="false"/>
          <w:i w:val="false"/>
          <w:color w:val="000000"/>
          <w:sz w:val="28"/>
        </w:rPr>
        <w:t xml:space="preserve">
      </w:t>
      </w:r>
    </w:p>
    <w:bookmarkEnd w:id="1063"/>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9"/>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506 қосымша</w:t>
            </w:r>
          </w:p>
        </w:tc>
      </w:tr>
    </w:tbl>
    <w:bookmarkStart w:name="z1591" w:id="1064"/>
    <w:p>
      <w:pPr>
        <w:spacing w:after="0"/>
        <w:ind w:left="0"/>
        <w:jc w:val="left"/>
      </w:pPr>
      <w:r>
        <w:rPr>
          <w:rFonts w:ascii="Times New Roman"/>
          <w:b/>
          <w:i w:val="false"/>
          <w:color w:val="000000"/>
        </w:rPr>
        <w:t xml:space="preserve"> Қарқаралы ауданы Угар ауылдық округі Матақ ауылының шекараларында жайылым пайдаланушылардың су көздеріне қол жеткізу схемасы</w:t>
      </w:r>
    </w:p>
    <w:bookmarkEnd w:id="1064"/>
    <w:bookmarkStart w:name="z1592" w:id="1065"/>
    <w:p>
      <w:pPr>
        <w:spacing w:after="0"/>
        <w:ind w:left="0"/>
        <w:jc w:val="both"/>
      </w:pPr>
      <w:r>
        <w:rPr>
          <w:rFonts w:ascii="Times New Roman"/>
          <w:b w:val="false"/>
          <w:i w:val="false"/>
          <w:color w:val="000000"/>
          <w:sz w:val="28"/>
        </w:rPr>
        <w:t xml:space="preserve">
      </w:t>
      </w:r>
    </w:p>
    <w:bookmarkEnd w:id="106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507 қосымша</w:t>
            </w:r>
          </w:p>
        </w:tc>
      </w:tr>
    </w:tbl>
    <w:bookmarkStart w:name="z1594" w:id="1066"/>
    <w:p>
      <w:pPr>
        <w:spacing w:after="0"/>
        <w:ind w:left="0"/>
        <w:jc w:val="left"/>
      </w:pPr>
      <w:r>
        <w:rPr>
          <w:rFonts w:ascii="Times New Roman"/>
          <w:b/>
          <w:i w:val="false"/>
          <w:color w:val="000000"/>
        </w:rPr>
        <w:t xml:space="preserve"> Қарқаралы ауданы Угар ауылдық округі 217 га көлемі отарлы жер учаскесінің шекараларында Матақ ауылының ауыл шаруашылығы жануарларының мал басын орналастыру үшін жайылымдарды қайта бөлу схемасы</w:t>
      </w:r>
    </w:p>
    <w:bookmarkEnd w:id="1066"/>
    <w:bookmarkStart w:name="z1595" w:id="1067"/>
    <w:p>
      <w:pPr>
        <w:spacing w:after="0"/>
        <w:ind w:left="0"/>
        <w:jc w:val="both"/>
      </w:pPr>
      <w:r>
        <w:rPr>
          <w:rFonts w:ascii="Times New Roman"/>
          <w:b w:val="false"/>
          <w:i w:val="false"/>
          <w:color w:val="000000"/>
          <w:sz w:val="28"/>
        </w:rPr>
        <w:t xml:space="preserve">
      </w:t>
      </w:r>
    </w:p>
    <w:bookmarkEnd w:id="1067"/>
    <w:p>
      <w:pPr>
        <w:spacing w:after="0"/>
        <w:ind w:left="0"/>
        <w:jc w:val="both"/>
      </w:pPr>
      <w:r>
        <w:drawing>
          <wp:inline distT="0" distB="0" distL="0" distR="0">
            <wp:extent cx="7810500" cy="854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1"/>
                    <a:stretch>
                      <a:fillRect/>
                    </a:stretch>
                  </pic:blipFill>
                  <pic:spPr>
                    <a:xfrm>
                      <a:off x="0" y="0"/>
                      <a:ext cx="7810500" cy="854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508 қосымша</w:t>
            </w:r>
          </w:p>
        </w:tc>
      </w:tr>
    </w:tbl>
    <w:bookmarkStart w:name="z1597" w:id="1068"/>
    <w:p>
      <w:pPr>
        <w:spacing w:after="0"/>
        <w:ind w:left="0"/>
        <w:jc w:val="left"/>
      </w:pPr>
      <w:r>
        <w:rPr>
          <w:rFonts w:ascii="Times New Roman"/>
          <w:b/>
          <w:i w:val="false"/>
          <w:color w:val="000000"/>
        </w:rPr>
        <w:t xml:space="preserve"> Қарқаралы ауданы Угар ауылдық округі 217 га көлемі отарлы жер учаскесінің шекараларында Матақ ауылының жайылымдық инфрақұрылым объектілерінің, жайылым аландарының және сыртқы және ішкі шекаларының схемасы</w:t>
      </w:r>
    </w:p>
    <w:bookmarkEnd w:id="1068"/>
    <w:bookmarkStart w:name="z1598" w:id="1069"/>
    <w:p>
      <w:pPr>
        <w:spacing w:after="0"/>
        <w:ind w:left="0"/>
        <w:jc w:val="both"/>
      </w:pPr>
      <w:r>
        <w:rPr>
          <w:rFonts w:ascii="Times New Roman"/>
          <w:b w:val="false"/>
          <w:i w:val="false"/>
          <w:color w:val="000000"/>
          <w:sz w:val="28"/>
        </w:rPr>
        <w:t xml:space="preserve">
      </w:t>
      </w:r>
    </w:p>
    <w:bookmarkEnd w:id="1069"/>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2"/>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509 қосымша</w:t>
            </w:r>
          </w:p>
        </w:tc>
      </w:tr>
    </w:tbl>
    <w:bookmarkStart w:name="z1601" w:id="1070"/>
    <w:p>
      <w:pPr>
        <w:spacing w:after="0"/>
        <w:ind w:left="0"/>
        <w:jc w:val="left"/>
      </w:pPr>
      <w:r>
        <w:rPr>
          <w:rFonts w:ascii="Times New Roman"/>
          <w:b/>
          <w:i w:val="false"/>
          <w:color w:val="000000"/>
        </w:rPr>
        <w:t xml:space="preserve"> Қарқаралы ауданы Угар ауылдық округі 217 га көлемі отарлы жер учаскесінің шекараларында Матақ ауылының жайылым пайдаланушылардың су көздеріне қол жеткізу схемасы</w:t>
      </w:r>
    </w:p>
    <w:bookmarkEnd w:id="1070"/>
    <w:bookmarkStart w:name="z1602" w:id="1071"/>
    <w:p>
      <w:pPr>
        <w:spacing w:after="0"/>
        <w:ind w:left="0"/>
        <w:jc w:val="both"/>
      </w:pPr>
      <w:r>
        <w:rPr>
          <w:rFonts w:ascii="Times New Roman"/>
          <w:b w:val="false"/>
          <w:i w:val="false"/>
          <w:color w:val="000000"/>
          <w:sz w:val="28"/>
        </w:rPr>
        <w:t xml:space="preserve">
      </w:t>
      </w:r>
    </w:p>
    <w:bookmarkEnd w:id="1071"/>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3"/>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510 қосымша</w:t>
            </w:r>
          </w:p>
        </w:tc>
      </w:tr>
    </w:tbl>
    <w:bookmarkStart w:name="z1604" w:id="1072"/>
    <w:p>
      <w:pPr>
        <w:spacing w:after="0"/>
        <w:ind w:left="0"/>
        <w:jc w:val="left"/>
      </w:pPr>
      <w:r>
        <w:rPr>
          <w:rFonts w:ascii="Times New Roman"/>
          <w:b/>
          <w:i w:val="false"/>
          <w:color w:val="000000"/>
        </w:rPr>
        <w:t xml:space="preserve"> Қарқаралы ауданы Угар ауылдық округі 486 га көлемі отарлы жер учаскесінің және 2512 га көлемі №1 алабарлық жер учаскесінің шекараларында Матақ ауылының ауыл шаруашылығы жануарларының мал басын орналастыру үшін жайылымдарды қайта бөлу схемасы</w:t>
      </w:r>
    </w:p>
    <w:bookmarkEnd w:id="1072"/>
    <w:bookmarkStart w:name="z1605" w:id="1073"/>
    <w:p>
      <w:pPr>
        <w:spacing w:after="0"/>
        <w:ind w:left="0"/>
        <w:jc w:val="both"/>
      </w:pPr>
      <w:r>
        <w:rPr>
          <w:rFonts w:ascii="Times New Roman"/>
          <w:b w:val="false"/>
          <w:i w:val="false"/>
          <w:color w:val="000000"/>
          <w:sz w:val="28"/>
        </w:rPr>
        <w:t xml:space="preserve">
      </w:t>
      </w:r>
    </w:p>
    <w:bookmarkEnd w:id="1073"/>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4"/>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511 қосымша</w:t>
            </w:r>
          </w:p>
        </w:tc>
      </w:tr>
    </w:tbl>
    <w:bookmarkStart w:name="z1607" w:id="1074"/>
    <w:p>
      <w:pPr>
        <w:spacing w:after="0"/>
        <w:ind w:left="0"/>
        <w:jc w:val="left"/>
      </w:pPr>
      <w:r>
        <w:rPr>
          <w:rFonts w:ascii="Times New Roman"/>
          <w:b/>
          <w:i w:val="false"/>
          <w:color w:val="000000"/>
        </w:rPr>
        <w:t xml:space="preserve"> Қарқаралы ауданы Угар ауылдық округі 486 га көлемі отарлы жер учаскесінің және 2512 га көлемі №1 алабарлық жер учаскесінің шекараларында Матақ ауылының жайылымдық инфрақұрылым объектілерінің, жайылым аландарының және сыртқы және ішкі шекаларының схемасы</w:t>
      </w:r>
    </w:p>
    <w:bookmarkEnd w:id="1074"/>
    <w:bookmarkStart w:name="z1608" w:id="1075"/>
    <w:p>
      <w:pPr>
        <w:spacing w:after="0"/>
        <w:ind w:left="0"/>
        <w:jc w:val="both"/>
      </w:pPr>
      <w:r>
        <w:rPr>
          <w:rFonts w:ascii="Times New Roman"/>
          <w:b w:val="false"/>
          <w:i w:val="false"/>
          <w:color w:val="000000"/>
          <w:sz w:val="28"/>
        </w:rPr>
        <w:t xml:space="preserve">
      </w:t>
      </w:r>
    </w:p>
    <w:bookmarkEnd w:id="1075"/>
    <w:p>
      <w:pPr>
        <w:spacing w:after="0"/>
        <w:ind w:left="0"/>
        <w:jc w:val="both"/>
      </w:pPr>
      <w:r>
        <w:drawing>
          <wp:inline distT="0" distB="0" distL="0" distR="0">
            <wp:extent cx="7810500" cy="858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5"/>
                    <a:stretch>
                      <a:fillRect/>
                    </a:stretch>
                  </pic:blipFill>
                  <pic:spPr>
                    <a:xfrm>
                      <a:off x="0" y="0"/>
                      <a:ext cx="7810500" cy="858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512 – қосымша</w:t>
            </w:r>
          </w:p>
        </w:tc>
      </w:tr>
    </w:tbl>
    <w:bookmarkStart w:name="z1610" w:id="1076"/>
    <w:p>
      <w:pPr>
        <w:spacing w:after="0"/>
        <w:ind w:left="0"/>
        <w:jc w:val="left"/>
      </w:pPr>
      <w:r>
        <w:rPr>
          <w:rFonts w:ascii="Times New Roman"/>
          <w:b/>
          <w:i w:val="false"/>
          <w:color w:val="000000"/>
        </w:rPr>
        <w:t xml:space="preserve"> Қарқаралы ауданы Матақ ауылдық округі 486 га көлемі отарлы жер учаскесінің және 2512 га көлемі №1 алабарлық жер учаскесінің шекараларында Матақ ауылының жайылым пайдаланушылардың су көздеріне қол жеткізу схемасы</w:t>
      </w:r>
    </w:p>
    <w:bookmarkEnd w:id="1076"/>
    <w:bookmarkStart w:name="z1611" w:id="1077"/>
    <w:p>
      <w:pPr>
        <w:spacing w:after="0"/>
        <w:ind w:left="0"/>
        <w:jc w:val="both"/>
      </w:pPr>
      <w:r>
        <w:rPr>
          <w:rFonts w:ascii="Times New Roman"/>
          <w:b w:val="false"/>
          <w:i w:val="false"/>
          <w:color w:val="000000"/>
          <w:sz w:val="28"/>
        </w:rPr>
        <w:t xml:space="preserve">
      </w:t>
      </w:r>
    </w:p>
    <w:bookmarkEnd w:id="1077"/>
    <w:p>
      <w:pPr>
        <w:spacing w:after="0"/>
        <w:ind w:left="0"/>
        <w:jc w:val="both"/>
      </w:pPr>
      <w:r>
        <w:drawing>
          <wp:inline distT="0" distB="0" distL="0" distR="0">
            <wp:extent cx="7810500" cy="858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6"/>
                    <a:stretch>
                      <a:fillRect/>
                    </a:stretch>
                  </pic:blipFill>
                  <pic:spPr>
                    <a:xfrm>
                      <a:off x="0" y="0"/>
                      <a:ext cx="7810500" cy="858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513 қосымша</w:t>
            </w:r>
          </w:p>
        </w:tc>
      </w:tr>
    </w:tbl>
    <w:bookmarkStart w:name="z1613" w:id="1078"/>
    <w:p>
      <w:pPr>
        <w:spacing w:after="0"/>
        <w:ind w:left="0"/>
        <w:jc w:val="left"/>
      </w:pPr>
      <w:r>
        <w:rPr>
          <w:rFonts w:ascii="Times New Roman"/>
          <w:b/>
          <w:i w:val="false"/>
          <w:color w:val="000000"/>
        </w:rPr>
        <w:t xml:space="preserve"> Қарқаралы ауданы Угар ауылдық округі 520 га көлемі отарлы жер учаскесінің және 3920 га көлемі №2 алабарлық жер учаскесінің шекараларында Матақ ауылының ауыл шаруашылығы жануарларының мал басын орналастыру үшін жайылымдарды қайта бөлу схемасы</w:t>
      </w:r>
    </w:p>
    <w:bookmarkEnd w:id="1078"/>
    <w:bookmarkStart w:name="z1614" w:id="1079"/>
    <w:p>
      <w:pPr>
        <w:spacing w:after="0"/>
        <w:ind w:left="0"/>
        <w:jc w:val="both"/>
      </w:pPr>
      <w:r>
        <w:rPr>
          <w:rFonts w:ascii="Times New Roman"/>
          <w:b w:val="false"/>
          <w:i w:val="false"/>
          <w:color w:val="000000"/>
          <w:sz w:val="28"/>
        </w:rPr>
        <w:t xml:space="preserve">
      </w:t>
      </w:r>
    </w:p>
    <w:bookmarkEnd w:id="1079"/>
    <w:p>
      <w:pPr>
        <w:spacing w:after="0"/>
        <w:ind w:left="0"/>
        <w:jc w:val="both"/>
      </w:pPr>
      <w:r>
        <w:drawing>
          <wp:inline distT="0" distB="0" distL="0" distR="0">
            <wp:extent cx="7810500" cy="854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7"/>
                    <a:stretch>
                      <a:fillRect/>
                    </a:stretch>
                  </pic:blipFill>
                  <pic:spPr>
                    <a:xfrm>
                      <a:off x="0" y="0"/>
                      <a:ext cx="7810500" cy="854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514 қосымша</w:t>
            </w:r>
          </w:p>
        </w:tc>
      </w:tr>
    </w:tbl>
    <w:bookmarkStart w:name="z1616" w:id="1080"/>
    <w:p>
      <w:pPr>
        <w:spacing w:after="0"/>
        <w:ind w:left="0"/>
        <w:jc w:val="left"/>
      </w:pPr>
      <w:r>
        <w:rPr>
          <w:rFonts w:ascii="Times New Roman"/>
          <w:b/>
          <w:i w:val="false"/>
          <w:color w:val="000000"/>
        </w:rPr>
        <w:t xml:space="preserve"> Қарқаралы ауданы Угар ауылдық округі 520 га көлемі отарлы жер учаскесінің және 3920 га көлемі №2 алабарлық жер учаскесінің шекараларында Матақ ауылының жайылымдық инфрақұрылым объектілерінің, жайылым аландарының және сыртқы және ішкі шекаларының схемасы</w:t>
      </w:r>
    </w:p>
    <w:bookmarkEnd w:id="1080"/>
    <w:bookmarkStart w:name="z1617" w:id="1081"/>
    <w:p>
      <w:pPr>
        <w:spacing w:after="0"/>
        <w:ind w:left="0"/>
        <w:jc w:val="both"/>
      </w:pPr>
      <w:r>
        <w:rPr>
          <w:rFonts w:ascii="Times New Roman"/>
          <w:b w:val="false"/>
          <w:i w:val="false"/>
          <w:color w:val="000000"/>
          <w:sz w:val="28"/>
        </w:rPr>
        <w:t xml:space="preserve">
      </w:t>
      </w:r>
    </w:p>
    <w:bookmarkEnd w:id="1081"/>
    <w:p>
      <w:pPr>
        <w:spacing w:after="0"/>
        <w:ind w:left="0"/>
        <w:jc w:val="both"/>
      </w:pPr>
      <w:r>
        <w:drawing>
          <wp:inline distT="0" distB="0" distL="0" distR="0">
            <wp:extent cx="7810500" cy="858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8"/>
                    <a:stretch>
                      <a:fillRect/>
                    </a:stretch>
                  </pic:blipFill>
                  <pic:spPr>
                    <a:xfrm>
                      <a:off x="0" y="0"/>
                      <a:ext cx="7810500" cy="858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515 қосымша</w:t>
            </w:r>
          </w:p>
        </w:tc>
      </w:tr>
    </w:tbl>
    <w:bookmarkStart w:name="z1619" w:id="1082"/>
    <w:p>
      <w:pPr>
        <w:spacing w:after="0"/>
        <w:ind w:left="0"/>
        <w:jc w:val="left"/>
      </w:pPr>
      <w:r>
        <w:rPr>
          <w:rFonts w:ascii="Times New Roman"/>
          <w:b/>
          <w:i w:val="false"/>
          <w:color w:val="000000"/>
        </w:rPr>
        <w:t xml:space="preserve"> Қарқаралы ауданы Матақ ауылдық округі 520 га көлемі отарлы жер учаскесінің және 3920 га көлемі №2 алабарлық жер учаскесінің шекараларында Матақ ауылының жайылым пайдаланушылардың су көздеріне қол жеткізу схемасы</w:t>
      </w:r>
    </w:p>
    <w:bookmarkEnd w:id="1082"/>
    <w:bookmarkStart w:name="z1620" w:id="1083"/>
    <w:p>
      <w:pPr>
        <w:spacing w:after="0"/>
        <w:ind w:left="0"/>
        <w:jc w:val="both"/>
      </w:pPr>
      <w:r>
        <w:rPr>
          <w:rFonts w:ascii="Times New Roman"/>
          <w:b w:val="false"/>
          <w:i w:val="false"/>
          <w:color w:val="000000"/>
          <w:sz w:val="28"/>
        </w:rPr>
        <w:t xml:space="preserve">
      </w:t>
      </w:r>
    </w:p>
    <w:bookmarkEnd w:id="1083"/>
    <w:p>
      <w:pPr>
        <w:spacing w:after="0"/>
        <w:ind w:left="0"/>
        <w:jc w:val="both"/>
      </w:pPr>
      <w:r>
        <w:drawing>
          <wp:inline distT="0" distB="0" distL="0" distR="0">
            <wp:extent cx="7810500" cy="858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9"/>
                    <a:stretch>
                      <a:fillRect/>
                    </a:stretch>
                  </pic:blipFill>
                  <pic:spPr>
                    <a:xfrm>
                      <a:off x="0" y="0"/>
                      <a:ext cx="7810500" cy="858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516 қосымша</w:t>
            </w:r>
          </w:p>
        </w:tc>
      </w:tr>
    </w:tbl>
    <w:bookmarkStart w:name="z1622" w:id="1084"/>
    <w:p>
      <w:pPr>
        <w:spacing w:after="0"/>
        <w:ind w:left="0"/>
        <w:jc w:val="left"/>
      </w:pPr>
      <w:r>
        <w:rPr>
          <w:rFonts w:ascii="Times New Roman"/>
          <w:b/>
          <w:i w:val="false"/>
          <w:color w:val="000000"/>
        </w:rPr>
        <w:t xml:space="preserve"> Қарқаралы ауданы Угар ауылдық округі 2504 га көлемі №3 алабарлық жер учаскесінің шекараларында Матақ ауылының ауыл шаруашылығының мал басын орналастыру үшін жайылымдарды қайта бөлу схемасы</w:t>
      </w:r>
    </w:p>
    <w:bookmarkEnd w:id="1084"/>
    <w:bookmarkStart w:name="z1623" w:id="1085"/>
    <w:p>
      <w:pPr>
        <w:spacing w:after="0"/>
        <w:ind w:left="0"/>
        <w:jc w:val="both"/>
      </w:pPr>
      <w:r>
        <w:rPr>
          <w:rFonts w:ascii="Times New Roman"/>
          <w:b w:val="false"/>
          <w:i w:val="false"/>
          <w:color w:val="000000"/>
          <w:sz w:val="28"/>
        </w:rPr>
        <w:t xml:space="preserve">
      </w:t>
      </w:r>
    </w:p>
    <w:bookmarkEnd w:id="1085"/>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0"/>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517 қосымша</w:t>
            </w:r>
          </w:p>
        </w:tc>
      </w:tr>
    </w:tbl>
    <w:bookmarkStart w:name="z1625" w:id="1086"/>
    <w:p>
      <w:pPr>
        <w:spacing w:after="0"/>
        <w:ind w:left="0"/>
        <w:jc w:val="left"/>
      </w:pPr>
      <w:r>
        <w:rPr>
          <w:rFonts w:ascii="Times New Roman"/>
          <w:b/>
          <w:i w:val="false"/>
          <w:color w:val="000000"/>
        </w:rPr>
        <w:t xml:space="preserve"> Қарқаралы ауданы Угар ауылдық округі 2504 га көлемі №3 алабарлық жер учаскесінің шекараларында Матақ ауылының жайылымдық инфрақұрылым объектілерінің, жайылым аландарының және сыртқы және ішкі шекаларының схемасы</w:t>
      </w:r>
    </w:p>
    <w:bookmarkEnd w:id="1086"/>
    <w:bookmarkStart w:name="z1626" w:id="1087"/>
    <w:p>
      <w:pPr>
        <w:spacing w:after="0"/>
        <w:ind w:left="0"/>
        <w:jc w:val="both"/>
      </w:pPr>
      <w:r>
        <w:rPr>
          <w:rFonts w:ascii="Times New Roman"/>
          <w:b w:val="false"/>
          <w:i w:val="false"/>
          <w:color w:val="000000"/>
          <w:sz w:val="28"/>
        </w:rPr>
        <w:t xml:space="preserve">
      </w:t>
      </w:r>
    </w:p>
    <w:bookmarkEnd w:id="1087"/>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1"/>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518 қосымша</w:t>
            </w:r>
          </w:p>
        </w:tc>
      </w:tr>
    </w:tbl>
    <w:bookmarkStart w:name="z1628" w:id="1088"/>
    <w:p>
      <w:pPr>
        <w:spacing w:after="0"/>
        <w:ind w:left="0"/>
        <w:jc w:val="left"/>
      </w:pPr>
      <w:r>
        <w:rPr>
          <w:rFonts w:ascii="Times New Roman"/>
          <w:b/>
          <w:i w:val="false"/>
          <w:color w:val="000000"/>
        </w:rPr>
        <w:t xml:space="preserve"> Қарқаралы ауданы Матақ ауылдық округі 2504 га көлемі №3 алабарлық жер учаскесінің шекараларында Матақ ауылының жайылым пайдаланушылардың су көздеріне қол жеткізу схемасы</w:t>
      </w:r>
    </w:p>
    <w:bookmarkEnd w:id="1088"/>
    <w:bookmarkStart w:name="z1629" w:id="1089"/>
    <w:p>
      <w:pPr>
        <w:spacing w:after="0"/>
        <w:ind w:left="0"/>
        <w:jc w:val="both"/>
      </w:pPr>
      <w:r>
        <w:rPr>
          <w:rFonts w:ascii="Times New Roman"/>
          <w:b w:val="false"/>
          <w:i w:val="false"/>
          <w:color w:val="000000"/>
          <w:sz w:val="28"/>
        </w:rPr>
        <w:t xml:space="preserve">
      </w:t>
      </w:r>
    </w:p>
    <w:bookmarkEnd w:id="1089"/>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2"/>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519 қосымша</w:t>
            </w:r>
          </w:p>
        </w:tc>
      </w:tr>
    </w:tbl>
    <w:bookmarkStart w:name="z1631" w:id="1090"/>
    <w:p>
      <w:pPr>
        <w:spacing w:after="0"/>
        <w:ind w:left="0"/>
        <w:jc w:val="left"/>
      </w:pPr>
      <w:r>
        <w:rPr>
          <w:rFonts w:ascii="Times New Roman"/>
          <w:b/>
          <w:i w:val="false"/>
          <w:color w:val="000000"/>
        </w:rPr>
        <w:t xml:space="preserve"> Қарқаралы ауданы Угар ауылдық округі 1142 га көлемі отарлы жер учаскесінің шекараларында Матақ ауылының ауыл шаруашылығы жануарларының мал басын орналастыру үшін жайылымдарды қайта бөлу схемасы</w:t>
      </w:r>
    </w:p>
    <w:bookmarkEnd w:id="1090"/>
    <w:bookmarkStart w:name="z1632" w:id="1091"/>
    <w:p>
      <w:pPr>
        <w:spacing w:after="0"/>
        <w:ind w:left="0"/>
        <w:jc w:val="both"/>
      </w:pPr>
      <w:r>
        <w:rPr>
          <w:rFonts w:ascii="Times New Roman"/>
          <w:b w:val="false"/>
          <w:i w:val="false"/>
          <w:color w:val="000000"/>
          <w:sz w:val="28"/>
        </w:rPr>
        <w:t xml:space="preserve">
      </w:t>
      </w:r>
    </w:p>
    <w:bookmarkEnd w:id="1091"/>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3"/>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520 қосымша</w:t>
            </w:r>
          </w:p>
        </w:tc>
      </w:tr>
    </w:tbl>
    <w:bookmarkStart w:name="z1634" w:id="1092"/>
    <w:p>
      <w:pPr>
        <w:spacing w:after="0"/>
        <w:ind w:left="0"/>
        <w:jc w:val="left"/>
      </w:pPr>
      <w:r>
        <w:rPr>
          <w:rFonts w:ascii="Times New Roman"/>
          <w:b/>
          <w:i w:val="false"/>
          <w:color w:val="000000"/>
        </w:rPr>
        <w:t xml:space="preserve"> Қарқаралы ауданы Угар ауылдық округі 1142 га көлемі отарлы жер учаскесінің шекараларында Матақ ауылының жайылымдық инфрақұрылым объектілерінің, жайылым аландарының және сыртқы және ішкі шекаларының схемасы</w:t>
      </w:r>
    </w:p>
    <w:bookmarkEnd w:id="1092"/>
    <w:bookmarkStart w:name="z1635" w:id="1093"/>
    <w:p>
      <w:pPr>
        <w:spacing w:after="0"/>
        <w:ind w:left="0"/>
        <w:jc w:val="both"/>
      </w:pPr>
      <w:r>
        <w:rPr>
          <w:rFonts w:ascii="Times New Roman"/>
          <w:b w:val="false"/>
          <w:i w:val="false"/>
          <w:color w:val="000000"/>
          <w:sz w:val="28"/>
        </w:rPr>
        <w:t xml:space="preserve">
      </w:t>
      </w:r>
    </w:p>
    <w:bookmarkEnd w:id="1093"/>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4"/>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521 қосымша</w:t>
            </w:r>
          </w:p>
        </w:tc>
      </w:tr>
    </w:tbl>
    <w:bookmarkStart w:name="z1637" w:id="1094"/>
    <w:p>
      <w:pPr>
        <w:spacing w:after="0"/>
        <w:ind w:left="0"/>
        <w:jc w:val="left"/>
      </w:pPr>
      <w:r>
        <w:rPr>
          <w:rFonts w:ascii="Times New Roman"/>
          <w:b/>
          <w:i w:val="false"/>
          <w:color w:val="000000"/>
        </w:rPr>
        <w:t xml:space="preserve"> Қарқаралы ауданы Матақ ауылдық округі 1142 га көлемі отарлы жер учаскесінің шекараларында Матақ ауылының жайылым пайдаланушылардың су көздеріне қол жеткізу схемасы</w:t>
      </w:r>
    </w:p>
    <w:bookmarkEnd w:id="1094"/>
    <w:bookmarkStart w:name="z1638" w:id="1095"/>
    <w:p>
      <w:pPr>
        <w:spacing w:after="0"/>
        <w:ind w:left="0"/>
        <w:jc w:val="both"/>
      </w:pPr>
      <w:r>
        <w:rPr>
          <w:rFonts w:ascii="Times New Roman"/>
          <w:b w:val="false"/>
          <w:i w:val="false"/>
          <w:color w:val="000000"/>
          <w:sz w:val="28"/>
        </w:rPr>
        <w:t xml:space="preserve">
      </w:t>
      </w:r>
    </w:p>
    <w:bookmarkEnd w:id="1095"/>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5"/>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522 қосымша</w:t>
            </w:r>
          </w:p>
        </w:tc>
      </w:tr>
    </w:tbl>
    <w:bookmarkStart w:name="z1640" w:id="1096"/>
    <w:p>
      <w:pPr>
        <w:spacing w:after="0"/>
        <w:ind w:left="0"/>
        <w:jc w:val="left"/>
      </w:pPr>
      <w:r>
        <w:rPr>
          <w:rFonts w:ascii="Times New Roman"/>
          <w:b/>
          <w:i w:val="false"/>
          <w:color w:val="000000"/>
        </w:rPr>
        <w:t xml:space="preserve"> Қарқаралы ауданы Угар ауылдық округі 678 га көлемі отарлы жер учаскесінің шекараларында Матақ ауылының ауыл шаруашылығы жануарларының мал басын орналастыру үшін жайылымдарды қайта бөлу схемасы</w:t>
      </w:r>
    </w:p>
    <w:bookmarkEnd w:id="1096"/>
    <w:bookmarkStart w:name="z1641" w:id="1097"/>
    <w:p>
      <w:pPr>
        <w:spacing w:after="0"/>
        <w:ind w:left="0"/>
        <w:jc w:val="both"/>
      </w:pPr>
      <w:r>
        <w:rPr>
          <w:rFonts w:ascii="Times New Roman"/>
          <w:b w:val="false"/>
          <w:i w:val="false"/>
          <w:color w:val="000000"/>
          <w:sz w:val="28"/>
        </w:rPr>
        <w:t xml:space="preserve">
      </w:t>
      </w:r>
    </w:p>
    <w:bookmarkEnd w:id="1097"/>
    <w:p>
      <w:pPr>
        <w:spacing w:after="0"/>
        <w:ind w:left="0"/>
        <w:jc w:val="both"/>
      </w:pPr>
      <w:r>
        <w:drawing>
          <wp:inline distT="0" distB="0" distL="0" distR="0">
            <wp:extent cx="7810500" cy="875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6"/>
                    <a:stretch>
                      <a:fillRect/>
                    </a:stretch>
                  </pic:blipFill>
                  <pic:spPr>
                    <a:xfrm>
                      <a:off x="0" y="0"/>
                      <a:ext cx="7810500" cy="875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523 қосымша</w:t>
            </w:r>
          </w:p>
        </w:tc>
      </w:tr>
    </w:tbl>
    <w:bookmarkStart w:name="z1643" w:id="1098"/>
    <w:p>
      <w:pPr>
        <w:spacing w:after="0"/>
        <w:ind w:left="0"/>
        <w:jc w:val="left"/>
      </w:pPr>
      <w:r>
        <w:rPr>
          <w:rFonts w:ascii="Times New Roman"/>
          <w:b/>
          <w:i w:val="false"/>
          <w:color w:val="000000"/>
        </w:rPr>
        <w:t xml:space="preserve"> Қарқаралы ауданы Угар ауылдық округі 678га көлемі отарлы жер учаскесінің шекараларында Матақ ауылының жайылымдық инфрақұрылым объектілерінің, жайылым аландарының және сыртқы және ішкі шекаларының схемасы</w:t>
      </w:r>
    </w:p>
    <w:bookmarkEnd w:id="1098"/>
    <w:bookmarkStart w:name="z1644" w:id="1099"/>
    <w:p>
      <w:pPr>
        <w:spacing w:after="0"/>
        <w:ind w:left="0"/>
        <w:jc w:val="both"/>
      </w:pPr>
      <w:r>
        <w:rPr>
          <w:rFonts w:ascii="Times New Roman"/>
          <w:b w:val="false"/>
          <w:i w:val="false"/>
          <w:color w:val="000000"/>
          <w:sz w:val="28"/>
        </w:rPr>
        <w:t xml:space="preserve">
      </w:t>
      </w:r>
    </w:p>
    <w:bookmarkEnd w:id="109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7"/>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524 қосымша</w:t>
            </w:r>
          </w:p>
        </w:tc>
      </w:tr>
    </w:tbl>
    <w:bookmarkStart w:name="z1646" w:id="1100"/>
    <w:p>
      <w:pPr>
        <w:spacing w:after="0"/>
        <w:ind w:left="0"/>
        <w:jc w:val="left"/>
      </w:pPr>
      <w:r>
        <w:rPr>
          <w:rFonts w:ascii="Times New Roman"/>
          <w:b/>
          <w:i w:val="false"/>
          <w:color w:val="000000"/>
        </w:rPr>
        <w:t xml:space="preserve"> Қарқаралы ауданы Матақ ауылдық округі 678 га көлемі отарлы жер учаскесінің шекараларында Матақ ауылының жайылым пайдаланушылардың су көздеріне қол жеткізу схемасы</w:t>
      </w:r>
    </w:p>
    <w:bookmarkEnd w:id="1100"/>
    <w:bookmarkStart w:name="z1647" w:id="1101"/>
    <w:p>
      <w:pPr>
        <w:spacing w:after="0"/>
        <w:ind w:left="0"/>
        <w:jc w:val="both"/>
      </w:pPr>
      <w:r>
        <w:rPr>
          <w:rFonts w:ascii="Times New Roman"/>
          <w:b w:val="false"/>
          <w:i w:val="false"/>
          <w:color w:val="000000"/>
          <w:sz w:val="28"/>
        </w:rPr>
        <w:t xml:space="preserve">
      </w:t>
      </w:r>
    </w:p>
    <w:bookmarkEnd w:id="110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8"/>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525 қосымша</w:t>
            </w:r>
          </w:p>
        </w:tc>
      </w:tr>
    </w:tbl>
    <w:bookmarkStart w:name="z1649" w:id="1102"/>
    <w:p>
      <w:pPr>
        <w:spacing w:after="0"/>
        <w:ind w:left="0"/>
        <w:jc w:val="left"/>
      </w:pPr>
      <w:r>
        <w:rPr>
          <w:rFonts w:ascii="Times New Roman"/>
          <w:b/>
          <w:i w:val="false"/>
          <w:color w:val="000000"/>
        </w:rPr>
        <w:t xml:space="preserve"> Қарқаралы ауданы Шарықты ауылдық округі Теректі ауылының аумағындағы жер учаскелерінің меншік иеленушілері мен жер пайдаланушылардың жайлымдарын орналастыру схемасы</w:t>
      </w:r>
    </w:p>
    <w:bookmarkEnd w:id="1102"/>
    <w:bookmarkStart w:name="z1650" w:id="1103"/>
    <w:p>
      <w:pPr>
        <w:spacing w:after="0"/>
        <w:ind w:left="0"/>
        <w:jc w:val="both"/>
      </w:pPr>
      <w:r>
        <w:rPr>
          <w:rFonts w:ascii="Times New Roman"/>
          <w:b w:val="false"/>
          <w:i w:val="false"/>
          <w:color w:val="000000"/>
          <w:sz w:val="28"/>
        </w:rPr>
        <w:t xml:space="preserve">
      </w:t>
      </w:r>
    </w:p>
    <w:bookmarkEnd w:id="1103"/>
    <w:p>
      <w:pPr>
        <w:spacing w:after="0"/>
        <w:ind w:left="0"/>
        <w:jc w:val="both"/>
      </w:pPr>
      <w:r>
        <w:drawing>
          <wp:inline distT="0" distB="0" distL="0" distR="0">
            <wp:extent cx="7810500" cy="854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9"/>
                    <a:stretch>
                      <a:fillRect/>
                    </a:stretch>
                  </pic:blipFill>
                  <pic:spPr>
                    <a:xfrm>
                      <a:off x="0" y="0"/>
                      <a:ext cx="7810500" cy="854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526 қосымша</w:t>
            </w:r>
          </w:p>
        </w:tc>
      </w:tr>
    </w:tbl>
    <w:bookmarkStart w:name="z1652" w:id="1104"/>
    <w:p>
      <w:pPr>
        <w:spacing w:after="0"/>
        <w:ind w:left="0"/>
        <w:jc w:val="left"/>
      </w:pPr>
      <w:r>
        <w:rPr>
          <w:rFonts w:ascii="Times New Roman"/>
          <w:b/>
          <w:i w:val="false"/>
          <w:color w:val="000000"/>
        </w:rPr>
        <w:t xml:space="preserve"> Қарқаралы ауданы Шарықты ауылдық округі Теректі ауылының шекараларында ауыл шаруашылығы жануарларының мал басын орналастыру үшін жайылымдарды қайта бөлу схемасы</w:t>
      </w:r>
    </w:p>
    <w:bookmarkEnd w:id="1104"/>
    <w:bookmarkStart w:name="z1653" w:id="1105"/>
    <w:p>
      <w:pPr>
        <w:spacing w:after="0"/>
        <w:ind w:left="0"/>
        <w:jc w:val="both"/>
      </w:pPr>
      <w:r>
        <w:rPr>
          <w:rFonts w:ascii="Times New Roman"/>
          <w:b w:val="false"/>
          <w:i w:val="false"/>
          <w:color w:val="000000"/>
          <w:sz w:val="28"/>
        </w:rPr>
        <w:t xml:space="preserve">
      </w:t>
      </w:r>
    </w:p>
    <w:bookmarkEnd w:id="1105"/>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0"/>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527 қосымша</w:t>
            </w:r>
          </w:p>
        </w:tc>
      </w:tr>
    </w:tbl>
    <w:bookmarkStart w:name="z1655" w:id="1106"/>
    <w:p>
      <w:pPr>
        <w:spacing w:after="0"/>
        <w:ind w:left="0"/>
        <w:jc w:val="left"/>
      </w:pPr>
      <w:r>
        <w:rPr>
          <w:rFonts w:ascii="Times New Roman"/>
          <w:b/>
          <w:i w:val="false"/>
          <w:color w:val="000000"/>
        </w:rPr>
        <w:t xml:space="preserve"> Қарқаралы ауданы Шарықты ауылдық округі Теректі ауылының шекараларында жайылымдық инфрақұрылым объектілерінің, жайылым аландарының және сыртқы және ішкі шекаларының схемасы</w:t>
      </w:r>
    </w:p>
    <w:bookmarkEnd w:id="1106"/>
    <w:bookmarkStart w:name="z1656" w:id="1107"/>
    <w:p>
      <w:pPr>
        <w:spacing w:after="0"/>
        <w:ind w:left="0"/>
        <w:jc w:val="both"/>
      </w:pPr>
      <w:r>
        <w:rPr>
          <w:rFonts w:ascii="Times New Roman"/>
          <w:b w:val="false"/>
          <w:i w:val="false"/>
          <w:color w:val="000000"/>
          <w:sz w:val="28"/>
        </w:rPr>
        <w:t xml:space="preserve">
      </w:t>
      </w:r>
    </w:p>
    <w:bookmarkEnd w:id="1107"/>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1"/>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528 қосымша</w:t>
            </w:r>
          </w:p>
        </w:tc>
      </w:tr>
    </w:tbl>
    <w:bookmarkStart w:name="z1658" w:id="1108"/>
    <w:p>
      <w:pPr>
        <w:spacing w:after="0"/>
        <w:ind w:left="0"/>
        <w:jc w:val="left"/>
      </w:pPr>
      <w:r>
        <w:rPr>
          <w:rFonts w:ascii="Times New Roman"/>
          <w:b/>
          <w:i w:val="false"/>
          <w:color w:val="000000"/>
        </w:rPr>
        <w:t xml:space="preserve"> Қарқаралы ауданы Шарықты ауылдық округі Теректі ауылының шекараларында жайылым пайдаланушылардың су көздеріне қол жеткізу схемасы</w:t>
      </w:r>
    </w:p>
    <w:bookmarkEnd w:id="1108"/>
    <w:bookmarkStart w:name="z1659" w:id="1109"/>
    <w:p>
      <w:pPr>
        <w:spacing w:after="0"/>
        <w:ind w:left="0"/>
        <w:jc w:val="both"/>
      </w:pPr>
      <w:r>
        <w:rPr>
          <w:rFonts w:ascii="Times New Roman"/>
          <w:b w:val="false"/>
          <w:i w:val="false"/>
          <w:color w:val="000000"/>
          <w:sz w:val="28"/>
        </w:rPr>
        <w:t xml:space="preserve">
      </w:t>
      </w:r>
    </w:p>
    <w:bookmarkEnd w:id="1109"/>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2"/>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529 қосымша</w:t>
            </w:r>
          </w:p>
        </w:tc>
      </w:tr>
    </w:tbl>
    <w:bookmarkStart w:name="z1661" w:id="1110"/>
    <w:p>
      <w:pPr>
        <w:spacing w:after="0"/>
        <w:ind w:left="0"/>
        <w:jc w:val="left"/>
      </w:pPr>
      <w:r>
        <w:rPr>
          <w:rFonts w:ascii="Times New Roman"/>
          <w:b/>
          <w:i w:val="false"/>
          <w:color w:val="000000"/>
        </w:rPr>
        <w:t xml:space="preserve"> Қарқаралы ауданы Шарықты ауылдық округі 5250 га көлемі отарлы жер учаскесінің шекараларында Теректі ауылының ауыл шаруашылығы жануарларының мал басын орналастыру үшін жайылымдарды қайта бөлу схемасы</w:t>
      </w:r>
    </w:p>
    <w:bookmarkEnd w:id="1110"/>
    <w:bookmarkStart w:name="z1662" w:id="1111"/>
    <w:p>
      <w:pPr>
        <w:spacing w:after="0"/>
        <w:ind w:left="0"/>
        <w:jc w:val="both"/>
      </w:pPr>
      <w:r>
        <w:rPr>
          <w:rFonts w:ascii="Times New Roman"/>
          <w:b w:val="false"/>
          <w:i w:val="false"/>
          <w:color w:val="000000"/>
          <w:sz w:val="28"/>
        </w:rPr>
        <w:t xml:space="preserve">
      </w:t>
      </w:r>
    </w:p>
    <w:bookmarkEnd w:id="1111"/>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3"/>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530 қосымша</w:t>
            </w:r>
          </w:p>
        </w:tc>
      </w:tr>
    </w:tbl>
    <w:bookmarkStart w:name="z1664" w:id="1112"/>
    <w:p>
      <w:pPr>
        <w:spacing w:after="0"/>
        <w:ind w:left="0"/>
        <w:jc w:val="left"/>
      </w:pPr>
      <w:r>
        <w:rPr>
          <w:rFonts w:ascii="Times New Roman"/>
          <w:b/>
          <w:i w:val="false"/>
          <w:color w:val="000000"/>
        </w:rPr>
        <w:t xml:space="preserve"> Қарқаралы ауданы Шарықты ауылдық округі 5250 га көлемі отарлы жер учаскесінің шекараларында Теректі ауылының жайылымдық инфрақұрылым объектілерінің, жайылым аландарының және сыртқы және ішкі шекаларының схемасы</w:t>
      </w:r>
    </w:p>
    <w:bookmarkEnd w:id="1112"/>
    <w:bookmarkStart w:name="z1665" w:id="1113"/>
    <w:p>
      <w:pPr>
        <w:spacing w:after="0"/>
        <w:ind w:left="0"/>
        <w:jc w:val="both"/>
      </w:pPr>
      <w:r>
        <w:rPr>
          <w:rFonts w:ascii="Times New Roman"/>
          <w:b w:val="false"/>
          <w:i w:val="false"/>
          <w:color w:val="000000"/>
          <w:sz w:val="28"/>
        </w:rPr>
        <w:t xml:space="preserve">
      </w:t>
      </w:r>
    </w:p>
    <w:bookmarkEnd w:id="1113"/>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4"/>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531 қосымша</w:t>
            </w:r>
          </w:p>
        </w:tc>
      </w:tr>
    </w:tbl>
    <w:bookmarkStart w:name="z1667" w:id="1114"/>
    <w:p>
      <w:pPr>
        <w:spacing w:after="0"/>
        <w:ind w:left="0"/>
        <w:jc w:val="left"/>
      </w:pPr>
      <w:r>
        <w:rPr>
          <w:rFonts w:ascii="Times New Roman"/>
          <w:b/>
          <w:i w:val="false"/>
          <w:color w:val="000000"/>
        </w:rPr>
        <w:t xml:space="preserve"> Қарқаралы ауданы Шарықты ауылдық округі 5250 га көлемі отарлы жер учаскесінің шекараларында Теректі ауылының жайылым пайдаланушылардың су көздеріне қол жеткізу схемасы</w:t>
      </w:r>
    </w:p>
    <w:bookmarkEnd w:id="1114"/>
    <w:bookmarkStart w:name="z1668" w:id="1115"/>
    <w:p>
      <w:pPr>
        <w:spacing w:after="0"/>
        <w:ind w:left="0"/>
        <w:jc w:val="both"/>
      </w:pPr>
      <w:r>
        <w:rPr>
          <w:rFonts w:ascii="Times New Roman"/>
          <w:b w:val="false"/>
          <w:i w:val="false"/>
          <w:color w:val="000000"/>
          <w:sz w:val="28"/>
        </w:rPr>
        <w:t xml:space="preserve">
      </w:t>
      </w:r>
    </w:p>
    <w:bookmarkEnd w:id="1115"/>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5"/>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532 қосымша</w:t>
            </w:r>
          </w:p>
        </w:tc>
      </w:tr>
    </w:tbl>
    <w:bookmarkStart w:name="z1670" w:id="1116"/>
    <w:p>
      <w:pPr>
        <w:spacing w:after="0"/>
        <w:ind w:left="0"/>
        <w:jc w:val="left"/>
      </w:pPr>
      <w:r>
        <w:rPr>
          <w:rFonts w:ascii="Times New Roman"/>
          <w:b/>
          <w:i w:val="false"/>
          <w:color w:val="000000"/>
        </w:rPr>
        <w:t xml:space="preserve"> Қарқаралы ауданы Шарықты ауылдық округі 5264 га көлемі отарлы жер учаскесінің шекараларында Теректі ауылының ауыл шаруашылығы жануарларының мал басын орналастыру үшін жайылымдарды қайта бөлу схемасы</w:t>
      </w:r>
    </w:p>
    <w:bookmarkEnd w:id="1116"/>
    <w:bookmarkStart w:name="z1671" w:id="1117"/>
    <w:p>
      <w:pPr>
        <w:spacing w:after="0"/>
        <w:ind w:left="0"/>
        <w:jc w:val="both"/>
      </w:pPr>
      <w:r>
        <w:rPr>
          <w:rFonts w:ascii="Times New Roman"/>
          <w:b w:val="false"/>
          <w:i w:val="false"/>
          <w:color w:val="000000"/>
          <w:sz w:val="28"/>
        </w:rPr>
        <w:t xml:space="preserve">
      </w:t>
      </w:r>
    </w:p>
    <w:bookmarkEnd w:id="1117"/>
    <w:p>
      <w:pPr>
        <w:spacing w:after="0"/>
        <w:ind w:left="0"/>
        <w:jc w:val="both"/>
      </w:pPr>
      <w:r>
        <w:drawing>
          <wp:inline distT="0" distB="0" distL="0" distR="0">
            <wp:extent cx="7810500" cy="854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6"/>
                    <a:stretch>
                      <a:fillRect/>
                    </a:stretch>
                  </pic:blipFill>
                  <pic:spPr>
                    <a:xfrm>
                      <a:off x="0" y="0"/>
                      <a:ext cx="7810500" cy="854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533 қосымша</w:t>
            </w:r>
          </w:p>
        </w:tc>
      </w:tr>
    </w:tbl>
    <w:bookmarkStart w:name="z1673" w:id="1118"/>
    <w:p>
      <w:pPr>
        <w:spacing w:after="0"/>
        <w:ind w:left="0"/>
        <w:jc w:val="left"/>
      </w:pPr>
      <w:r>
        <w:rPr>
          <w:rFonts w:ascii="Times New Roman"/>
          <w:b/>
          <w:i w:val="false"/>
          <w:color w:val="000000"/>
        </w:rPr>
        <w:t xml:space="preserve"> Қарқаралы ауданы Шарықты ауылдық округі 5264 га көлемі отарлы жер учаскесінің шекараларында Теректі ауылының жайылымдық инфрақұрылым объектілерінің, жайылым аландарының және сыртқы және ішкі шекаларының схемасы</w:t>
      </w:r>
    </w:p>
    <w:bookmarkEnd w:id="1118"/>
    <w:bookmarkStart w:name="z1674" w:id="1119"/>
    <w:p>
      <w:pPr>
        <w:spacing w:after="0"/>
        <w:ind w:left="0"/>
        <w:jc w:val="both"/>
      </w:pPr>
      <w:r>
        <w:rPr>
          <w:rFonts w:ascii="Times New Roman"/>
          <w:b w:val="false"/>
          <w:i w:val="false"/>
          <w:color w:val="000000"/>
          <w:sz w:val="28"/>
        </w:rPr>
        <w:t xml:space="preserve">
      </w:t>
      </w:r>
    </w:p>
    <w:bookmarkEnd w:id="1119"/>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7"/>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534 қосымша</w:t>
            </w:r>
          </w:p>
        </w:tc>
      </w:tr>
    </w:tbl>
    <w:bookmarkStart w:name="z1676" w:id="1120"/>
    <w:p>
      <w:pPr>
        <w:spacing w:after="0"/>
        <w:ind w:left="0"/>
        <w:jc w:val="left"/>
      </w:pPr>
      <w:r>
        <w:rPr>
          <w:rFonts w:ascii="Times New Roman"/>
          <w:b/>
          <w:i w:val="false"/>
          <w:color w:val="000000"/>
        </w:rPr>
        <w:t xml:space="preserve"> Қарқаралы ауданы Шарықты ауылдық округі 5264 га көлемі отарлы жер учаскесінің шекараларында Теректі ауылының жайылым пайдаланушылардың су көздеріне қол жеткізу схемасы</w:t>
      </w:r>
    </w:p>
    <w:bookmarkEnd w:id="1120"/>
    <w:bookmarkStart w:name="z1677" w:id="1121"/>
    <w:p>
      <w:pPr>
        <w:spacing w:after="0"/>
        <w:ind w:left="0"/>
        <w:jc w:val="both"/>
      </w:pPr>
      <w:r>
        <w:rPr>
          <w:rFonts w:ascii="Times New Roman"/>
          <w:b w:val="false"/>
          <w:i w:val="false"/>
          <w:color w:val="000000"/>
          <w:sz w:val="28"/>
        </w:rPr>
        <w:t xml:space="preserve">
      </w:t>
      </w:r>
    </w:p>
    <w:bookmarkEnd w:id="1121"/>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8"/>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535 қосымша</w:t>
            </w:r>
          </w:p>
        </w:tc>
      </w:tr>
    </w:tbl>
    <w:bookmarkStart w:name="z1679" w:id="1122"/>
    <w:p>
      <w:pPr>
        <w:spacing w:after="0"/>
        <w:ind w:left="0"/>
        <w:jc w:val="left"/>
      </w:pPr>
      <w:r>
        <w:rPr>
          <w:rFonts w:ascii="Times New Roman"/>
          <w:b/>
          <w:i w:val="false"/>
          <w:color w:val="000000"/>
        </w:rPr>
        <w:t xml:space="preserve"> Қарқаралы ауданы Шарықты ауылдық округі 1720 га көлемі отарлы жер учаскесінің шекараларында Теректі ауылының ауыл шаруашылығы жануарларының мал басын орналастыру үшін жайылымдарды қайта бөлу схемасы</w:t>
      </w:r>
    </w:p>
    <w:bookmarkEnd w:id="1122"/>
    <w:bookmarkStart w:name="z1680" w:id="1123"/>
    <w:p>
      <w:pPr>
        <w:spacing w:after="0"/>
        <w:ind w:left="0"/>
        <w:jc w:val="both"/>
      </w:pPr>
      <w:r>
        <w:rPr>
          <w:rFonts w:ascii="Times New Roman"/>
          <w:b w:val="false"/>
          <w:i w:val="false"/>
          <w:color w:val="000000"/>
          <w:sz w:val="28"/>
        </w:rPr>
        <w:t xml:space="preserve">
      </w:t>
      </w:r>
    </w:p>
    <w:bookmarkEnd w:id="1123"/>
    <w:p>
      <w:pPr>
        <w:spacing w:after="0"/>
        <w:ind w:left="0"/>
        <w:jc w:val="both"/>
      </w:pPr>
      <w:r>
        <w:drawing>
          <wp:inline distT="0" distB="0" distL="0" distR="0">
            <wp:extent cx="7810500" cy="859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9"/>
                    <a:stretch>
                      <a:fillRect/>
                    </a:stretch>
                  </pic:blipFill>
                  <pic:spPr>
                    <a:xfrm>
                      <a:off x="0" y="0"/>
                      <a:ext cx="7810500" cy="859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536 қосымша</w:t>
            </w:r>
          </w:p>
        </w:tc>
      </w:tr>
    </w:tbl>
    <w:bookmarkStart w:name="z1682" w:id="1124"/>
    <w:p>
      <w:pPr>
        <w:spacing w:after="0"/>
        <w:ind w:left="0"/>
        <w:jc w:val="left"/>
      </w:pPr>
      <w:r>
        <w:rPr>
          <w:rFonts w:ascii="Times New Roman"/>
          <w:b/>
          <w:i w:val="false"/>
          <w:color w:val="000000"/>
        </w:rPr>
        <w:t xml:space="preserve"> Қарқаралы ауданы Шарықты ауылдық округі 1720 га көлемі отарлы жер учаскесінің шекараларында Теректі ауылының жайылымдық инфрақұрылым объектілерінің, жайылым аландарының және сыртқы және ішкі шекаларының схемасы</w:t>
      </w:r>
    </w:p>
    <w:bookmarkEnd w:id="1124"/>
    <w:bookmarkStart w:name="z1683" w:id="1125"/>
    <w:p>
      <w:pPr>
        <w:spacing w:after="0"/>
        <w:ind w:left="0"/>
        <w:jc w:val="both"/>
      </w:pPr>
      <w:r>
        <w:rPr>
          <w:rFonts w:ascii="Times New Roman"/>
          <w:b w:val="false"/>
          <w:i w:val="false"/>
          <w:color w:val="000000"/>
          <w:sz w:val="28"/>
        </w:rPr>
        <w:t xml:space="preserve">
      </w:t>
      </w:r>
    </w:p>
    <w:bookmarkEnd w:id="1125"/>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0"/>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537 қосымша</w:t>
            </w:r>
          </w:p>
        </w:tc>
      </w:tr>
    </w:tbl>
    <w:bookmarkStart w:name="z1685" w:id="1126"/>
    <w:p>
      <w:pPr>
        <w:spacing w:after="0"/>
        <w:ind w:left="0"/>
        <w:jc w:val="left"/>
      </w:pPr>
      <w:r>
        <w:rPr>
          <w:rFonts w:ascii="Times New Roman"/>
          <w:b/>
          <w:i w:val="false"/>
          <w:color w:val="000000"/>
        </w:rPr>
        <w:t xml:space="preserve"> Қарқаралы ауданы Шарықты ауылдық округі 1720 га көлемі отарлы жер учаскесінің шекараларында Теректі ауылының жайылым пайдаланушылардың су көздеріне қол жеткізу схемасы</w:t>
      </w:r>
    </w:p>
    <w:bookmarkEnd w:id="1126"/>
    <w:bookmarkStart w:name="z1686" w:id="1127"/>
    <w:p>
      <w:pPr>
        <w:spacing w:after="0"/>
        <w:ind w:left="0"/>
        <w:jc w:val="both"/>
      </w:pPr>
      <w:r>
        <w:rPr>
          <w:rFonts w:ascii="Times New Roman"/>
          <w:b w:val="false"/>
          <w:i w:val="false"/>
          <w:color w:val="000000"/>
          <w:sz w:val="28"/>
        </w:rPr>
        <w:t xml:space="preserve">
      </w:t>
      </w:r>
    </w:p>
    <w:bookmarkEnd w:id="1127"/>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1"/>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538 қосымша</w:t>
            </w:r>
          </w:p>
        </w:tc>
      </w:tr>
    </w:tbl>
    <w:bookmarkStart w:name="z1688" w:id="1128"/>
    <w:p>
      <w:pPr>
        <w:spacing w:after="0"/>
        <w:ind w:left="0"/>
        <w:jc w:val="left"/>
      </w:pPr>
      <w:r>
        <w:rPr>
          <w:rFonts w:ascii="Times New Roman"/>
          <w:b/>
          <w:i w:val="false"/>
          <w:color w:val="000000"/>
        </w:rPr>
        <w:t xml:space="preserve"> Қарқаралы ауданы Шарықты ауылдық округі Айыр ауылының аумағындағы жер учаскелерінің меншік иеленушілері мен жер пайдаланушылардың жайлымдарын орналастыру схемасы</w:t>
      </w:r>
    </w:p>
    <w:bookmarkEnd w:id="1128"/>
    <w:bookmarkStart w:name="z1689" w:id="1129"/>
    <w:p>
      <w:pPr>
        <w:spacing w:after="0"/>
        <w:ind w:left="0"/>
        <w:jc w:val="both"/>
      </w:pPr>
      <w:r>
        <w:rPr>
          <w:rFonts w:ascii="Times New Roman"/>
          <w:b w:val="false"/>
          <w:i w:val="false"/>
          <w:color w:val="000000"/>
          <w:sz w:val="28"/>
        </w:rPr>
        <w:t xml:space="preserve">
      </w:t>
      </w:r>
    </w:p>
    <w:bookmarkEnd w:id="1129"/>
    <w:p>
      <w:pPr>
        <w:spacing w:after="0"/>
        <w:ind w:left="0"/>
        <w:jc w:val="both"/>
      </w:pPr>
      <w:r>
        <w:drawing>
          <wp:inline distT="0" distB="0" distL="0" distR="0">
            <wp:extent cx="7810500" cy="863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2"/>
                    <a:stretch>
                      <a:fillRect/>
                    </a:stretch>
                  </pic:blipFill>
                  <pic:spPr>
                    <a:xfrm>
                      <a:off x="0" y="0"/>
                      <a:ext cx="7810500" cy="863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539 қосымша</w:t>
            </w:r>
          </w:p>
        </w:tc>
      </w:tr>
    </w:tbl>
    <w:bookmarkStart w:name="z1691" w:id="1130"/>
    <w:p>
      <w:pPr>
        <w:spacing w:after="0"/>
        <w:ind w:left="0"/>
        <w:jc w:val="left"/>
      </w:pPr>
      <w:r>
        <w:rPr>
          <w:rFonts w:ascii="Times New Roman"/>
          <w:b/>
          <w:i w:val="false"/>
          <w:color w:val="000000"/>
        </w:rPr>
        <w:t xml:space="preserve"> Қарқаралы ауданы Шарықты ауылдық округі Айыр ауылының шекараларында ауыл шаруашылығы жануарларының мал басын орналастыру үшін жайылымдарды қайта бөлу схемасы</w:t>
      </w:r>
    </w:p>
    <w:bookmarkEnd w:id="1130"/>
    <w:bookmarkStart w:name="z1692" w:id="1131"/>
    <w:p>
      <w:pPr>
        <w:spacing w:after="0"/>
        <w:ind w:left="0"/>
        <w:jc w:val="both"/>
      </w:pPr>
      <w:r>
        <w:rPr>
          <w:rFonts w:ascii="Times New Roman"/>
          <w:b w:val="false"/>
          <w:i w:val="false"/>
          <w:color w:val="000000"/>
          <w:sz w:val="28"/>
        </w:rPr>
        <w:t xml:space="preserve">
      </w:t>
      </w:r>
    </w:p>
    <w:bookmarkEnd w:id="1131"/>
    <w:p>
      <w:pPr>
        <w:spacing w:after="0"/>
        <w:ind w:left="0"/>
        <w:jc w:val="both"/>
      </w:pPr>
      <w:r>
        <w:drawing>
          <wp:inline distT="0" distB="0" distL="0" distR="0">
            <wp:extent cx="7810500" cy="863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3"/>
                    <a:stretch>
                      <a:fillRect/>
                    </a:stretch>
                  </pic:blipFill>
                  <pic:spPr>
                    <a:xfrm>
                      <a:off x="0" y="0"/>
                      <a:ext cx="7810500" cy="863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540 қосымша</w:t>
            </w:r>
          </w:p>
        </w:tc>
      </w:tr>
    </w:tbl>
    <w:bookmarkStart w:name="z1694" w:id="1132"/>
    <w:p>
      <w:pPr>
        <w:spacing w:after="0"/>
        <w:ind w:left="0"/>
        <w:jc w:val="left"/>
      </w:pPr>
      <w:r>
        <w:rPr>
          <w:rFonts w:ascii="Times New Roman"/>
          <w:b/>
          <w:i w:val="false"/>
          <w:color w:val="000000"/>
        </w:rPr>
        <w:t xml:space="preserve"> Қарқаралы ауданы Шарықты ауылдық округі Айыр ауылының шекараларында жайылымдық инфрақұрылым объектілерінің, жайылым аландарының және сыртқы және ішкі шекаларының схемасы</w:t>
      </w:r>
    </w:p>
    <w:bookmarkEnd w:id="1132"/>
    <w:bookmarkStart w:name="z1695" w:id="1133"/>
    <w:p>
      <w:pPr>
        <w:spacing w:after="0"/>
        <w:ind w:left="0"/>
        <w:jc w:val="both"/>
      </w:pPr>
      <w:r>
        <w:rPr>
          <w:rFonts w:ascii="Times New Roman"/>
          <w:b w:val="false"/>
          <w:i w:val="false"/>
          <w:color w:val="000000"/>
          <w:sz w:val="28"/>
        </w:rPr>
        <w:t xml:space="preserve">
      </w:t>
      </w:r>
    </w:p>
    <w:bookmarkEnd w:id="1133"/>
    <w:p>
      <w:pPr>
        <w:spacing w:after="0"/>
        <w:ind w:left="0"/>
        <w:jc w:val="both"/>
      </w:pPr>
      <w:r>
        <w:drawing>
          <wp:inline distT="0" distB="0" distL="0" distR="0">
            <wp:extent cx="7810500" cy="863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4"/>
                    <a:stretch>
                      <a:fillRect/>
                    </a:stretch>
                  </pic:blipFill>
                  <pic:spPr>
                    <a:xfrm>
                      <a:off x="0" y="0"/>
                      <a:ext cx="7810500" cy="863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541 қосымша</w:t>
            </w:r>
          </w:p>
        </w:tc>
      </w:tr>
    </w:tbl>
    <w:bookmarkStart w:name="z1697" w:id="1134"/>
    <w:p>
      <w:pPr>
        <w:spacing w:after="0"/>
        <w:ind w:left="0"/>
        <w:jc w:val="left"/>
      </w:pPr>
      <w:r>
        <w:rPr>
          <w:rFonts w:ascii="Times New Roman"/>
          <w:b/>
          <w:i w:val="false"/>
          <w:color w:val="000000"/>
        </w:rPr>
        <w:t xml:space="preserve"> Қарқаралы ауданы Шарықты ауылдық округі Айыр ауылының шекараларында жайылым пайдаланушылардың су көздеріне қол жеткізу схемасы</w:t>
      </w:r>
    </w:p>
    <w:bookmarkEnd w:id="1134"/>
    <w:bookmarkStart w:name="z1698" w:id="1135"/>
    <w:p>
      <w:pPr>
        <w:spacing w:after="0"/>
        <w:ind w:left="0"/>
        <w:jc w:val="both"/>
      </w:pPr>
      <w:r>
        <w:rPr>
          <w:rFonts w:ascii="Times New Roman"/>
          <w:b w:val="false"/>
          <w:i w:val="false"/>
          <w:color w:val="000000"/>
          <w:sz w:val="28"/>
        </w:rPr>
        <w:t xml:space="preserve">
      </w:t>
      </w:r>
    </w:p>
    <w:bookmarkEnd w:id="1135"/>
    <w:p>
      <w:pPr>
        <w:spacing w:after="0"/>
        <w:ind w:left="0"/>
        <w:jc w:val="both"/>
      </w:pPr>
      <w:r>
        <w:drawing>
          <wp:inline distT="0" distB="0" distL="0" distR="0">
            <wp:extent cx="7810500" cy="863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5"/>
                    <a:stretch>
                      <a:fillRect/>
                    </a:stretch>
                  </pic:blipFill>
                  <pic:spPr>
                    <a:xfrm>
                      <a:off x="0" y="0"/>
                      <a:ext cx="7810500" cy="863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542 қосымша</w:t>
            </w:r>
          </w:p>
        </w:tc>
      </w:tr>
    </w:tbl>
    <w:bookmarkStart w:name="z1700" w:id="1136"/>
    <w:p>
      <w:pPr>
        <w:spacing w:after="0"/>
        <w:ind w:left="0"/>
        <w:jc w:val="left"/>
      </w:pPr>
      <w:r>
        <w:rPr>
          <w:rFonts w:ascii="Times New Roman"/>
          <w:b/>
          <w:i w:val="false"/>
          <w:color w:val="000000"/>
        </w:rPr>
        <w:t xml:space="preserve"> Қарқаралы ауданы Шарықты ауылдық округі Шөптікөл ауылыңың аумағындағы жер учаскелерінің меншік иеленушілері мен жер пайдаланушылардың жайлымдарын орналастыру схемасы</w:t>
      </w:r>
    </w:p>
    <w:bookmarkEnd w:id="1136"/>
    <w:bookmarkStart w:name="z1701" w:id="1137"/>
    <w:p>
      <w:pPr>
        <w:spacing w:after="0"/>
        <w:ind w:left="0"/>
        <w:jc w:val="both"/>
      </w:pPr>
      <w:r>
        <w:rPr>
          <w:rFonts w:ascii="Times New Roman"/>
          <w:b w:val="false"/>
          <w:i w:val="false"/>
          <w:color w:val="000000"/>
          <w:sz w:val="28"/>
        </w:rPr>
        <w:t xml:space="preserve">
      </w:t>
      </w:r>
    </w:p>
    <w:bookmarkEnd w:id="1137"/>
    <w:p>
      <w:pPr>
        <w:spacing w:after="0"/>
        <w:ind w:left="0"/>
        <w:jc w:val="both"/>
      </w:pPr>
      <w:r>
        <w:drawing>
          <wp:inline distT="0" distB="0" distL="0" distR="0">
            <wp:extent cx="7810500" cy="863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6"/>
                    <a:stretch>
                      <a:fillRect/>
                    </a:stretch>
                  </pic:blipFill>
                  <pic:spPr>
                    <a:xfrm>
                      <a:off x="0" y="0"/>
                      <a:ext cx="7810500" cy="863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543 қосымша</w:t>
            </w:r>
          </w:p>
        </w:tc>
      </w:tr>
    </w:tbl>
    <w:bookmarkStart w:name="z1703" w:id="1138"/>
    <w:p>
      <w:pPr>
        <w:spacing w:after="0"/>
        <w:ind w:left="0"/>
        <w:jc w:val="left"/>
      </w:pPr>
      <w:r>
        <w:rPr>
          <w:rFonts w:ascii="Times New Roman"/>
          <w:b/>
          <w:i w:val="false"/>
          <w:color w:val="000000"/>
        </w:rPr>
        <w:t xml:space="preserve"> Қарқаралы ауданы Шарықты ауылдық округі Шөптікөл ауылының шекараларында ауыл шаруашылығы жануарларының мал басын орналастыру үшін жайылымдарды қайта бөлу схемасы</w:t>
      </w:r>
    </w:p>
    <w:bookmarkEnd w:id="1138"/>
    <w:bookmarkStart w:name="z1704" w:id="1139"/>
    <w:p>
      <w:pPr>
        <w:spacing w:after="0"/>
        <w:ind w:left="0"/>
        <w:jc w:val="both"/>
      </w:pPr>
      <w:r>
        <w:rPr>
          <w:rFonts w:ascii="Times New Roman"/>
          <w:b w:val="false"/>
          <w:i w:val="false"/>
          <w:color w:val="000000"/>
          <w:sz w:val="28"/>
        </w:rPr>
        <w:t xml:space="preserve">
      </w:t>
      </w:r>
    </w:p>
    <w:bookmarkEnd w:id="1139"/>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7"/>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544 қосымша</w:t>
            </w:r>
          </w:p>
        </w:tc>
      </w:tr>
    </w:tbl>
    <w:bookmarkStart w:name="z1706" w:id="1140"/>
    <w:p>
      <w:pPr>
        <w:spacing w:after="0"/>
        <w:ind w:left="0"/>
        <w:jc w:val="left"/>
      </w:pPr>
      <w:r>
        <w:rPr>
          <w:rFonts w:ascii="Times New Roman"/>
          <w:b/>
          <w:i w:val="false"/>
          <w:color w:val="000000"/>
        </w:rPr>
        <w:t xml:space="preserve"> Қарқаралы ауданы Шарықты ауылдық округі Шөптікөл ауылының шекараларында жайылымдық инфрақұрылым объектілерінің, жайылым аландарының және сыртқы және ішкі шекаларының схемасы</w:t>
      </w:r>
    </w:p>
    <w:bookmarkEnd w:id="1140"/>
    <w:bookmarkStart w:name="z1707" w:id="1141"/>
    <w:p>
      <w:pPr>
        <w:spacing w:after="0"/>
        <w:ind w:left="0"/>
        <w:jc w:val="both"/>
      </w:pPr>
      <w:r>
        <w:rPr>
          <w:rFonts w:ascii="Times New Roman"/>
          <w:b w:val="false"/>
          <w:i w:val="false"/>
          <w:color w:val="000000"/>
          <w:sz w:val="28"/>
        </w:rPr>
        <w:t xml:space="preserve">
      </w:t>
      </w:r>
    </w:p>
    <w:bookmarkEnd w:id="1141"/>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8"/>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545 – қосымша</w:t>
            </w:r>
          </w:p>
        </w:tc>
      </w:tr>
    </w:tbl>
    <w:bookmarkStart w:name="z1709" w:id="1142"/>
    <w:p>
      <w:pPr>
        <w:spacing w:after="0"/>
        <w:ind w:left="0"/>
        <w:jc w:val="left"/>
      </w:pPr>
      <w:r>
        <w:rPr>
          <w:rFonts w:ascii="Times New Roman"/>
          <w:b/>
          <w:i w:val="false"/>
          <w:color w:val="000000"/>
        </w:rPr>
        <w:t xml:space="preserve"> Қарқаралы ауданы Шарықты ауылдық округі Шөптікөл ауылының шекараларында жайылым пайдаланушылардың су көздеріне қол жеткізу схемасы</w:t>
      </w:r>
    </w:p>
    <w:bookmarkEnd w:id="1142"/>
    <w:bookmarkStart w:name="z1710" w:id="1143"/>
    <w:p>
      <w:pPr>
        <w:spacing w:after="0"/>
        <w:ind w:left="0"/>
        <w:jc w:val="both"/>
      </w:pPr>
      <w:r>
        <w:rPr>
          <w:rFonts w:ascii="Times New Roman"/>
          <w:b w:val="false"/>
          <w:i w:val="false"/>
          <w:color w:val="000000"/>
          <w:sz w:val="28"/>
        </w:rPr>
        <w:t xml:space="preserve">
      </w:t>
      </w:r>
    </w:p>
    <w:bookmarkEnd w:id="1143"/>
    <w:p>
      <w:pPr>
        <w:spacing w:after="0"/>
        <w:ind w:left="0"/>
        <w:jc w:val="both"/>
      </w:pPr>
      <w:r>
        <w:drawing>
          <wp:inline distT="0" distB="0" distL="0" distR="0">
            <wp:extent cx="7810500" cy="8559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9"/>
                    <a:stretch>
                      <a:fillRect/>
                    </a:stretch>
                  </pic:blipFill>
                  <pic:spPr>
                    <a:xfrm>
                      <a:off x="0" y="0"/>
                      <a:ext cx="7810500" cy="8559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546 қосымша</w:t>
            </w:r>
          </w:p>
        </w:tc>
      </w:tr>
    </w:tbl>
    <w:bookmarkStart w:name="z1712" w:id="1144"/>
    <w:p>
      <w:pPr>
        <w:spacing w:after="0"/>
        <w:ind w:left="0"/>
        <w:jc w:val="left"/>
      </w:pPr>
      <w:r>
        <w:rPr>
          <w:rFonts w:ascii="Times New Roman"/>
          <w:b/>
          <w:i w:val="false"/>
          <w:color w:val="000000"/>
        </w:rPr>
        <w:t xml:space="preserve"> Қарқаралы ауданы Шарықты ауылдық округі Қызылшілік ауылының шекараларында ауыл шаруашылығы жануарларының мал басын орналастыру үшін жайылымдарды қайта бөлу схемасы</w:t>
      </w:r>
    </w:p>
    <w:bookmarkEnd w:id="1144"/>
    <w:bookmarkStart w:name="z1713" w:id="1145"/>
    <w:p>
      <w:pPr>
        <w:spacing w:after="0"/>
        <w:ind w:left="0"/>
        <w:jc w:val="both"/>
      </w:pPr>
      <w:r>
        <w:rPr>
          <w:rFonts w:ascii="Times New Roman"/>
          <w:b w:val="false"/>
          <w:i w:val="false"/>
          <w:color w:val="000000"/>
          <w:sz w:val="28"/>
        </w:rPr>
        <w:t xml:space="preserve">
      </w:t>
      </w:r>
    </w:p>
    <w:bookmarkEnd w:id="1145"/>
    <w:p>
      <w:pPr>
        <w:spacing w:after="0"/>
        <w:ind w:left="0"/>
        <w:jc w:val="both"/>
      </w:pPr>
      <w:r>
        <w:drawing>
          <wp:inline distT="0" distB="0" distL="0" distR="0">
            <wp:extent cx="7810500" cy="864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0"/>
                    <a:stretch>
                      <a:fillRect/>
                    </a:stretch>
                  </pic:blipFill>
                  <pic:spPr>
                    <a:xfrm>
                      <a:off x="0" y="0"/>
                      <a:ext cx="7810500" cy="864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547 қосымша</w:t>
            </w:r>
          </w:p>
        </w:tc>
      </w:tr>
    </w:tbl>
    <w:bookmarkStart w:name="z1715" w:id="1146"/>
    <w:p>
      <w:pPr>
        <w:spacing w:after="0"/>
        <w:ind w:left="0"/>
        <w:jc w:val="left"/>
      </w:pPr>
      <w:r>
        <w:rPr>
          <w:rFonts w:ascii="Times New Roman"/>
          <w:b/>
          <w:i w:val="false"/>
          <w:color w:val="000000"/>
        </w:rPr>
        <w:t xml:space="preserve"> Қарқаралы ауданы Шарықты ауылдық округі Қызылшілік ауылының шекараларында жайылымдық инфрақұрылым объектілерінің, жайылым аландарының және сыртқы және ішкі шекаларының схемасы</w:t>
      </w:r>
    </w:p>
    <w:bookmarkEnd w:id="1146"/>
    <w:bookmarkStart w:name="z1716" w:id="1147"/>
    <w:p>
      <w:pPr>
        <w:spacing w:after="0"/>
        <w:ind w:left="0"/>
        <w:jc w:val="both"/>
      </w:pPr>
      <w:r>
        <w:rPr>
          <w:rFonts w:ascii="Times New Roman"/>
          <w:b w:val="false"/>
          <w:i w:val="false"/>
          <w:color w:val="000000"/>
          <w:sz w:val="28"/>
        </w:rPr>
        <w:t xml:space="preserve">
      </w:t>
      </w:r>
    </w:p>
    <w:bookmarkEnd w:id="1147"/>
    <w:p>
      <w:pPr>
        <w:spacing w:after="0"/>
        <w:ind w:left="0"/>
        <w:jc w:val="both"/>
      </w:pPr>
      <w:r>
        <w:drawing>
          <wp:inline distT="0" distB="0" distL="0" distR="0">
            <wp:extent cx="7810500" cy="859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1"/>
                    <a:stretch>
                      <a:fillRect/>
                    </a:stretch>
                  </pic:blipFill>
                  <pic:spPr>
                    <a:xfrm>
                      <a:off x="0" y="0"/>
                      <a:ext cx="7810500" cy="859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548 қосымша</w:t>
            </w:r>
          </w:p>
        </w:tc>
      </w:tr>
    </w:tbl>
    <w:bookmarkStart w:name="z1718" w:id="1148"/>
    <w:p>
      <w:pPr>
        <w:spacing w:after="0"/>
        <w:ind w:left="0"/>
        <w:jc w:val="left"/>
      </w:pPr>
      <w:r>
        <w:rPr>
          <w:rFonts w:ascii="Times New Roman"/>
          <w:b/>
          <w:i w:val="false"/>
          <w:color w:val="000000"/>
        </w:rPr>
        <w:t xml:space="preserve"> Қарқаралы ауданы Шарықты ауылдық округі Қызылшілік ауылының шекараларында жайылым пайдаланушылардың су көздеріне қол жеткізу схемасы</w:t>
      </w:r>
    </w:p>
    <w:bookmarkEnd w:id="1148"/>
    <w:bookmarkStart w:name="z1719" w:id="1149"/>
    <w:p>
      <w:pPr>
        <w:spacing w:after="0"/>
        <w:ind w:left="0"/>
        <w:jc w:val="both"/>
      </w:pPr>
      <w:r>
        <w:rPr>
          <w:rFonts w:ascii="Times New Roman"/>
          <w:b w:val="false"/>
          <w:i w:val="false"/>
          <w:color w:val="000000"/>
          <w:sz w:val="28"/>
        </w:rPr>
        <w:t xml:space="preserve">
      </w:t>
      </w:r>
    </w:p>
    <w:bookmarkEnd w:id="114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2"/>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549 қосымша</w:t>
            </w:r>
          </w:p>
        </w:tc>
      </w:tr>
    </w:tbl>
    <w:bookmarkStart w:name="z1721" w:id="1150"/>
    <w:p>
      <w:pPr>
        <w:spacing w:after="0"/>
        <w:ind w:left="0"/>
        <w:jc w:val="left"/>
      </w:pPr>
      <w:r>
        <w:rPr>
          <w:rFonts w:ascii="Times New Roman"/>
          <w:b/>
          <w:i w:val="false"/>
          <w:color w:val="000000"/>
        </w:rPr>
        <w:t xml:space="preserve"> Қарқаралы ауданы Ынталы ауылдық округі Ынталы ауылының аумағындағы жер учаскелерінің меншік иеленушілері мен жер пайдаланушылардың жайылымдарын орналастыру схемасы</w:t>
      </w:r>
    </w:p>
    <w:bookmarkEnd w:id="1150"/>
    <w:bookmarkStart w:name="z1722" w:id="1151"/>
    <w:p>
      <w:pPr>
        <w:spacing w:after="0"/>
        <w:ind w:left="0"/>
        <w:jc w:val="both"/>
      </w:pPr>
      <w:r>
        <w:rPr>
          <w:rFonts w:ascii="Times New Roman"/>
          <w:b w:val="false"/>
          <w:i w:val="false"/>
          <w:color w:val="000000"/>
          <w:sz w:val="28"/>
        </w:rPr>
        <w:t xml:space="preserve">
      </w:t>
      </w:r>
    </w:p>
    <w:bookmarkEnd w:id="115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550 қосымша</w:t>
            </w:r>
          </w:p>
        </w:tc>
      </w:tr>
    </w:tbl>
    <w:bookmarkStart w:name="z1724" w:id="1152"/>
    <w:p>
      <w:pPr>
        <w:spacing w:after="0"/>
        <w:ind w:left="0"/>
        <w:jc w:val="left"/>
      </w:pPr>
      <w:r>
        <w:rPr>
          <w:rFonts w:ascii="Times New Roman"/>
          <w:b/>
          <w:i w:val="false"/>
          <w:color w:val="000000"/>
        </w:rPr>
        <w:t xml:space="preserve"> Қарқаралы ауданы Ынталы ауылдық округі Ынталы ауылының шекараларында ауыл шаруашылығы жануарларының мал басын орналастыру үшін жайылымдарды қайта бөлу схемасы</w:t>
      </w:r>
    </w:p>
    <w:bookmarkEnd w:id="1152"/>
    <w:bookmarkStart w:name="z1725" w:id="1153"/>
    <w:p>
      <w:pPr>
        <w:spacing w:after="0"/>
        <w:ind w:left="0"/>
        <w:jc w:val="both"/>
      </w:pPr>
      <w:r>
        <w:rPr>
          <w:rFonts w:ascii="Times New Roman"/>
          <w:b w:val="false"/>
          <w:i w:val="false"/>
          <w:color w:val="000000"/>
          <w:sz w:val="28"/>
        </w:rPr>
        <w:t xml:space="preserve">
      </w:t>
      </w:r>
    </w:p>
    <w:bookmarkEnd w:id="1153"/>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4"/>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551 қосымша</w:t>
            </w:r>
          </w:p>
        </w:tc>
      </w:tr>
    </w:tbl>
    <w:bookmarkStart w:name="z1727" w:id="1154"/>
    <w:p>
      <w:pPr>
        <w:spacing w:after="0"/>
        <w:ind w:left="0"/>
        <w:jc w:val="left"/>
      </w:pPr>
      <w:r>
        <w:rPr>
          <w:rFonts w:ascii="Times New Roman"/>
          <w:b/>
          <w:i w:val="false"/>
          <w:color w:val="000000"/>
        </w:rPr>
        <w:t xml:space="preserve"> Қарқаралы ауданы Ынталы ауылдық округі Ынталы ауылының шекараларында жайылымдық инфрақұрылым объектілерінің, жайылым аландарының және сыртқы және ішкі шекаларының схемасы</w:t>
      </w:r>
    </w:p>
    <w:bookmarkEnd w:id="1154"/>
    <w:bookmarkStart w:name="z1728" w:id="1155"/>
    <w:p>
      <w:pPr>
        <w:spacing w:after="0"/>
        <w:ind w:left="0"/>
        <w:jc w:val="both"/>
      </w:pPr>
      <w:r>
        <w:rPr>
          <w:rFonts w:ascii="Times New Roman"/>
          <w:b w:val="false"/>
          <w:i w:val="false"/>
          <w:color w:val="000000"/>
          <w:sz w:val="28"/>
        </w:rPr>
        <w:t xml:space="preserve">
      </w:t>
      </w:r>
    </w:p>
    <w:bookmarkEnd w:id="115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5"/>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552 қосымша</w:t>
            </w:r>
          </w:p>
        </w:tc>
      </w:tr>
    </w:tbl>
    <w:bookmarkStart w:name="z1730" w:id="1156"/>
    <w:p>
      <w:pPr>
        <w:spacing w:after="0"/>
        <w:ind w:left="0"/>
        <w:jc w:val="left"/>
      </w:pPr>
      <w:r>
        <w:rPr>
          <w:rFonts w:ascii="Times New Roman"/>
          <w:b/>
          <w:i w:val="false"/>
          <w:color w:val="000000"/>
        </w:rPr>
        <w:t xml:space="preserve"> Қарқаралы ауданы Ынталы ауылдық округі Ынталы ауылының шекараларында жайылым пайдаланушылардың су көздеріне қол жеткізу схемасы</w:t>
      </w:r>
    </w:p>
    <w:bookmarkEnd w:id="1156"/>
    <w:bookmarkStart w:name="z1731" w:id="1157"/>
    <w:p>
      <w:pPr>
        <w:spacing w:after="0"/>
        <w:ind w:left="0"/>
        <w:jc w:val="both"/>
      </w:pPr>
      <w:r>
        <w:rPr>
          <w:rFonts w:ascii="Times New Roman"/>
          <w:b w:val="false"/>
          <w:i w:val="false"/>
          <w:color w:val="000000"/>
          <w:sz w:val="28"/>
        </w:rPr>
        <w:t xml:space="preserve">
      </w:t>
      </w:r>
    </w:p>
    <w:bookmarkEnd w:id="1157"/>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6"/>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553 қосымша</w:t>
            </w:r>
          </w:p>
        </w:tc>
      </w:tr>
    </w:tbl>
    <w:bookmarkStart w:name="z1733" w:id="1158"/>
    <w:p>
      <w:pPr>
        <w:spacing w:after="0"/>
        <w:ind w:left="0"/>
        <w:jc w:val="left"/>
      </w:pPr>
      <w:r>
        <w:rPr>
          <w:rFonts w:ascii="Times New Roman"/>
          <w:b/>
          <w:i w:val="false"/>
          <w:color w:val="000000"/>
        </w:rPr>
        <w:t xml:space="preserve"> Қарқаралы ауданы Ынталы ауылдық округі 2180 га көлемі отарлы жер учаскесінің шекараларында Ынталы ауылының ауыл шаруашылығы жануарларының мал басын орналастыру үшін жайылымдарды қайта бөлу схемасы</w:t>
      </w:r>
    </w:p>
    <w:bookmarkEnd w:id="1158"/>
    <w:bookmarkStart w:name="z1734" w:id="1159"/>
    <w:p>
      <w:pPr>
        <w:spacing w:after="0"/>
        <w:ind w:left="0"/>
        <w:jc w:val="both"/>
      </w:pPr>
      <w:r>
        <w:rPr>
          <w:rFonts w:ascii="Times New Roman"/>
          <w:b w:val="false"/>
          <w:i w:val="false"/>
          <w:color w:val="000000"/>
          <w:sz w:val="28"/>
        </w:rPr>
        <w:t xml:space="preserve">
      </w:t>
      </w:r>
    </w:p>
    <w:bookmarkEnd w:id="1159"/>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7"/>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554 қосымша</w:t>
            </w:r>
          </w:p>
        </w:tc>
      </w:tr>
    </w:tbl>
    <w:bookmarkStart w:name="z1736" w:id="1160"/>
    <w:p>
      <w:pPr>
        <w:spacing w:after="0"/>
        <w:ind w:left="0"/>
        <w:jc w:val="left"/>
      </w:pPr>
      <w:r>
        <w:rPr>
          <w:rFonts w:ascii="Times New Roman"/>
          <w:b/>
          <w:i w:val="false"/>
          <w:color w:val="000000"/>
        </w:rPr>
        <w:t xml:space="preserve"> Қарқаралы ауданы Ынталы ауылдық округі 2180 га көлемі отарлы жер учаскесінің шекараларында Ынталы ауылының жайылымдық инфрақұрылым объектілерінің, жайылым аландарының және сыртқы және ішкі шекаларының схемасы</w:t>
      </w:r>
    </w:p>
    <w:bookmarkEnd w:id="1160"/>
    <w:bookmarkStart w:name="z1737" w:id="1161"/>
    <w:p>
      <w:pPr>
        <w:spacing w:after="0"/>
        <w:ind w:left="0"/>
        <w:jc w:val="both"/>
      </w:pPr>
      <w:r>
        <w:rPr>
          <w:rFonts w:ascii="Times New Roman"/>
          <w:b w:val="false"/>
          <w:i w:val="false"/>
          <w:color w:val="000000"/>
          <w:sz w:val="28"/>
        </w:rPr>
        <w:t xml:space="preserve">
      </w:t>
      </w:r>
    </w:p>
    <w:bookmarkEnd w:id="116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8"/>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555 қосымша</w:t>
            </w:r>
          </w:p>
        </w:tc>
      </w:tr>
    </w:tbl>
    <w:bookmarkStart w:name="z1739" w:id="1162"/>
    <w:p>
      <w:pPr>
        <w:spacing w:after="0"/>
        <w:ind w:left="0"/>
        <w:jc w:val="left"/>
      </w:pPr>
      <w:r>
        <w:rPr>
          <w:rFonts w:ascii="Times New Roman"/>
          <w:b/>
          <w:i w:val="false"/>
          <w:color w:val="000000"/>
        </w:rPr>
        <w:t xml:space="preserve"> Қарқаралы ауданы Ынталы ауылдық округі 2180 га көлемі отарлы жер учаскесінің шекараларында Ынталы ауылының жайылым пайдаланушылардың су көздеріне қол жеткізу схемасы</w:t>
      </w:r>
    </w:p>
    <w:bookmarkEnd w:id="1162"/>
    <w:bookmarkStart w:name="z1740" w:id="1163"/>
    <w:p>
      <w:pPr>
        <w:spacing w:after="0"/>
        <w:ind w:left="0"/>
        <w:jc w:val="both"/>
      </w:pPr>
      <w:r>
        <w:rPr>
          <w:rFonts w:ascii="Times New Roman"/>
          <w:b w:val="false"/>
          <w:i w:val="false"/>
          <w:color w:val="000000"/>
          <w:sz w:val="28"/>
        </w:rPr>
        <w:t xml:space="preserve">
      </w:t>
      </w:r>
    </w:p>
    <w:bookmarkEnd w:id="116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9"/>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556 қосымша</w:t>
            </w:r>
          </w:p>
        </w:tc>
      </w:tr>
    </w:tbl>
    <w:bookmarkStart w:name="z1742" w:id="1164"/>
    <w:p>
      <w:pPr>
        <w:spacing w:after="0"/>
        <w:ind w:left="0"/>
        <w:jc w:val="left"/>
      </w:pPr>
      <w:r>
        <w:rPr>
          <w:rFonts w:ascii="Times New Roman"/>
          <w:b/>
          <w:i w:val="false"/>
          <w:color w:val="000000"/>
        </w:rPr>
        <w:t xml:space="preserve"> Қарқаралы ауданы Ынталы ауылдық округі 6630 га көлемі отарлы жер учаскесінің шекараларында Ынталы ауылының ауыл шаруашылығы жануарларының мал басын орналастыру үшін жайылымдарды қайта бөлу схемасы</w:t>
      </w:r>
    </w:p>
    <w:bookmarkEnd w:id="1164"/>
    <w:bookmarkStart w:name="z1743" w:id="1165"/>
    <w:p>
      <w:pPr>
        <w:spacing w:after="0"/>
        <w:ind w:left="0"/>
        <w:jc w:val="both"/>
      </w:pPr>
      <w:r>
        <w:rPr>
          <w:rFonts w:ascii="Times New Roman"/>
          <w:b w:val="false"/>
          <w:i w:val="false"/>
          <w:color w:val="000000"/>
          <w:sz w:val="28"/>
        </w:rPr>
        <w:t xml:space="preserve">
      </w:t>
      </w:r>
    </w:p>
    <w:bookmarkEnd w:id="1165"/>
    <w:p>
      <w:pPr>
        <w:spacing w:after="0"/>
        <w:ind w:left="0"/>
        <w:jc w:val="both"/>
      </w:pPr>
      <w:r>
        <w:drawing>
          <wp:inline distT="0" distB="0" distL="0" distR="0">
            <wp:extent cx="7810500" cy="877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0"/>
                    <a:stretch>
                      <a:fillRect/>
                    </a:stretch>
                  </pic:blipFill>
                  <pic:spPr>
                    <a:xfrm>
                      <a:off x="0" y="0"/>
                      <a:ext cx="7810500" cy="877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557 қосымша</w:t>
            </w:r>
          </w:p>
        </w:tc>
      </w:tr>
    </w:tbl>
    <w:bookmarkStart w:name="z1745" w:id="1166"/>
    <w:p>
      <w:pPr>
        <w:spacing w:after="0"/>
        <w:ind w:left="0"/>
        <w:jc w:val="left"/>
      </w:pPr>
      <w:r>
        <w:rPr>
          <w:rFonts w:ascii="Times New Roman"/>
          <w:b/>
          <w:i w:val="false"/>
          <w:color w:val="000000"/>
        </w:rPr>
        <w:t xml:space="preserve"> Қарқаралы ауданы Ынталы ауылдық округі 6630 га көлемі отарлы жер учаскесінің шекараларында Ынталы ауылының жайылымдық инфрақұрылым объектілерінің, жайылым аландарының және сыртқы және ішкі шекаларының схемасы</w:t>
      </w:r>
    </w:p>
    <w:bookmarkEnd w:id="1166"/>
    <w:bookmarkStart w:name="z1746" w:id="1167"/>
    <w:p>
      <w:pPr>
        <w:spacing w:after="0"/>
        <w:ind w:left="0"/>
        <w:jc w:val="both"/>
      </w:pPr>
      <w:r>
        <w:rPr>
          <w:rFonts w:ascii="Times New Roman"/>
          <w:b w:val="false"/>
          <w:i w:val="false"/>
          <w:color w:val="000000"/>
          <w:sz w:val="28"/>
        </w:rPr>
        <w:t xml:space="preserve">
      </w:t>
      </w:r>
    </w:p>
    <w:bookmarkEnd w:id="1167"/>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1"/>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558 қосымша</w:t>
            </w:r>
          </w:p>
        </w:tc>
      </w:tr>
    </w:tbl>
    <w:bookmarkStart w:name="z1748" w:id="1168"/>
    <w:p>
      <w:pPr>
        <w:spacing w:after="0"/>
        <w:ind w:left="0"/>
        <w:jc w:val="left"/>
      </w:pPr>
      <w:r>
        <w:rPr>
          <w:rFonts w:ascii="Times New Roman"/>
          <w:b/>
          <w:i w:val="false"/>
          <w:color w:val="000000"/>
        </w:rPr>
        <w:t xml:space="preserve"> Қарқаралы ауданы Ынталы ауылдық округі 6630 га көлемі отарлы жер учаскесінің шекараларында Ынталы ауылының жайылым пайдаланушылардың су көздеріне қол жеткізу схемасы</w:t>
      </w:r>
    </w:p>
    <w:bookmarkEnd w:id="1168"/>
    <w:bookmarkStart w:name="z1749" w:id="1169"/>
    <w:p>
      <w:pPr>
        <w:spacing w:after="0"/>
        <w:ind w:left="0"/>
        <w:jc w:val="both"/>
      </w:pPr>
      <w:r>
        <w:rPr>
          <w:rFonts w:ascii="Times New Roman"/>
          <w:b w:val="false"/>
          <w:i w:val="false"/>
          <w:color w:val="000000"/>
          <w:sz w:val="28"/>
        </w:rPr>
        <w:t xml:space="preserve">
      </w:t>
      </w:r>
    </w:p>
    <w:bookmarkEnd w:id="1169"/>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2"/>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559 қосымша</w:t>
            </w:r>
          </w:p>
        </w:tc>
      </w:tr>
    </w:tbl>
    <w:bookmarkStart w:name="z1751" w:id="1170"/>
    <w:p>
      <w:pPr>
        <w:spacing w:after="0"/>
        <w:ind w:left="0"/>
        <w:jc w:val="left"/>
      </w:pPr>
      <w:r>
        <w:rPr>
          <w:rFonts w:ascii="Times New Roman"/>
          <w:b/>
          <w:i w:val="false"/>
          <w:color w:val="000000"/>
        </w:rPr>
        <w:t xml:space="preserve"> Қарқаралы ауданы Ынталы ауылдық округі 3512 га көлемі отарлы жер учаскесінің шекараларында Ынталы ауылының ауыл шаруашылығы жануарларының мал басын орналастыру үшін жайылымдарды қайта бөлу схемасы</w:t>
      </w:r>
    </w:p>
    <w:bookmarkEnd w:id="1170"/>
    <w:bookmarkStart w:name="z1752" w:id="1171"/>
    <w:p>
      <w:pPr>
        <w:spacing w:after="0"/>
        <w:ind w:left="0"/>
        <w:jc w:val="both"/>
      </w:pPr>
      <w:r>
        <w:rPr>
          <w:rFonts w:ascii="Times New Roman"/>
          <w:b w:val="false"/>
          <w:i w:val="false"/>
          <w:color w:val="000000"/>
          <w:sz w:val="28"/>
        </w:rPr>
        <w:t xml:space="preserve">
      </w:t>
      </w:r>
    </w:p>
    <w:bookmarkEnd w:id="1171"/>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3"/>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560 қосымша</w:t>
            </w:r>
          </w:p>
        </w:tc>
      </w:tr>
    </w:tbl>
    <w:bookmarkStart w:name="z1754" w:id="1172"/>
    <w:p>
      <w:pPr>
        <w:spacing w:after="0"/>
        <w:ind w:left="0"/>
        <w:jc w:val="left"/>
      </w:pPr>
      <w:r>
        <w:rPr>
          <w:rFonts w:ascii="Times New Roman"/>
          <w:b/>
          <w:i w:val="false"/>
          <w:color w:val="000000"/>
        </w:rPr>
        <w:t xml:space="preserve"> Қарқаралы ауданы Ынталы ауылдық округі 3512 га көлемі отарлы жер учаскесінің шекараларында Ынталы ауылының жайылымдық инфрақұрылым объектілерінің, жайылым аландарының және сыртқы және ішкі шекаларының схемасы</w:t>
      </w:r>
    </w:p>
    <w:bookmarkEnd w:id="1172"/>
    <w:bookmarkStart w:name="z1755" w:id="1173"/>
    <w:p>
      <w:pPr>
        <w:spacing w:after="0"/>
        <w:ind w:left="0"/>
        <w:jc w:val="both"/>
      </w:pPr>
      <w:r>
        <w:rPr>
          <w:rFonts w:ascii="Times New Roman"/>
          <w:b w:val="false"/>
          <w:i w:val="false"/>
          <w:color w:val="000000"/>
          <w:sz w:val="28"/>
        </w:rPr>
        <w:t xml:space="preserve">
      </w:t>
      </w:r>
    </w:p>
    <w:bookmarkEnd w:id="1173"/>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4"/>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Қарқаралы аудандық мәслихатының</w:t>
            </w:r>
            <w:r>
              <w:br/>
            </w:r>
            <w:r>
              <w:rPr>
                <w:rFonts w:ascii="Times New Roman"/>
                <w:b w:val="false"/>
                <w:i w:val="false"/>
                <w:color w:val="000000"/>
                <w:sz w:val="20"/>
              </w:rPr>
              <w:t>2024 жылғы 08 ақпандағы</w:t>
            </w:r>
            <w:r>
              <w:br/>
            </w:r>
            <w:r>
              <w:rPr>
                <w:rFonts w:ascii="Times New Roman"/>
                <w:b w:val="false"/>
                <w:i w:val="false"/>
                <w:color w:val="000000"/>
                <w:sz w:val="20"/>
              </w:rPr>
              <w:t>№ VIII-17/132 шешіміне</w:t>
            </w:r>
            <w:r>
              <w:br/>
            </w:r>
            <w:r>
              <w:rPr>
                <w:rFonts w:ascii="Times New Roman"/>
                <w:b w:val="false"/>
                <w:i w:val="false"/>
                <w:color w:val="000000"/>
                <w:sz w:val="20"/>
              </w:rPr>
              <w:t>561 қосымша</w:t>
            </w:r>
          </w:p>
        </w:tc>
      </w:tr>
    </w:tbl>
    <w:bookmarkStart w:name="z1757" w:id="1174"/>
    <w:p>
      <w:pPr>
        <w:spacing w:after="0"/>
        <w:ind w:left="0"/>
        <w:jc w:val="left"/>
      </w:pPr>
      <w:r>
        <w:rPr>
          <w:rFonts w:ascii="Times New Roman"/>
          <w:b/>
          <w:i w:val="false"/>
          <w:color w:val="000000"/>
        </w:rPr>
        <w:t xml:space="preserve"> Қарқаралы ауданы Ынталы ауылдық округі 3512 га көлемі отарлы жер учаскесінің шекараларында Ынталы ауылының жайылым пайдаланушылардың су көздеріне қол жеткізу схемасы</w:t>
      </w:r>
    </w:p>
    <w:bookmarkEnd w:id="1174"/>
    <w:bookmarkStart w:name="z1758" w:id="1175"/>
    <w:p>
      <w:pPr>
        <w:spacing w:after="0"/>
        <w:ind w:left="0"/>
        <w:jc w:val="both"/>
      </w:pPr>
      <w:r>
        <w:rPr>
          <w:rFonts w:ascii="Times New Roman"/>
          <w:b w:val="false"/>
          <w:i w:val="false"/>
          <w:color w:val="000000"/>
          <w:sz w:val="28"/>
        </w:rPr>
        <w:t xml:space="preserve">
      </w:t>
      </w:r>
    </w:p>
    <w:bookmarkEnd w:id="1175"/>
    <w:p>
      <w:pPr>
        <w:spacing w:after="0"/>
        <w:ind w:left="0"/>
        <w:jc w:val="both"/>
      </w:pPr>
      <w:r>
        <w:drawing>
          <wp:inline distT="0" distB="0" distL="0" distR="0">
            <wp:extent cx="7810500" cy="878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5"/>
                    <a:stretch>
                      <a:fillRect/>
                    </a:stretch>
                  </pic:blipFill>
                  <pic:spPr>
                    <a:xfrm>
                      <a:off x="0" y="0"/>
                      <a:ext cx="7810500" cy="878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pgSz w:w="11907" w:h="16839" w:code="9"/>
      <w:pgMar w:top="1440" w:right="1080" w:bottom="1440" w:left="1080"/>
    </w:sectPr>
  </w:body>
</w:document>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o="urn:schemas-microsoft-com:office:office" xmlns:v="urn:schemas-microsoft-com:vml"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media/document_image_rId273.jpeg" Type="http://schemas.openxmlformats.org/officeDocument/2006/relationships/image" Id="rId273"/><Relationship Target="media/document_image_rId274.jpeg" Type="http://schemas.openxmlformats.org/officeDocument/2006/relationships/image" Id="rId274"/><Relationship Target="media/document_image_rId275.jpeg" Type="http://schemas.openxmlformats.org/officeDocument/2006/relationships/image" Id="rId275"/><Relationship Target="media/document_image_rId276.jpeg" Type="http://schemas.openxmlformats.org/officeDocument/2006/relationships/image" Id="rId276"/><Relationship Target="media/document_image_rId277.jpeg" Type="http://schemas.openxmlformats.org/officeDocument/2006/relationships/image" Id="rId277"/><Relationship Target="media/document_image_rId278.jpeg" Type="http://schemas.openxmlformats.org/officeDocument/2006/relationships/image" Id="rId278"/><Relationship Target="media/document_image_rId279.jpeg" Type="http://schemas.openxmlformats.org/officeDocument/2006/relationships/image" Id="rId279"/><Relationship Target="media/document_image_rId280.jpeg" Type="http://schemas.openxmlformats.org/officeDocument/2006/relationships/image" Id="rId280"/><Relationship Target="media/document_image_rId281.jpeg" Type="http://schemas.openxmlformats.org/officeDocument/2006/relationships/image" Id="rId281"/><Relationship Target="media/document_image_rId282.jpeg" Type="http://schemas.openxmlformats.org/officeDocument/2006/relationships/image" Id="rId282"/><Relationship Target="media/document_image_rId283.jpeg" Type="http://schemas.openxmlformats.org/officeDocument/2006/relationships/image" Id="rId283"/><Relationship Target="media/document_image_rId284.jpeg" Type="http://schemas.openxmlformats.org/officeDocument/2006/relationships/image" Id="rId284"/><Relationship Target="media/document_image_rId285.jpeg" Type="http://schemas.openxmlformats.org/officeDocument/2006/relationships/image" Id="rId285"/><Relationship Target="media/document_image_rId286.jpeg" Type="http://schemas.openxmlformats.org/officeDocument/2006/relationships/image" Id="rId286"/><Relationship Target="media/document_image_rId287.jpeg" Type="http://schemas.openxmlformats.org/officeDocument/2006/relationships/image" Id="rId287"/><Relationship Target="media/document_image_rId288.jpeg" Type="http://schemas.openxmlformats.org/officeDocument/2006/relationships/image" Id="rId288"/><Relationship Target="media/document_image_rId289.jpeg" Type="http://schemas.openxmlformats.org/officeDocument/2006/relationships/image" Id="rId289"/><Relationship Target="media/document_image_rId290.jpeg" Type="http://schemas.openxmlformats.org/officeDocument/2006/relationships/image" Id="rId290"/><Relationship Target="media/document_image_rId291.jpeg" Type="http://schemas.openxmlformats.org/officeDocument/2006/relationships/image" Id="rId291"/><Relationship Target="media/document_image_rId292.jpeg" Type="http://schemas.openxmlformats.org/officeDocument/2006/relationships/image" Id="rId292"/><Relationship Target="media/document_image_rId293.jpeg" Type="http://schemas.openxmlformats.org/officeDocument/2006/relationships/image" Id="rId293"/><Relationship Target="media/document_image_rId294.jpeg" Type="http://schemas.openxmlformats.org/officeDocument/2006/relationships/image" Id="rId294"/><Relationship Target="media/document_image_rId295.jpeg" Type="http://schemas.openxmlformats.org/officeDocument/2006/relationships/image" Id="rId295"/><Relationship Target="media/document_image_rId296.jpeg" Type="http://schemas.openxmlformats.org/officeDocument/2006/relationships/image" Id="rId296"/><Relationship Target="media/document_image_rId297.jpeg" Type="http://schemas.openxmlformats.org/officeDocument/2006/relationships/image" Id="rId297"/><Relationship Target="media/document_image_rId298.jpeg" Type="http://schemas.openxmlformats.org/officeDocument/2006/relationships/image" Id="rId298"/><Relationship Target="media/document_image_rId299.jpeg" Type="http://schemas.openxmlformats.org/officeDocument/2006/relationships/image" Id="rId299"/><Relationship Target="media/document_image_rId300.jpeg" Type="http://schemas.openxmlformats.org/officeDocument/2006/relationships/image" Id="rId300"/><Relationship Target="media/document_image_rId301.jpeg" Type="http://schemas.openxmlformats.org/officeDocument/2006/relationships/image" Id="rId301"/><Relationship Target="media/document_image_rId302.jpeg" Type="http://schemas.openxmlformats.org/officeDocument/2006/relationships/image" Id="rId302"/><Relationship Target="media/document_image_rId303.jpeg" Type="http://schemas.openxmlformats.org/officeDocument/2006/relationships/image" Id="rId303"/><Relationship Target="media/document_image_rId304.jpeg" Type="http://schemas.openxmlformats.org/officeDocument/2006/relationships/image" Id="rId304"/><Relationship Target="media/document_image_rId305.jpeg" Type="http://schemas.openxmlformats.org/officeDocument/2006/relationships/image" Id="rId305"/><Relationship Target="media/document_image_rId306.jpeg" Type="http://schemas.openxmlformats.org/officeDocument/2006/relationships/image" Id="rId306"/><Relationship Target="media/document_image_rId307.jpeg" Type="http://schemas.openxmlformats.org/officeDocument/2006/relationships/image" Id="rId307"/><Relationship Target="media/document_image_rId308.jpeg" Type="http://schemas.openxmlformats.org/officeDocument/2006/relationships/image" Id="rId308"/><Relationship Target="media/document_image_rId309.jpeg" Type="http://schemas.openxmlformats.org/officeDocument/2006/relationships/image" Id="rId309"/><Relationship Target="media/document_image_rId310.jpeg" Type="http://schemas.openxmlformats.org/officeDocument/2006/relationships/image" Id="rId310"/><Relationship Target="media/document_image_rId311.jpeg" Type="http://schemas.openxmlformats.org/officeDocument/2006/relationships/image" Id="rId311"/><Relationship Target="media/document_image_rId312.jpeg" Type="http://schemas.openxmlformats.org/officeDocument/2006/relationships/image" Id="rId312"/><Relationship Target="media/document_image_rId313.jpeg" Type="http://schemas.openxmlformats.org/officeDocument/2006/relationships/image" Id="rId313"/><Relationship Target="media/document_image_rId314.jpeg" Type="http://schemas.openxmlformats.org/officeDocument/2006/relationships/image" Id="rId314"/><Relationship Target="media/document_image_rId315.jpeg" Type="http://schemas.openxmlformats.org/officeDocument/2006/relationships/image" Id="rId315"/><Relationship Target="media/document_image_rId316.jpeg" Type="http://schemas.openxmlformats.org/officeDocument/2006/relationships/image" Id="rId316"/><Relationship Target="media/document_image_rId317.jpeg" Type="http://schemas.openxmlformats.org/officeDocument/2006/relationships/image" Id="rId317"/><Relationship Target="media/document_image_rId318.jpeg" Type="http://schemas.openxmlformats.org/officeDocument/2006/relationships/image" Id="rId318"/><Relationship Target="media/document_image_rId319.jpeg" Type="http://schemas.openxmlformats.org/officeDocument/2006/relationships/image" Id="rId319"/><Relationship Target="media/document_image_rId320.jpeg" Type="http://schemas.openxmlformats.org/officeDocument/2006/relationships/image" Id="rId320"/><Relationship Target="media/document_image_rId321.jpeg" Type="http://schemas.openxmlformats.org/officeDocument/2006/relationships/image" Id="rId321"/><Relationship Target="media/document_image_rId322.jpeg" Type="http://schemas.openxmlformats.org/officeDocument/2006/relationships/image" Id="rId322"/><Relationship Target="media/document_image_rId323.jpeg" Type="http://schemas.openxmlformats.org/officeDocument/2006/relationships/image" Id="rId323"/><Relationship Target="media/document_image_rId324.jpeg" Type="http://schemas.openxmlformats.org/officeDocument/2006/relationships/image" Id="rId324"/><Relationship Target="media/document_image_rId325.jpeg" Type="http://schemas.openxmlformats.org/officeDocument/2006/relationships/image" Id="rId325"/><Relationship Target="media/document_image_rId326.jpeg" Type="http://schemas.openxmlformats.org/officeDocument/2006/relationships/image" Id="rId326"/><Relationship Target="media/document_image_rId327.jpeg" Type="http://schemas.openxmlformats.org/officeDocument/2006/relationships/image" Id="rId327"/><Relationship Target="media/document_image_rId328.jpeg" Type="http://schemas.openxmlformats.org/officeDocument/2006/relationships/image" Id="rId328"/><Relationship Target="media/document_image_rId329.jpeg" Type="http://schemas.openxmlformats.org/officeDocument/2006/relationships/image" Id="rId329"/><Relationship Target="media/document_image_rId330.jpeg" Type="http://schemas.openxmlformats.org/officeDocument/2006/relationships/image" Id="rId330"/><Relationship Target="media/document_image_rId331.jpeg" Type="http://schemas.openxmlformats.org/officeDocument/2006/relationships/image" Id="rId331"/><Relationship Target="media/document_image_rId332.jpeg" Type="http://schemas.openxmlformats.org/officeDocument/2006/relationships/image" Id="rId332"/><Relationship Target="media/document_image_rId333.jpeg" Type="http://schemas.openxmlformats.org/officeDocument/2006/relationships/image" Id="rId333"/><Relationship Target="media/document_image_rId334.jpeg" Type="http://schemas.openxmlformats.org/officeDocument/2006/relationships/image" Id="rId334"/><Relationship Target="media/document_image_rId335.jpeg" Type="http://schemas.openxmlformats.org/officeDocument/2006/relationships/image" Id="rId335"/><Relationship Target="media/document_image_rId336.jpeg" Type="http://schemas.openxmlformats.org/officeDocument/2006/relationships/image" Id="rId336"/><Relationship Target="media/document_image_rId337.jpeg" Type="http://schemas.openxmlformats.org/officeDocument/2006/relationships/image" Id="rId337"/><Relationship Target="media/document_image_rId338.jpeg" Type="http://schemas.openxmlformats.org/officeDocument/2006/relationships/image" Id="rId338"/><Relationship Target="media/document_image_rId339.jpeg" Type="http://schemas.openxmlformats.org/officeDocument/2006/relationships/image" Id="rId339"/><Relationship Target="media/document_image_rId340.jpeg" Type="http://schemas.openxmlformats.org/officeDocument/2006/relationships/image" Id="rId340"/><Relationship Target="media/document_image_rId341.jpeg" Type="http://schemas.openxmlformats.org/officeDocument/2006/relationships/image" Id="rId341"/><Relationship Target="media/document_image_rId342.jpeg" Type="http://schemas.openxmlformats.org/officeDocument/2006/relationships/image" Id="rId342"/><Relationship Target="media/document_image_rId343.jpeg" Type="http://schemas.openxmlformats.org/officeDocument/2006/relationships/image" Id="rId343"/><Relationship Target="media/document_image_rId344.jpeg" Type="http://schemas.openxmlformats.org/officeDocument/2006/relationships/image" Id="rId344"/><Relationship Target="media/document_image_rId345.jpeg" Type="http://schemas.openxmlformats.org/officeDocument/2006/relationships/image" Id="rId345"/><Relationship Target="media/document_image_rId346.jpeg" Type="http://schemas.openxmlformats.org/officeDocument/2006/relationships/image" Id="rId346"/><Relationship Target="media/document_image_rId347.jpeg" Type="http://schemas.openxmlformats.org/officeDocument/2006/relationships/image" Id="rId347"/><Relationship Target="media/document_image_rId348.jpeg" Type="http://schemas.openxmlformats.org/officeDocument/2006/relationships/image" Id="rId348"/><Relationship Target="media/document_image_rId349.jpeg" Type="http://schemas.openxmlformats.org/officeDocument/2006/relationships/image" Id="rId349"/><Relationship Target="media/document_image_rId350.jpeg" Type="http://schemas.openxmlformats.org/officeDocument/2006/relationships/image" Id="rId350"/><Relationship Target="media/document_image_rId351.jpeg" Type="http://schemas.openxmlformats.org/officeDocument/2006/relationships/image" Id="rId351"/><Relationship Target="media/document_image_rId352.jpeg" Type="http://schemas.openxmlformats.org/officeDocument/2006/relationships/image" Id="rId352"/><Relationship Target="media/document_image_rId353.jpeg" Type="http://schemas.openxmlformats.org/officeDocument/2006/relationships/image" Id="rId353"/><Relationship Target="media/document_image_rId354.jpeg" Type="http://schemas.openxmlformats.org/officeDocument/2006/relationships/image" Id="rId354"/><Relationship Target="media/document_image_rId355.jpeg" Type="http://schemas.openxmlformats.org/officeDocument/2006/relationships/image" Id="rId355"/><Relationship Target="media/document_image_rId356.jpeg" Type="http://schemas.openxmlformats.org/officeDocument/2006/relationships/image" Id="rId356"/><Relationship Target="media/document_image_rId357.jpeg" Type="http://schemas.openxmlformats.org/officeDocument/2006/relationships/image" Id="rId357"/><Relationship Target="media/document_image_rId358.jpeg" Type="http://schemas.openxmlformats.org/officeDocument/2006/relationships/image" Id="rId358"/><Relationship Target="media/document_image_rId359.jpeg" Type="http://schemas.openxmlformats.org/officeDocument/2006/relationships/image" Id="rId359"/><Relationship Target="media/document_image_rId360.jpeg" Type="http://schemas.openxmlformats.org/officeDocument/2006/relationships/image" Id="rId360"/><Relationship Target="media/document_image_rId361.jpeg" Type="http://schemas.openxmlformats.org/officeDocument/2006/relationships/image" Id="rId361"/><Relationship Target="media/document_image_rId362.jpeg" Type="http://schemas.openxmlformats.org/officeDocument/2006/relationships/image" Id="rId362"/><Relationship Target="media/document_image_rId363.jpeg" Type="http://schemas.openxmlformats.org/officeDocument/2006/relationships/image" Id="rId363"/><Relationship Target="media/document_image_rId364.jpeg" Type="http://schemas.openxmlformats.org/officeDocument/2006/relationships/image" Id="rId364"/><Relationship Target="media/document_image_rId365.jpeg" Type="http://schemas.openxmlformats.org/officeDocument/2006/relationships/image" Id="rId365"/><Relationship Target="media/document_image_rId366.jpeg" Type="http://schemas.openxmlformats.org/officeDocument/2006/relationships/image" Id="rId366"/><Relationship Target="media/document_image_rId367.jpeg" Type="http://schemas.openxmlformats.org/officeDocument/2006/relationships/image" Id="rId367"/><Relationship Target="media/document_image_rId368.jpeg" Type="http://schemas.openxmlformats.org/officeDocument/2006/relationships/image" Id="rId368"/><Relationship Target="media/document_image_rId369.jpeg" Type="http://schemas.openxmlformats.org/officeDocument/2006/relationships/image" Id="rId369"/><Relationship Target="media/document_image_rId370.jpeg" Type="http://schemas.openxmlformats.org/officeDocument/2006/relationships/image" Id="rId370"/><Relationship Target="media/document_image_rId371.jpeg" Type="http://schemas.openxmlformats.org/officeDocument/2006/relationships/image" Id="rId371"/><Relationship Target="media/document_image_rId372.jpeg" Type="http://schemas.openxmlformats.org/officeDocument/2006/relationships/image" Id="rId372"/><Relationship Target="media/document_image_rId373.jpeg" Type="http://schemas.openxmlformats.org/officeDocument/2006/relationships/image" Id="rId373"/><Relationship Target="media/document_image_rId374.jpeg" Type="http://schemas.openxmlformats.org/officeDocument/2006/relationships/image" Id="rId374"/><Relationship Target="media/document_image_rId375.jpeg" Type="http://schemas.openxmlformats.org/officeDocument/2006/relationships/image" Id="rId375"/><Relationship Target="media/document_image_rId376.jpeg" Type="http://schemas.openxmlformats.org/officeDocument/2006/relationships/image" Id="rId376"/><Relationship Target="media/document_image_rId377.jpeg" Type="http://schemas.openxmlformats.org/officeDocument/2006/relationships/image" Id="rId377"/><Relationship Target="media/document_image_rId378.jpeg" Type="http://schemas.openxmlformats.org/officeDocument/2006/relationships/image" Id="rId378"/><Relationship Target="media/document_image_rId379.jpeg" Type="http://schemas.openxmlformats.org/officeDocument/2006/relationships/image" Id="rId379"/><Relationship Target="media/document_image_rId380.jpeg" Type="http://schemas.openxmlformats.org/officeDocument/2006/relationships/image" Id="rId380"/><Relationship Target="media/document_image_rId381.jpeg" Type="http://schemas.openxmlformats.org/officeDocument/2006/relationships/image" Id="rId381"/><Relationship Target="media/document_image_rId382.jpeg" Type="http://schemas.openxmlformats.org/officeDocument/2006/relationships/image" Id="rId382"/><Relationship Target="media/document_image_rId383.jpeg" Type="http://schemas.openxmlformats.org/officeDocument/2006/relationships/image" Id="rId383"/><Relationship Target="media/document_image_rId384.jpeg" Type="http://schemas.openxmlformats.org/officeDocument/2006/relationships/image" Id="rId384"/><Relationship Target="media/document_image_rId385.jpeg" Type="http://schemas.openxmlformats.org/officeDocument/2006/relationships/image" Id="rId385"/><Relationship Target="media/document_image_rId386.jpeg" Type="http://schemas.openxmlformats.org/officeDocument/2006/relationships/image" Id="rId386"/><Relationship Target="media/document_image_rId387.jpeg" Type="http://schemas.openxmlformats.org/officeDocument/2006/relationships/image" Id="rId387"/><Relationship Target="media/document_image_rId388.jpeg" Type="http://schemas.openxmlformats.org/officeDocument/2006/relationships/image" Id="rId388"/><Relationship Target="media/document_image_rId389.jpeg" Type="http://schemas.openxmlformats.org/officeDocument/2006/relationships/image" Id="rId389"/><Relationship Target="media/document_image_rId390.jpeg" Type="http://schemas.openxmlformats.org/officeDocument/2006/relationships/image" Id="rId390"/><Relationship Target="media/document_image_rId391.jpeg" Type="http://schemas.openxmlformats.org/officeDocument/2006/relationships/image" Id="rId391"/><Relationship Target="media/document_image_rId392.jpeg" Type="http://schemas.openxmlformats.org/officeDocument/2006/relationships/image" Id="rId392"/><Relationship Target="media/document_image_rId393.jpeg" Type="http://schemas.openxmlformats.org/officeDocument/2006/relationships/image" Id="rId393"/><Relationship Target="media/document_image_rId394.jpeg" Type="http://schemas.openxmlformats.org/officeDocument/2006/relationships/image" Id="rId394"/><Relationship Target="media/document_image_rId395.jpeg" Type="http://schemas.openxmlformats.org/officeDocument/2006/relationships/image" Id="rId395"/><Relationship Target="media/document_image_rId396.jpeg" Type="http://schemas.openxmlformats.org/officeDocument/2006/relationships/image" Id="rId396"/><Relationship Target="media/document_image_rId397.jpeg" Type="http://schemas.openxmlformats.org/officeDocument/2006/relationships/image" Id="rId397"/><Relationship Target="media/document_image_rId398.jpeg" Type="http://schemas.openxmlformats.org/officeDocument/2006/relationships/image" Id="rId398"/><Relationship Target="media/document_image_rId399.jpeg" Type="http://schemas.openxmlformats.org/officeDocument/2006/relationships/image" Id="rId399"/><Relationship Target="media/document_image_rId400.jpeg" Type="http://schemas.openxmlformats.org/officeDocument/2006/relationships/image" Id="rId400"/><Relationship Target="media/document_image_rId401.jpeg" Type="http://schemas.openxmlformats.org/officeDocument/2006/relationships/image" Id="rId401"/><Relationship Target="media/document_image_rId402.jpeg" Type="http://schemas.openxmlformats.org/officeDocument/2006/relationships/image" Id="rId402"/><Relationship Target="media/document_image_rId403.jpeg" Type="http://schemas.openxmlformats.org/officeDocument/2006/relationships/image" Id="rId403"/><Relationship Target="media/document_image_rId404.jpeg" Type="http://schemas.openxmlformats.org/officeDocument/2006/relationships/image" Id="rId404"/><Relationship Target="media/document_image_rId405.jpeg" Type="http://schemas.openxmlformats.org/officeDocument/2006/relationships/image" Id="rId405"/><Relationship Target="media/document_image_rId406.jpeg" Type="http://schemas.openxmlformats.org/officeDocument/2006/relationships/image" Id="rId406"/><Relationship Target="media/document_image_rId407.jpeg" Type="http://schemas.openxmlformats.org/officeDocument/2006/relationships/image" Id="rId407"/><Relationship Target="media/document_image_rId408.jpeg" Type="http://schemas.openxmlformats.org/officeDocument/2006/relationships/image" Id="rId408"/><Relationship Target="media/document_image_rId409.jpeg" Type="http://schemas.openxmlformats.org/officeDocument/2006/relationships/image" Id="rId409"/><Relationship Target="media/document_image_rId410.jpeg" Type="http://schemas.openxmlformats.org/officeDocument/2006/relationships/image" Id="rId410"/><Relationship Target="media/document_image_rId411.jpeg" Type="http://schemas.openxmlformats.org/officeDocument/2006/relationships/image" Id="rId411"/><Relationship Target="media/document_image_rId412.jpeg" Type="http://schemas.openxmlformats.org/officeDocument/2006/relationships/image" Id="rId412"/><Relationship Target="media/document_image_rId413.jpeg" Type="http://schemas.openxmlformats.org/officeDocument/2006/relationships/image" Id="rId413"/><Relationship Target="media/document_image_rId414.jpeg" Type="http://schemas.openxmlformats.org/officeDocument/2006/relationships/image" Id="rId414"/><Relationship Target="media/document_image_rId415.jpeg" Type="http://schemas.openxmlformats.org/officeDocument/2006/relationships/image" Id="rId415"/><Relationship Target="media/document_image_rId416.jpeg" Type="http://schemas.openxmlformats.org/officeDocument/2006/relationships/image" Id="rId416"/><Relationship Target="media/document_image_rId417.jpeg" Type="http://schemas.openxmlformats.org/officeDocument/2006/relationships/image" Id="rId417"/><Relationship Target="media/document_image_rId418.jpeg" Type="http://schemas.openxmlformats.org/officeDocument/2006/relationships/image" Id="rId418"/><Relationship Target="media/document_image_rId419.jpeg" Type="http://schemas.openxmlformats.org/officeDocument/2006/relationships/image" Id="rId419"/><Relationship Target="media/document_image_rId420.jpeg" Type="http://schemas.openxmlformats.org/officeDocument/2006/relationships/image" Id="rId420"/><Relationship Target="media/document_image_rId421.jpeg" Type="http://schemas.openxmlformats.org/officeDocument/2006/relationships/image" Id="rId421"/><Relationship Target="media/document_image_rId422.jpeg" Type="http://schemas.openxmlformats.org/officeDocument/2006/relationships/image" Id="rId422"/><Relationship Target="media/document_image_rId423.jpeg" Type="http://schemas.openxmlformats.org/officeDocument/2006/relationships/image" Id="rId423"/><Relationship Target="media/document_image_rId424.jpeg" Type="http://schemas.openxmlformats.org/officeDocument/2006/relationships/image" Id="rId424"/><Relationship Target="media/document_image_rId425.jpeg" Type="http://schemas.openxmlformats.org/officeDocument/2006/relationships/image" Id="rId425"/><Relationship Target="media/document_image_rId426.jpeg" Type="http://schemas.openxmlformats.org/officeDocument/2006/relationships/image" Id="rId426"/><Relationship Target="media/document_image_rId427.jpeg" Type="http://schemas.openxmlformats.org/officeDocument/2006/relationships/image" Id="rId427"/><Relationship Target="media/document_image_rId428.jpeg" Type="http://schemas.openxmlformats.org/officeDocument/2006/relationships/image" Id="rId428"/><Relationship Target="media/document_image_rId429.jpeg" Type="http://schemas.openxmlformats.org/officeDocument/2006/relationships/image" Id="rId429"/><Relationship Target="media/document_image_rId430.jpeg" Type="http://schemas.openxmlformats.org/officeDocument/2006/relationships/image" Id="rId430"/><Relationship Target="media/document_image_rId431.jpeg" Type="http://schemas.openxmlformats.org/officeDocument/2006/relationships/image" Id="rId431"/><Relationship Target="media/document_image_rId432.jpeg" Type="http://schemas.openxmlformats.org/officeDocument/2006/relationships/image" Id="rId432"/><Relationship Target="media/document_image_rId433.jpeg" Type="http://schemas.openxmlformats.org/officeDocument/2006/relationships/image" Id="rId433"/><Relationship Target="media/document_image_rId434.jpeg" Type="http://schemas.openxmlformats.org/officeDocument/2006/relationships/image" Id="rId434"/><Relationship Target="media/document_image_rId435.jpeg" Type="http://schemas.openxmlformats.org/officeDocument/2006/relationships/image" Id="rId435"/><Relationship Target="media/document_image_rId436.jpeg" Type="http://schemas.openxmlformats.org/officeDocument/2006/relationships/image" Id="rId436"/><Relationship Target="media/document_image_rId437.jpeg" Type="http://schemas.openxmlformats.org/officeDocument/2006/relationships/image" Id="rId437"/><Relationship Target="media/document_image_rId438.jpeg" Type="http://schemas.openxmlformats.org/officeDocument/2006/relationships/image" Id="rId438"/><Relationship Target="media/document_image_rId439.jpeg" Type="http://schemas.openxmlformats.org/officeDocument/2006/relationships/image" Id="rId439"/><Relationship Target="media/document_image_rId440.jpeg" Type="http://schemas.openxmlformats.org/officeDocument/2006/relationships/image" Id="rId440"/><Relationship Target="media/document_image_rId441.jpeg" Type="http://schemas.openxmlformats.org/officeDocument/2006/relationships/image" Id="rId441"/><Relationship Target="media/document_image_rId442.jpeg" Type="http://schemas.openxmlformats.org/officeDocument/2006/relationships/image" Id="rId442"/><Relationship Target="media/document_image_rId443.jpeg" Type="http://schemas.openxmlformats.org/officeDocument/2006/relationships/image" Id="rId443"/><Relationship Target="media/document_image_rId444.jpeg" Type="http://schemas.openxmlformats.org/officeDocument/2006/relationships/image" Id="rId444"/><Relationship Target="media/document_image_rId445.jpeg" Type="http://schemas.openxmlformats.org/officeDocument/2006/relationships/image" Id="rId445"/><Relationship Target="media/document_image_rId446.jpeg" Type="http://schemas.openxmlformats.org/officeDocument/2006/relationships/image" Id="rId446"/><Relationship Target="media/document_image_rId447.jpeg" Type="http://schemas.openxmlformats.org/officeDocument/2006/relationships/image" Id="rId447"/><Relationship Target="media/document_image_rId448.jpeg" Type="http://schemas.openxmlformats.org/officeDocument/2006/relationships/image" Id="rId448"/><Relationship Target="media/document_image_rId449.jpeg" Type="http://schemas.openxmlformats.org/officeDocument/2006/relationships/image" Id="rId449"/><Relationship Target="media/document_image_rId450.jpeg" Type="http://schemas.openxmlformats.org/officeDocument/2006/relationships/image" Id="rId450"/><Relationship Target="media/document_image_rId451.jpeg" Type="http://schemas.openxmlformats.org/officeDocument/2006/relationships/image" Id="rId451"/><Relationship Target="media/document_image_rId452.jpeg" Type="http://schemas.openxmlformats.org/officeDocument/2006/relationships/image" Id="rId452"/><Relationship Target="media/document_image_rId453.jpeg" Type="http://schemas.openxmlformats.org/officeDocument/2006/relationships/image" Id="rId453"/><Relationship Target="media/document_image_rId454.jpeg" Type="http://schemas.openxmlformats.org/officeDocument/2006/relationships/image" Id="rId454"/><Relationship Target="media/document_image_rId455.jpeg" Type="http://schemas.openxmlformats.org/officeDocument/2006/relationships/image" Id="rId455"/><Relationship Target="media/document_image_rId456.jpeg" Type="http://schemas.openxmlformats.org/officeDocument/2006/relationships/image" Id="rId456"/><Relationship Target="media/document_image_rId457.jpeg" Type="http://schemas.openxmlformats.org/officeDocument/2006/relationships/image" Id="rId457"/><Relationship Target="media/document_image_rId458.jpeg" Type="http://schemas.openxmlformats.org/officeDocument/2006/relationships/image" Id="rId458"/><Relationship Target="media/document_image_rId459.jpeg" Type="http://schemas.openxmlformats.org/officeDocument/2006/relationships/image" Id="rId459"/><Relationship Target="media/document_image_rId460.jpeg" Type="http://schemas.openxmlformats.org/officeDocument/2006/relationships/image" Id="rId460"/><Relationship Target="media/document_image_rId461.jpeg" Type="http://schemas.openxmlformats.org/officeDocument/2006/relationships/image" Id="rId461"/><Relationship Target="media/document_image_rId462.jpeg" Type="http://schemas.openxmlformats.org/officeDocument/2006/relationships/image" Id="rId462"/><Relationship Target="media/document_image_rId463.jpeg" Type="http://schemas.openxmlformats.org/officeDocument/2006/relationships/image" Id="rId463"/><Relationship Target="media/document_image_rId464.jpeg" Type="http://schemas.openxmlformats.org/officeDocument/2006/relationships/image" Id="rId464"/><Relationship Target="media/document_image_rId465.jpeg" Type="http://schemas.openxmlformats.org/officeDocument/2006/relationships/image" Id="rId465"/><Relationship Target="media/document_image_rId466.jpeg" Type="http://schemas.openxmlformats.org/officeDocument/2006/relationships/image" Id="rId466"/><Relationship Target="media/document_image_rId467.jpeg" Type="http://schemas.openxmlformats.org/officeDocument/2006/relationships/image" Id="rId467"/><Relationship Target="media/document_image_rId468.jpeg" Type="http://schemas.openxmlformats.org/officeDocument/2006/relationships/image" Id="rId468"/><Relationship Target="media/document_image_rId469.jpeg" Type="http://schemas.openxmlformats.org/officeDocument/2006/relationships/image" Id="rId469"/><Relationship Target="media/document_image_rId470.jpeg" Type="http://schemas.openxmlformats.org/officeDocument/2006/relationships/image" Id="rId470"/><Relationship Target="media/document_image_rId471.jpeg" Type="http://schemas.openxmlformats.org/officeDocument/2006/relationships/image" Id="rId471"/><Relationship Target="media/document_image_rId472.jpeg" Type="http://schemas.openxmlformats.org/officeDocument/2006/relationships/image" Id="rId472"/><Relationship Target="media/document_image_rId473.jpeg" Type="http://schemas.openxmlformats.org/officeDocument/2006/relationships/image" Id="rId473"/><Relationship Target="media/document_image_rId474.jpeg" Type="http://schemas.openxmlformats.org/officeDocument/2006/relationships/image" Id="rId474"/><Relationship Target="media/document_image_rId475.jpeg" Type="http://schemas.openxmlformats.org/officeDocument/2006/relationships/image" Id="rId475"/><Relationship Target="media/document_image_rId476.jpeg" Type="http://schemas.openxmlformats.org/officeDocument/2006/relationships/image" Id="rId476"/><Relationship Target="media/document_image_rId477.jpeg" Type="http://schemas.openxmlformats.org/officeDocument/2006/relationships/image" Id="rId477"/><Relationship Target="media/document_image_rId478.jpeg" Type="http://schemas.openxmlformats.org/officeDocument/2006/relationships/image" Id="rId478"/><Relationship Target="media/document_image_rId479.jpeg" Type="http://schemas.openxmlformats.org/officeDocument/2006/relationships/image" Id="rId479"/><Relationship Target="media/document_image_rId480.jpeg" Type="http://schemas.openxmlformats.org/officeDocument/2006/relationships/image" Id="rId480"/><Relationship Target="media/document_image_rId481.jpeg" Type="http://schemas.openxmlformats.org/officeDocument/2006/relationships/image" Id="rId481"/><Relationship Target="media/document_image_rId482.jpeg" Type="http://schemas.openxmlformats.org/officeDocument/2006/relationships/image" Id="rId482"/><Relationship Target="media/document_image_rId483.jpeg" Type="http://schemas.openxmlformats.org/officeDocument/2006/relationships/image" Id="rId483"/><Relationship Target="media/document_image_rId484.jpeg" Type="http://schemas.openxmlformats.org/officeDocument/2006/relationships/image" Id="rId484"/><Relationship Target="media/document_image_rId485.jpeg" Type="http://schemas.openxmlformats.org/officeDocument/2006/relationships/image" Id="rId485"/><Relationship Target="media/document_image_rId486.jpeg" Type="http://schemas.openxmlformats.org/officeDocument/2006/relationships/image" Id="rId486"/><Relationship Target="media/document_image_rId487.jpeg" Type="http://schemas.openxmlformats.org/officeDocument/2006/relationships/image" Id="rId487"/><Relationship Target="media/document_image_rId488.jpeg" Type="http://schemas.openxmlformats.org/officeDocument/2006/relationships/image" Id="rId488"/><Relationship Target="media/document_image_rId489.jpeg" Type="http://schemas.openxmlformats.org/officeDocument/2006/relationships/image" Id="rId489"/><Relationship Target="media/document_image_rId490.jpeg" Type="http://schemas.openxmlformats.org/officeDocument/2006/relationships/image" Id="rId490"/><Relationship Target="media/document_image_rId491.jpeg" Type="http://schemas.openxmlformats.org/officeDocument/2006/relationships/image" Id="rId491"/><Relationship Target="media/document_image_rId492.jpeg" Type="http://schemas.openxmlformats.org/officeDocument/2006/relationships/image" Id="rId492"/><Relationship Target="media/document_image_rId493.jpeg" Type="http://schemas.openxmlformats.org/officeDocument/2006/relationships/image" Id="rId493"/><Relationship Target="media/document_image_rId494.jpeg" Type="http://schemas.openxmlformats.org/officeDocument/2006/relationships/image" Id="rId494"/><Relationship Target="media/document_image_rId495.jpeg" Type="http://schemas.openxmlformats.org/officeDocument/2006/relationships/image" Id="rId495"/><Relationship Target="media/document_image_rId496.jpeg" Type="http://schemas.openxmlformats.org/officeDocument/2006/relationships/image" Id="rId496"/><Relationship Target="media/document_image_rId497.jpeg" Type="http://schemas.openxmlformats.org/officeDocument/2006/relationships/image" Id="rId497"/><Relationship Target="media/document_image_rId498.jpeg" Type="http://schemas.openxmlformats.org/officeDocument/2006/relationships/image" Id="rId498"/><Relationship Target="media/document_image_rId499.jpeg" Type="http://schemas.openxmlformats.org/officeDocument/2006/relationships/image" Id="rId499"/><Relationship Target="media/document_image_rId500.jpeg" Type="http://schemas.openxmlformats.org/officeDocument/2006/relationships/image" Id="rId500"/><Relationship Target="media/document_image_rId501.jpeg" Type="http://schemas.openxmlformats.org/officeDocument/2006/relationships/image" Id="rId501"/><Relationship Target="media/document_image_rId502.jpeg" Type="http://schemas.openxmlformats.org/officeDocument/2006/relationships/image" Id="rId502"/><Relationship Target="media/document_image_rId503.jpeg" Type="http://schemas.openxmlformats.org/officeDocument/2006/relationships/image" Id="rId503"/><Relationship Target="media/document_image_rId504.jpeg" Type="http://schemas.openxmlformats.org/officeDocument/2006/relationships/image" Id="rId504"/><Relationship Target="media/document_image_rId505.jpeg" Type="http://schemas.openxmlformats.org/officeDocument/2006/relationships/image" Id="rId505"/><Relationship Target="media/document_image_rId506.jpeg" Type="http://schemas.openxmlformats.org/officeDocument/2006/relationships/image" Id="rId506"/><Relationship Target="media/document_image_rId507.jpeg" Type="http://schemas.openxmlformats.org/officeDocument/2006/relationships/image" Id="rId507"/><Relationship Target="media/document_image_rId508.jpeg" Type="http://schemas.openxmlformats.org/officeDocument/2006/relationships/image" Id="rId508"/><Relationship Target="media/document_image_rId509.jpeg" Type="http://schemas.openxmlformats.org/officeDocument/2006/relationships/image" Id="rId509"/><Relationship Target="media/document_image_rId510.jpeg" Type="http://schemas.openxmlformats.org/officeDocument/2006/relationships/image" Id="rId510"/><Relationship Target="media/document_image_rId511.jpeg" Type="http://schemas.openxmlformats.org/officeDocument/2006/relationships/image" Id="rId511"/><Relationship Target="media/document_image_rId512.jpeg" Type="http://schemas.openxmlformats.org/officeDocument/2006/relationships/image" Id="rId512"/><Relationship Target="media/document_image_rId513.jpeg" Type="http://schemas.openxmlformats.org/officeDocument/2006/relationships/image" Id="rId513"/><Relationship Target="media/document_image_rId514.jpeg" Type="http://schemas.openxmlformats.org/officeDocument/2006/relationships/image" Id="rId514"/><Relationship Target="media/document_image_rId515.jpeg" Type="http://schemas.openxmlformats.org/officeDocument/2006/relationships/image" Id="rId515"/><Relationship Target="media/document_image_rId516.jpeg" Type="http://schemas.openxmlformats.org/officeDocument/2006/relationships/image" Id="rId516"/><Relationship Target="media/document_image_rId517.jpeg" Type="http://schemas.openxmlformats.org/officeDocument/2006/relationships/image" Id="rId517"/><Relationship Target="media/document_image_rId518.jpeg" Type="http://schemas.openxmlformats.org/officeDocument/2006/relationships/image" Id="rId518"/><Relationship Target="media/document_image_rId519.jpeg" Type="http://schemas.openxmlformats.org/officeDocument/2006/relationships/image" Id="rId519"/><Relationship Target="media/document_image_rId520.jpeg" Type="http://schemas.openxmlformats.org/officeDocument/2006/relationships/image" Id="rId520"/><Relationship Target="media/document_image_rId521.jpeg" Type="http://schemas.openxmlformats.org/officeDocument/2006/relationships/image" Id="rId521"/><Relationship Target="media/document_image_rId522.jpeg" Type="http://schemas.openxmlformats.org/officeDocument/2006/relationships/image" Id="rId522"/><Relationship Target="media/document_image_rId523.jpeg" Type="http://schemas.openxmlformats.org/officeDocument/2006/relationships/image" Id="rId523"/><Relationship Target="media/document_image_rId524.jpeg" Type="http://schemas.openxmlformats.org/officeDocument/2006/relationships/image" Id="rId524"/><Relationship Target="media/document_image_rId525.jpeg" Type="http://schemas.openxmlformats.org/officeDocument/2006/relationships/image" Id="rId525"/><Relationship Target="media/document_image_rId526.jpeg" Type="http://schemas.openxmlformats.org/officeDocument/2006/relationships/image" Id="rId526"/><Relationship Target="media/document_image_rId527.jpeg" Type="http://schemas.openxmlformats.org/officeDocument/2006/relationships/image" Id="rId527"/><Relationship Target="media/document_image_rId528.jpeg" Type="http://schemas.openxmlformats.org/officeDocument/2006/relationships/image" Id="rId528"/><Relationship Target="media/document_image_rId529.jpeg" Type="http://schemas.openxmlformats.org/officeDocument/2006/relationships/image" Id="rId529"/><Relationship Target="media/document_image_rId530.jpeg" Type="http://schemas.openxmlformats.org/officeDocument/2006/relationships/image" Id="rId530"/><Relationship Target="media/document_image_rId531.jpeg" Type="http://schemas.openxmlformats.org/officeDocument/2006/relationships/image" Id="rId531"/><Relationship Target="media/document_image_rId532.jpeg" Type="http://schemas.openxmlformats.org/officeDocument/2006/relationships/image" Id="rId532"/><Relationship Target="media/document_image_rId533.jpeg" Type="http://schemas.openxmlformats.org/officeDocument/2006/relationships/image" Id="rId533"/><Relationship Target="media/document_image_rId534.jpeg" Type="http://schemas.openxmlformats.org/officeDocument/2006/relationships/image" Id="rId534"/><Relationship Target="media/document_image_rId535.jpeg" Type="http://schemas.openxmlformats.org/officeDocument/2006/relationships/image" Id="rId535"/><Relationship Target="media/document_image_rId536.jpeg" Type="http://schemas.openxmlformats.org/officeDocument/2006/relationships/image" Id="rId536"/><Relationship Target="media/document_image_rId537.jpeg" Type="http://schemas.openxmlformats.org/officeDocument/2006/relationships/image" Id="rId537"/><Relationship Target="media/document_image_rId538.jpeg" Type="http://schemas.openxmlformats.org/officeDocument/2006/relationships/image" Id="rId538"/><Relationship Target="media/document_image_rId539.jpeg" Type="http://schemas.openxmlformats.org/officeDocument/2006/relationships/image" Id="rId539"/><Relationship Target="media/document_image_rId540.jpeg" Type="http://schemas.openxmlformats.org/officeDocument/2006/relationships/image" Id="rId540"/><Relationship Target="media/document_image_rId541.jpeg" Type="http://schemas.openxmlformats.org/officeDocument/2006/relationships/image" Id="rId541"/><Relationship Target="media/document_image_rId542.jpeg" Type="http://schemas.openxmlformats.org/officeDocument/2006/relationships/image" Id="rId542"/><Relationship Target="media/document_image_rId543.jpeg" Type="http://schemas.openxmlformats.org/officeDocument/2006/relationships/image" Id="rId543"/><Relationship Target="media/document_image_rId544.jpeg" Type="http://schemas.openxmlformats.org/officeDocument/2006/relationships/image" Id="rId544"/><Relationship Target="media/document_image_rId545.jpeg" Type="http://schemas.openxmlformats.org/officeDocument/2006/relationships/image" Id="rId545"/><Relationship Target="media/document_image_rId546.jpeg" Type="http://schemas.openxmlformats.org/officeDocument/2006/relationships/image" Id="rId546"/><Relationship Target="media/document_image_rId547.jpeg" Type="http://schemas.openxmlformats.org/officeDocument/2006/relationships/image" Id="rId547"/><Relationship Target="media/document_image_rId548.jpeg" Type="http://schemas.openxmlformats.org/officeDocument/2006/relationships/image" Id="rId548"/><Relationship Target="media/document_image_rId549.jpeg" Type="http://schemas.openxmlformats.org/officeDocument/2006/relationships/image" Id="rId549"/><Relationship Target="media/document_image_rId550.jpeg" Type="http://schemas.openxmlformats.org/officeDocument/2006/relationships/image" Id="rId550"/><Relationship Target="media/document_image_rId551.jpeg" Type="http://schemas.openxmlformats.org/officeDocument/2006/relationships/image" Id="rId551"/><Relationship Target="media/document_image_rId552.jpeg" Type="http://schemas.openxmlformats.org/officeDocument/2006/relationships/image" Id="rId552"/><Relationship Target="media/document_image_rId553.jpeg" Type="http://schemas.openxmlformats.org/officeDocument/2006/relationships/image" Id="rId553"/><Relationship Target="media/document_image_rId554.jpeg" Type="http://schemas.openxmlformats.org/officeDocument/2006/relationships/image" Id="rId554"/><Relationship Target="media/document_image_rId555.jpeg" Type="http://schemas.openxmlformats.org/officeDocument/2006/relationships/image" Id="rId555"/></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