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1370a" w14:textId="5d137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"Озерное Project" жауапкершілігі шектеулі серіктестігіне қауымдық сервитутты белгілеу туралы</w:t>
      </w:r>
    </w:p>
    <w:p>
      <w:pPr>
        <w:spacing w:after="0"/>
        <w:ind w:left="0"/>
        <w:jc w:val="both"/>
      </w:pPr>
      <w:r>
        <w:rPr>
          <w:rFonts w:ascii="Times New Roman"/>
          <w:b w:val="false"/>
          <w:i w:val="false"/>
          <w:color w:val="000000"/>
          <w:sz w:val="28"/>
        </w:rPr>
        <w:t>Қарағанды облысы Қарқаралы ауданының әкімдігінің 2024 жылғы 18 маусымдағы № 142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2023 жылдың 28 сәуірдегі "2018 жылғы 10 қазандағы 5399-ТПИ мыс пен ілеспе компоненттерді барлауға" арналған № 3 келісім шартқа сәйкес, "Озерное Project" ЖШС-нің 15.05.2024 жылғы № ЗТ-2024-04042766 өтініші негізінде,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"Озерное Project" жауапкершілігі шектеулі серіктестігіне, Қарқаралы ауданы, Қырғыз ауылдық округі жерінде мыс және іліспе компоненттеріне геологиялық барлау жұмыстарын жүргізу үшін, жалпы көлемі – 0,0360 га меншік иелері мен жер пайдаланушылардан жер учаскелерін алып қоймай, 2025 жылдың 28 сәуірге дейін қауымдық сервитут белгіленсін.</w:t>
      </w:r>
    </w:p>
    <w:bookmarkEnd w:id="1"/>
    <w:bookmarkStart w:name="z6" w:id="2"/>
    <w:p>
      <w:pPr>
        <w:spacing w:after="0"/>
        <w:ind w:left="0"/>
        <w:jc w:val="both"/>
      </w:pPr>
      <w:r>
        <w:rPr>
          <w:rFonts w:ascii="Times New Roman"/>
          <w:b w:val="false"/>
          <w:i w:val="false"/>
          <w:color w:val="000000"/>
          <w:sz w:val="28"/>
        </w:rPr>
        <w:t>
      2. Жер пайдаланушы- "Озерное Project"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"Қарқаралы ауданының жер қатынастары бөлімі" мемлекеттік мекемесі осы қаулыдан туындайтын басқа да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орындалысына бақылау жасау жетекшілік ететін аудан әкімінің орынбасарына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Ә.Арғынов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 әкімдігінің</w:t>
            </w:r>
            <w:r>
              <w:br/>
            </w:r>
            <w:r>
              <w:rPr>
                <w:rFonts w:ascii="Times New Roman"/>
                <w:b w:val="false"/>
                <w:i w:val="false"/>
                <w:color w:val="000000"/>
                <w:sz w:val="20"/>
              </w:rPr>
              <w:t>2024 жылғы "18" маусымдағы</w:t>
            </w:r>
            <w:r>
              <w:br/>
            </w:r>
            <w:r>
              <w:rPr>
                <w:rFonts w:ascii="Times New Roman"/>
                <w:b w:val="false"/>
                <w:i w:val="false"/>
                <w:color w:val="000000"/>
                <w:sz w:val="20"/>
              </w:rPr>
              <w:t>№ 142 қаулысына</w:t>
            </w:r>
            <w:r>
              <w:br/>
            </w:r>
            <w:r>
              <w:rPr>
                <w:rFonts w:ascii="Times New Roman"/>
                <w:b w:val="false"/>
                <w:i w:val="false"/>
                <w:color w:val="000000"/>
                <w:sz w:val="20"/>
              </w:rPr>
              <w:t>қосымша</w:t>
            </w:r>
          </w:p>
        </w:tc>
      </w:tr>
    </w:tbl>
    <w:bookmarkStart w:name="z12" w:id="6"/>
    <w:p>
      <w:pPr>
        <w:spacing w:after="0"/>
        <w:ind w:left="0"/>
        <w:jc w:val="left"/>
      </w:pPr>
      <w:r>
        <w:rPr>
          <w:rFonts w:ascii="Times New Roman"/>
          <w:b/>
          <w:i w:val="false"/>
          <w:color w:val="000000"/>
        </w:rPr>
        <w:t xml:space="preserve"> "Озерное Project" жауапкершілігі шектеулі серіктестігіне жария сервитут белгіленетін жер учаскелерінің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Кадастырлық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белгіленуге жататын учаскелердің бөліктерінің ауданы (лицензия шекарасында)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босалқы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босалқы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босалқы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босалқы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босалқы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босалқы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босалқы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босалқы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босалқы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босалқы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босалқы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босалқы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босалқы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босалқы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босалқы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босалқы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босалқы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босалқы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босалқы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босалқы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босалқы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босалқы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босалқы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босалқы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босалқы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босалқы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босалқы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босалқы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босалқы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босалқы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