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330" w14:textId="965d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2024 жылғы 26 желтоқсандағы № 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13 981 724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7 434 166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163 210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137 013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6 247 335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14 868 261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68 186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169 076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100 890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954 723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954 723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454 582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104 055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604 196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Бұқар жырау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38/04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Бұқар жырау ауданы әкімдігінің резерві 34 163 мың теңге мөлшерінде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Бұқар жырау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38/04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аудандық бюджеттің ауылдар, кенттер, ауылдық округтер бюджеттеріне берілетін субвенциялар көлемі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Бұқар жырау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38/04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 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3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4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және облыстық бюджеттен нысаналы трансферттер мен бюджеттік кредиттер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Бұқар жырау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38/04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кенттер, ауылдық округтер бюджеттеріне берілетін субвенцияларды бөлудің көлемдері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