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e9999eb" w14:textId="e9999eb">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Бұқар жырау ауданы бойынша 2024-2028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Қарағанды облысы Бұқар жырау аудандық мәслихатының 2024 жылғы 26 маусымдағы № 8 шешімі</w:t>
      </w:r>
    </w:p>
    <w:p>
      <w:pPr>
        <w:spacing w:after="0"/>
        <w:ind w:left="0"/>
        <w:jc w:val="both"/>
      </w:pPr>
      <w:bookmarkStart w:name="z4" w:id="0"/>
      <w:r>
        <w:rPr>
          <w:rFonts w:ascii="Times New Roman"/>
          <w:b w:val="false"/>
          <w:i w:val="false"/>
          <w:color w:val="000000"/>
          <w:sz w:val="28"/>
        </w:rPr>
        <w:t>
      Қазақстан Республикасының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w:t>
      </w:r>
      <w:r>
        <w:rPr>
          <w:rFonts w:ascii="Times New Roman"/>
          <w:b w:val="false"/>
          <w:i w:val="false"/>
          <w:color w:val="000000"/>
          <w:sz w:val="28"/>
        </w:rPr>
        <w:t>Жайылымдар туралы</w:t>
      </w:r>
      <w:r>
        <w:rPr>
          <w:rFonts w:ascii="Times New Roman"/>
          <w:b w:val="false"/>
          <w:i w:val="false"/>
          <w:color w:val="000000"/>
          <w:sz w:val="28"/>
        </w:rPr>
        <w:t>" заңдарына сәйкес аудандық мәслихат ШЕШІМ ҚАБЫЛДАДЫ:</w:t>
      </w:r>
    </w:p>
    <w:bookmarkEnd w:id="0"/>
    <w:bookmarkStart w:name="z5" w:id="1"/>
    <w:p>
      <w:pPr>
        <w:spacing w:after="0"/>
        <w:ind w:left="0"/>
        <w:jc w:val="both"/>
      </w:pPr>
      <w:r>
        <w:rPr>
          <w:rFonts w:ascii="Times New Roman"/>
          <w:b w:val="false"/>
          <w:i w:val="false"/>
          <w:color w:val="000000"/>
          <w:sz w:val="28"/>
        </w:rPr>
        <w:t xml:space="preserve">
      1. Бұқар жырау ауданы бойынша 2024-2028 жылдарға арналған жайылымдарды басқару және оларды пайдалану жөніндегі жоспары осы шешімнің </w:t>
      </w:r>
      <w:r>
        <w:rPr>
          <w:rFonts w:ascii="Times New Roman"/>
          <w:b w:val="false"/>
          <w:i w:val="false"/>
          <w:color w:val="000000"/>
          <w:sz w:val="28"/>
        </w:rPr>
        <w:t>қосымшасына</w:t>
      </w:r>
      <w:r>
        <w:rPr>
          <w:rFonts w:ascii="Times New Roman"/>
          <w:b w:val="false"/>
          <w:i w:val="false"/>
          <w:color w:val="000000"/>
          <w:sz w:val="28"/>
        </w:rPr>
        <w:t xml:space="preserve"> сәйкес бекітілсін.</w:t>
      </w:r>
    </w:p>
    <w:bookmarkEnd w:id="1"/>
    <w:bookmarkStart w:name="z6" w:id="2"/>
    <w:p>
      <w:pPr>
        <w:spacing w:after="0"/>
        <w:ind w:left="0"/>
        <w:jc w:val="both"/>
      </w:pPr>
      <w:r>
        <w:rPr>
          <w:rFonts w:ascii="Times New Roman"/>
          <w:b w:val="false"/>
          <w:i w:val="false"/>
          <w:color w:val="000000"/>
          <w:sz w:val="28"/>
        </w:rPr>
        <w:t>
      2. Осы шешім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Мәслихат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Әли</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аудандық мәслихатының</w:t>
            </w:r>
            <w:r>
              <w:br/>
            </w:r>
            <w:r>
              <w:rPr>
                <w:rFonts w:ascii="Times New Roman"/>
                <w:b w:val="false"/>
                <w:i w:val="false"/>
                <w:color w:val="000000"/>
                <w:sz w:val="20"/>
              </w:rPr>
              <w:t>2024 жылғы 265 маусымдағы № 8</w:t>
            </w:r>
            <w:r>
              <w:br/>
            </w:r>
            <w:r>
              <w:rPr>
                <w:rFonts w:ascii="Times New Roman"/>
                <w:b w:val="false"/>
                <w:i w:val="false"/>
                <w:color w:val="000000"/>
                <w:sz w:val="20"/>
              </w:rPr>
              <w:t>шешіміне қосымша</w:t>
            </w:r>
          </w:p>
        </w:tc>
      </w:tr>
    </w:tbl>
    <w:bookmarkStart w:name="z9" w:id="3"/>
    <w:p>
      <w:pPr>
        <w:spacing w:after="0"/>
        <w:ind w:left="0"/>
        <w:jc w:val="left"/>
      </w:pPr>
      <w:r>
        <w:rPr>
          <w:rFonts w:ascii="Times New Roman"/>
          <w:b/>
          <w:i w:val="false"/>
          <w:color w:val="000000"/>
        </w:rPr>
        <w:t xml:space="preserve"> Бұқар жырау ауданы бойынша 2024 - 2028 жылдарға арналған жайылымдарды басқару және оларды пайдалану жоспары</w:t>
      </w:r>
    </w:p>
    <w:bookmarkEnd w:id="3"/>
    <w:p>
      <w:pPr>
        <w:spacing w:after="0"/>
        <w:ind w:left="0"/>
        <w:jc w:val="both"/>
      </w:pPr>
      <w:r>
        <w:rPr>
          <w:rFonts w:ascii="Times New Roman"/>
          <w:b w:val="false"/>
          <w:i w:val="false"/>
          <w:color w:val="ff0000"/>
          <w:sz w:val="28"/>
        </w:rPr>
        <w:t xml:space="preserve">
      Ескерту. Қосымшаға өзгеріс енгізілді  – Қарағанды облысы Бұқар жырау аудандық мәслихатының 26.06.2025 </w:t>
      </w:r>
      <w:r>
        <w:rPr>
          <w:rFonts w:ascii="Times New Roman"/>
          <w:b w:val="false"/>
          <w:i w:val="false"/>
          <w:color w:val="ff0000"/>
          <w:sz w:val="28"/>
        </w:rPr>
        <w:t>№ 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шешімімен.</w:t>
      </w:r>
    </w:p>
    <w:bookmarkStart w:name="z10" w:id="4"/>
    <w:p>
      <w:pPr>
        <w:spacing w:after="0"/>
        <w:ind w:left="0"/>
        <w:jc w:val="both"/>
      </w:pPr>
      <w:r>
        <w:rPr>
          <w:rFonts w:ascii="Times New Roman"/>
          <w:b w:val="false"/>
          <w:i w:val="false"/>
          <w:color w:val="000000"/>
          <w:sz w:val="28"/>
        </w:rPr>
        <w:t>
      Бұқар жырау ауданы бойынша 2024-2028 жылдарға арналған жайылымдарды басқару және оларды пайдалану жөніндегі жоспар (бұдан әрі - Жоспар) Қазақстан Республикасының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 орынбасарының Қазақстан Республикасының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 15090 болып тіркелген)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Ауыл 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 11064 болып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4"/>
    <w:bookmarkStart w:name="z11" w:id="5"/>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5"/>
    <w:bookmarkStart w:name="z12" w:id="6"/>
    <w:p>
      <w:pPr>
        <w:spacing w:after="0"/>
        <w:ind w:left="0"/>
        <w:jc w:val="both"/>
      </w:pPr>
      <w:r>
        <w:rPr>
          <w:rFonts w:ascii="Times New Roman"/>
          <w:b w:val="false"/>
          <w:i w:val="false"/>
          <w:color w:val="000000"/>
          <w:sz w:val="28"/>
        </w:rPr>
        <w:t>
      Жоспар:</w:t>
      </w:r>
    </w:p>
    <w:bookmarkEnd w:id="6"/>
    <w:bookmarkStart w:name="z13" w:id="7"/>
    <w:p>
      <w:pPr>
        <w:spacing w:after="0"/>
        <w:ind w:left="0"/>
        <w:jc w:val="both"/>
      </w:pPr>
      <w:r>
        <w:rPr>
          <w:rFonts w:ascii="Times New Roman"/>
          <w:b w:val="false"/>
          <w:i w:val="false"/>
          <w:color w:val="000000"/>
          <w:sz w:val="28"/>
        </w:rPr>
        <w:t>
      өңірдің жер балансының және мемлекеттік жер кадастрының ақпараттық жүйесінің деректері;</w:t>
      </w:r>
    </w:p>
    <w:bookmarkEnd w:id="7"/>
    <w:bookmarkStart w:name="z14" w:id="8"/>
    <w:p>
      <w:pPr>
        <w:spacing w:after="0"/>
        <w:ind w:left="0"/>
        <w:jc w:val="both"/>
      </w:pPr>
      <w:r>
        <w:rPr>
          <w:rFonts w:ascii="Times New Roman"/>
          <w:b w:val="false"/>
          <w:i w:val="false"/>
          <w:color w:val="000000"/>
          <w:sz w:val="28"/>
        </w:rPr>
        <w:t>
      жайылымдарды геоботаникалық зерттеп-қарау мәліметтері; ветеринариялық-санитариялық объектілер туралы мәліметтер; мал қорымдары (биометриялық шұңқырлар) туралы мәліметтер;</w:t>
      </w:r>
    </w:p>
    <w:bookmarkEnd w:id="8"/>
    <w:bookmarkStart w:name="z15" w:id="9"/>
    <w:p>
      <w:pPr>
        <w:spacing w:after="0"/>
        <w:ind w:left="0"/>
        <w:jc w:val="both"/>
      </w:pPr>
      <w:r>
        <w:rPr>
          <w:rFonts w:ascii="Times New Roman"/>
          <w:b w:val="false"/>
          <w:i w:val="false"/>
          <w:color w:val="000000"/>
          <w:sz w:val="28"/>
        </w:rPr>
        <w:t>
      жайылымдық инфрақұрылым объектілері туралы және ауыл шаруашылығы жануарларын айдап өтуге арналған сервитуттар туралы мәліметтер;</w:t>
      </w:r>
    </w:p>
    <w:bookmarkEnd w:id="9"/>
    <w:bookmarkStart w:name="z16" w:id="10"/>
    <w:p>
      <w:pPr>
        <w:spacing w:after="0"/>
        <w:ind w:left="0"/>
        <w:jc w:val="both"/>
      </w:pPr>
      <w:r>
        <w:rPr>
          <w:rFonts w:ascii="Times New Roman"/>
          <w:b w:val="false"/>
          <w:i w:val="false"/>
          <w:color w:val="000000"/>
          <w:sz w:val="28"/>
        </w:rPr>
        <w:t>
      иелерін көрсете отырып, ауыл шаруашылығы жануарларының сәйкестендіру деректері базасынан алынған ауыл шаруашылығы жануарларының мал басы саны туралы деректер;</w:t>
      </w:r>
    </w:p>
    <w:bookmarkEnd w:id="10"/>
    <w:bookmarkStart w:name="z17" w:id="11"/>
    <w:p>
      <w:pPr>
        <w:spacing w:after="0"/>
        <w:ind w:left="0"/>
        <w:jc w:val="both"/>
      </w:pPr>
      <w:r>
        <w:rPr>
          <w:rFonts w:ascii="Times New Roman"/>
          <w:b w:val="false"/>
          <w:i w:val="false"/>
          <w:color w:val="000000"/>
          <w:sz w:val="28"/>
        </w:rPr>
        <w:t>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bookmarkEnd w:id="11"/>
    <w:bookmarkStart w:name="z18" w:id="12"/>
    <w:p>
      <w:pPr>
        <w:spacing w:after="0"/>
        <w:ind w:left="0"/>
        <w:jc w:val="both"/>
      </w:pPr>
      <w:r>
        <w:rPr>
          <w:rFonts w:ascii="Times New Roman"/>
          <w:b w:val="false"/>
          <w:i w:val="false"/>
          <w:color w:val="000000"/>
          <w:sz w:val="28"/>
        </w:rPr>
        <w:t>
      шалғайдағы жайылымдарда жаю үшін ауыл шаруашылығы жануарлары мал басының саны туралы мәліметтер;</w:t>
      </w:r>
    </w:p>
    <w:bookmarkEnd w:id="12"/>
    <w:bookmarkStart w:name="z19" w:id="13"/>
    <w:p>
      <w:pPr>
        <w:spacing w:after="0"/>
        <w:ind w:left="0"/>
        <w:jc w:val="both"/>
      </w:pPr>
      <w:r>
        <w:rPr>
          <w:rFonts w:ascii="Times New Roman"/>
          <w:b w:val="false"/>
          <w:i w:val="false"/>
          <w:color w:val="000000"/>
          <w:sz w:val="28"/>
        </w:rPr>
        <w:t>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bookmarkEnd w:id="13"/>
    <w:bookmarkStart w:name="z20" w:id="14"/>
    <w:p>
      <w:pPr>
        <w:spacing w:after="0"/>
        <w:ind w:left="0"/>
        <w:jc w:val="both"/>
      </w:pPr>
      <w:r>
        <w:rPr>
          <w:rFonts w:ascii="Times New Roman"/>
          <w:b w:val="false"/>
          <w:i w:val="false"/>
          <w:color w:val="000000"/>
          <w:sz w:val="28"/>
        </w:rPr>
        <w:t>
      жайылым айналымдарының ұсынылған схемаларын ескере отырып әзірленді.</w:t>
      </w:r>
    </w:p>
    <w:bookmarkEnd w:id="14"/>
    <w:bookmarkStart w:name="z21" w:id="15"/>
    <w:p>
      <w:pPr>
        <w:spacing w:after="0"/>
        <w:ind w:left="0"/>
        <w:jc w:val="both"/>
      </w:pPr>
      <w:r>
        <w:rPr>
          <w:rFonts w:ascii="Times New Roman"/>
          <w:b w:val="false"/>
          <w:i w:val="false"/>
          <w:color w:val="000000"/>
          <w:sz w:val="28"/>
        </w:rPr>
        <w:t>
      Бұқар жырау ауданы Қарағанды облысының солтүстік бөлігінде орналасқан. Аудан Қарағанды облысының Осакаров, Шет, Абай және Қарқаралы аудандарымен, сондай-ақ солтүстігінде Павлодар облысының Баянауыл ауданымен шектеседі.</w:t>
      </w:r>
    </w:p>
    <w:bookmarkEnd w:id="15"/>
    <w:bookmarkStart w:name="z22" w:id="16"/>
    <w:p>
      <w:pPr>
        <w:spacing w:after="0"/>
        <w:ind w:left="0"/>
        <w:jc w:val="both"/>
      </w:pPr>
      <w:r>
        <w:rPr>
          <w:rFonts w:ascii="Times New Roman"/>
          <w:b w:val="false"/>
          <w:i w:val="false"/>
          <w:color w:val="000000"/>
          <w:sz w:val="28"/>
        </w:rPr>
        <w:t>
      Аудан ыстығы орташа, құрғақ дала аймағында орналасқан. Климаты күрт континенталды. Аудан аумағы қауіпті егіншілік аймағында орналасқан. Табиғи аймақтарға бөлу картасына сәйкес Бұқар жырау ауданы қоңыржай құрғақ дала аймағында орналасқан. Топырақтары – қоңыр, қара қоңыр.</w:t>
      </w:r>
    </w:p>
    <w:bookmarkEnd w:id="16"/>
    <w:bookmarkStart w:name="z23" w:id="17"/>
    <w:p>
      <w:pPr>
        <w:spacing w:after="0"/>
        <w:ind w:left="0"/>
        <w:jc w:val="both"/>
      </w:pPr>
      <w:r>
        <w:rPr>
          <w:rFonts w:ascii="Times New Roman"/>
          <w:b w:val="false"/>
          <w:i w:val="false"/>
          <w:color w:val="000000"/>
          <w:sz w:val="28"/>
        </w:rPr>
        <w:t>
      Ауданда әкімшілік бөлініске сәйкес 3 кент, 26 ауылдық округте орналасқан 62 ауылдық елді мекен бар (</w:t>
      </w:r>
      <w:r>
        <w:rPr>
          <w:rFonts w:ascii="Times New Roman"/>
          <w:b w:val="false"/>
          <w:i w:val="false"/>
          <w:color w:val="000000"/>
          <w:sz w:val="28"/>
        </w:rPr>
        <w:t>1-қосымша</w:t>
      </w:r>
      <w:r>
        <w:rPr>
          <w:rFonts w:ascii="Times New Roman"/>
          <w:b w:val="false"/>
          <w:i w:val="false"/>
          <w:color w:val="000000"/>
          <w:sz w:val="28"/>
        </w:rPr>
        <w:t>).</w:t>
      </w:r>
    </w:p>
    <w:bookmarkEnd w:id="17"/>
    <w:bookmarkStart w:name="z24" w:id="18"/>
    <w:p>
      <w:pPr>
        <w:spacing w:after="0"/>
        <w:ind w:left="0"/>
        <w:jc w:val="both"/>
      </w:pPr>
      <w:r>
        <w:rPr>
          <w:rFonts w:ascii="Times New Roman"/>
          <w:b w:val="false"/>
          <w:i w:val="false"/>
          <w:color w:val="000000"/>
          <w:sz w:val="28"/>
        </w:rPr>
        <w:t>
      Елді мекендердің жер көлемі 372 063 га құрайды, оның ішінде жайылымдар - 305 865 га (</w:t>
      </w:r>
      <w:r>
        <w:rPr>
          <w:rFonts w:ascii="Times New Roman"/>
          <w:b w:val="false"/>
          <w:i w:val="false"/>
          <w:color w:val="000000"/>
          <w:sz w:val="28"/>
        </w:rPr>
        <w:t>2-қосымша</w:t>
      </w:r>
      <w:r>
        <w:rPr>
          <w:rFonts w:ascii="Times New Roman"/>
          <w:b w:val="false"/>
          <w:i w:val="false"/>
          <w:color w:val="000000"/>
          <w:sz w:val="28"/>
        </w:rPr>
        <w:t>).</w:t>
      </w:r>
    </w:p>
    <w:bookmarkEnd w:id="18"/>
    <w:bookmarkStart w:name="z25" w:id="19"/>
    <w:p>
      <w:pPr>
        <w:spacing w:after="0"/>
        <w:ind w:left="0"/>
        <w:jc w:val="both"/>
      </w:pPr>
      <w:r>
        <w:rPr>
          <w:rFonts w:ascii="Times New Roman"/>
          <w:b w:val="false"/>
          <w:i w:val="false"/>
          <w:color w:val="000000"/>
          <w:sz w:val="28"/>
        </w:rPr>
        <w:t>
      Ауылдық елді мекендердің жерлерінен шаруа қожалықтарын жүргізу үшін 5724 га жайылым берілді.</w:t>
      </w:r>
    </w:p>
    <w:bookmarkEnd w:id="19"/>
    <w:bookmarkStart w:name="z26" w:id="20"/>
    <w:p>
      <w:pPr>
        <w:spacing w:after="0"/>
        <w:ind w:left="0"/>
        <w:jc w:val="both"/>
      </w:pPr>
      <w:r>
        <w:rPr>
          <w:rFonts w:ascii="Times New Roman"/>
          <w:b w:val="false"/>
          <w:i w:val="false"/>
          <w:color w:val="000000"/>
          <w:sz w:val="28"/>
        </w:rPr>
        <w:t>
      2024 жылғы 01 қаңтардағы Бұқар жырау ауданының ауылдық округтері бойынша ауыл шаруашылығы жануарлары басының саны туралы мәліметтер (</w:t>
      </w:r>
      <w:r>
        <w:rPr>
          <w:rFonts w:ascii="Times New Roman"/>
          <w:b w:val="false"/>
          <w:i w:val="false"/>
          <w:color w:val="000000"/>
          <w:sz w:val="28"/>
        </w:rPr>
        <w:t>3- қосымша</w:t>
      </w:r>
      <w:r>
        <w:rPr>
          <w:rFonts w:ascii="Times New Roman"/>
          <w:b w:val="false"/>
          <w:i w:val="false"/>
          <w:color w:val="000000"/>
          <w:sz w:val="28"/>
        </w:rPr>
        <w:t>).</w:t>
      </w:r>
    </w:p>
    <w:bookmarkEnd w:id="20"/>
    <w:bookmarkStart w:name="z27" w:id="21"/>
    <w:p>
      <w:pPr>
        <w:spacing w:after="0"/>
        <w:ind w:left="0"/>
        <w:jc w:val="both"/>
      </w:pPr>
      <w:r>
        <w:rPr>
          <w:rFonts w:ascii="Times New Roman"/>
          <w:b w:val="false"/>
          <w:i w:val="false"/>
          <w:color w:val="000000"/>
          <w:sz w:val="28"/>
        </w:rPr>
        <w:t>
      Ауыл шаруашылығы жануарларының саны отарлар және табындар тобына бөлінді. Аудан бойынша 116 ірі қара мал, 53 ұсақ мал және 55 жылқы табыны ұйымдастырылды. Ауылдық округтер бөлінісінде ауыл шаруашылығы жануарларының түрлері бойынша қалыптастырылған отарлардың, табындардың саны туралы деректер (</w:t>
      </w:r>
      <w:r>
        <w:rPr>
          <w:rFonts w:ascii="Times New Roman"/>
          <w:b w:val="false"/>
          <w:i w:val="false"/>
          <w:color w:val="000000"/>
          <w:sz w:val="28"/>
        </w:rPr>
        <w:t>4-қосымша</w:t>
      </w:r>
      <w:r>
        <w:rPr>
          <w:rFonts w:ascii="Times New Roman"/>
          <w:b w:val="false"/>
          <w:i w:val="false"/>
          <w:color w:val="000000"/>
          <w:sz w:val="28"/>
        </w:rPr>
        <w:t>).</w:t>
      </w:r>
    </w:p>
    <w:bookmarkEnd w:id="21"/>
    <w:bookmarkStart w:name="z28" w:id="22"/>
    <w:p>
      <w:pPr>
        <w:spacing w:after="0"/>
        <w:ind w:left="0"/>
        <w:jc w:val="both"/>
      </w:pPr>
      <w:r>
        <w:rPr>
          <w:rFonts w:ascii="Times New Roman"/>
          <w:b w:val="false"/>
          <w:i w:val="false"/>
          <w:color w:val="000000"/>
          <w:sz w:val="28"/>
        </w:rPr>
        <w:t xml:space="preserve">
      Геоботаникалық зерттеу материалдарына сәйкес жайылымдық алқаптардың басым түрі қылқанбозды - бетегелі - бұталылар, жусандар. Шөптің сапасы орташа. Жайылымдар-малдың барлық түрлері үшін көктемгі-жазғы- күзгі жайылымдар болып табылады. Жайылымдардың басым түріне қарай ауыл шаруашылығы жануарларының 1 басына арналған жайылым алаңының нормасы айқындалды (Қазақстан Республикасы Ауыл шаруашылығы министрінің 2015 жылғы 14 сәуірдегі № 3-3/332 бұйрығына </w:t>
      </w:r>
      <w:r>
        <w:rPr>
          <w:rFonts w:ascii="Times New Roman"/>
          <w:b w:val="false"/>
          <w:i w:val="false"/>
          <w:color w:val="000000"/>
          <w:sz w:val="28"/>
        </w:rPr>
        <w:t>қосымша</w:t>
      </w:r>
      <w:r>
        <w:rPr>
          <w:rFonts w:ascii="Times New Roman"/>
          <w:b w:val="false"/>
          <w:i w:val="false"/>
          <w:color w:val="000000"/>
          <w:sz w:val="28"/>
        </w:rPr>
        <w:t>) және жайылымдық жерлерге қажеттілікті есептеу жүргізілді:</w:t>
      </w:r>
    </w:p>
    <w:bookmarkEnd w:id="22"/>
    <w:bookmarkStart w:name="z29" w:id="23"/>
    <w:p>
      <w:pPr>
        <w:spacing w:after="0"/>
        <w:ind w:left="0"/>
        <w:jc w:val="both"/>
      </w:pPr>
      <w:r>
        <w:rPr>
          <w:rFonts w:ascii="Times New Roman"/>
          <w:b w:val="false"/>
          <w:i w:val="false"/>
          <w:color w:val="000000"/>
          <w:sz w:val="28"/>
        </w:rPr>
        <w:t>
      1 ІҚМ басы - 12,5 га;</w:t>
      </w:r>
    </w:p>
    <w:bookmarkEnd w:id="23"/>
    <w:bookmarkStart w:name="z30" w:id="24"/>
    <w:p>
      <w:pPr>
        <w:spacing w:after="0"/>
        <w:ind w:left="0"/>
        <w:jc w:val="both"/>
      </w:pPr>
      <w:r>
        <w:rPr>
          <w:rFonts w:ascii="Times New Roman"/>
          <w:b w:val="false"/>
          <w:i w:val="false"/>
          <w:color w:val="000000"/>
          <w:sz w:val="28"/>
        </w:rPr>
        <w:t>
      1 ҰҚМ басы - 2,5 га;</w:t>
      </w:r>
    </w:p>
    <w:bookmarkEnd w:id="24"/>
    <w:bookmarkStart w:name="z31" w:id="25"/>
    <w:p>
      <w:pPr>
        <w:spacing w:after="0"/>
        <w:ind w:left="0"/>
        <w:jc w:val="both"/>
      </w:pPr>
      <w:r>
        <w:rPr>
          <w:rFonts w:ascii="Times New Roman"/>
          <w:b w:val="false"/>
          <w:i w:val="false"/>
          <w:color w:val="000000"/>
          <w:sz w:val="28"/>
        </w:rPr>
        <w:t>
      1 жылқы басы - 15,0 га.</w:t>
      </w:r>
    </w:p>
    <w:bookmarkEnd w:id="25"/>
    <w:bookmarkStart w:name="z32" w:id="26"/>
    <w:p>
      <w:pPr>
        <w:spacing w:after="0"/>
        <w:ind w:left="0"/>
        <w:jc w:val="both"/>
      </w:pPr>
      <w:r>
        <w:rPr>
          <w:rFonts w:ascii="Times New Roman"/>
          <w:b w:val="false"/>
          <w:i w:val="false"/>
          <w:color w:val="000000"/>
          <w:sz w:val="28"/>
        </w:rPr>
        <w:t>
      Табиғи жайылымдарды улау 15 сәуірден 15 қазанға дейінгі мерзіммен үш өрісті жайылым айналымын ұйымдастыру көзделеді. Жайылымдардың ұсынылатын жайылым ауыспалы сызбаларын көрсететін схема (</w:t>
      </w:r>
      <w:r>
        <w:rPr>
          <w:rFonts w:ascii="Times New Roman"/>
          <w:b w:val="false"/>
          <w:i w:val="false"/>
          <w:color w:val="000000"/>
          <w:sz w:val="28"/>
        </w:rPr>
        <w:t>5-қосымша</w:t>
      </w:r>
      <w:r>
        <w:rPr>
          <w:rFonts w:ascii="Times New Roman"/>
          <w:b w:val="false"/>
          <w:i w:val="false"/>
          <w:color w:val="000000"/>
          <w:sz w:val="28"/>
        </w:rPr>
        <w:t>).</w:t>
      </w:r>
    </w:p>
    <w:bookmarkEnd w:id="26"/>
    <w:bookmarkStart w:name="z33" w:id="27"/>
    <w:p>
      <w:pPr>
        <w:spacing w:after="0"/>
        <w:ind w:left="0"/>
        <w:jc w:val="both"/>
      </w:pPr>
      <w:r>
        <w:rPr>
          <w:rFonts w:ascii="Times New Roman"/>
          <w:b w:val="false"/>
          <w:i w:val="false"/>
          <w:color w:val="000000"/>
          <w:sz w:val="28"/>
        </w:rPr>
        <w:t>
      Суару пункттері мал басымен жайылатын жануарлардың түрлері мен топтарын, олардың учаскелерді пайдалану маусымдылығын, жер бедерін ескере отырып орналастырылады. Жайылымдық сумен жабдықтаудың ең жақсы көздері-өзендер, көлдер және ағынды су тоғандары.</w:t>
      </w:r>
    </w:p>
    <w:bookmarkEnd w:id="27"/>
    <w:bookmarkStart w:name="z34" w:id="28"/>
    <w:p>
      <w:pPr>
        <w:spacing w:after="0"/>
        <w:ind w:left="0"/>
        <w:jc w:val="both"/>
      </w:pPr>
      <w:r>
        <w:rPr>
          <w:rFonts w:ascii="Times New Roman"/>
          <w:b w:val="false"/>
          <w:i w:val="false"/>
          <w:color w:val="000000"/>
          <w:sz w:val="28"/>
        </w:rPr>
        <w:t xml:space="preserve">
      Қазақстан Республикасы Ауыл шаруашылығы министрінің 2017 жылғы 24 сәуірдегі №173 "Жайылымдарды ұтымды пайдалану қағидаларын бекіту туралы" </w:t>
      </w:r>
      <w:r>
        <w:rPr>
          <w:rFonts w:ascii="Times New Roman"/>
          <w:b w:val="false"/>
          <w:i w:val="false"/>
          <w:color w:val="000000"/>
          <w:sz w:val="28"/>
        </w:rPr>
        <w:t>бұйрығымен</w:t>
      </w:r>
      <w:r>
        <w:rPr>
          <w:rFonts w:ascii="Times New Roman"/>
          <w:b w:val="false"/>
          <w:i w:val="false"/>
          <w:color w:val="000000"/>
          <w:sz w:val="28"/>
        </w:rPr>
        <w:t xml:space="preserve"> ауыл шаруашылығы жануарларының түрлері бойынша суды тұтынудың орташа тәуліктік нормасы бекітілді:</w:t>
      </w:r>
    </w:p>
    <w:bookmarkEnd w:id="28"/>
    <w:bookmarkStart w:name="z35" w:id="29"/>
    <w:p>
      <w:pPr>
        <w:spacing w:after="0"/>
        <w:ind w:left="0"/>
        <w:jc w:val="both"/>
      </w:pPr>
      <w:r>
        <w:rPr>
          <w:rFonts w:ascii="Times New Roman"/>
          <w:b w:val="false"/>
          <w:i w:val="false"/>
          <w:color w:val="000000"/>
          <w:sz w:val="28"/>
        </w:rPr>
        <w:t>
      ірі қара мал мен жылқы үшін 45-60 литр;</w:t>
      </w:r>
    </w:p>
    <w:bookmarkEnd w:id="29"/>
    <w:bookmarkStart w:name="z36" w:id="30"/>
    <w:p>
      <w:pPr>
        <w:spacing w:after="0"/>
        <w:ind w:left="0"/>
        <w:jc w:val="both"/>
      </w:pPr>
      <w:r>
        <w:rPr>
          <w:rFonts w:ascii="Times New Roman"/>
          <w:b w:val="false"/>
          <w:i w:val="false"/>
          <w:color w:val="000000"/>
          <w:sz w:val="28"/>
        </w:rPr>
        <w:t>
      1-2 жас аралығындағы төлдер үшін 25-35 литр; бір жасқа дейінгі төлдер үшін 10-15 литр; қойлар мен жылқылар үшін ешкілерге 3-5 литр; қозылар үшін 1-2 литр.</w:t>
      </w:r>
    </w:p>
    <w:bookmarkEnd w:id="30"/>
    <w:bookmarkStart w:name="z37" w:id="31"/>
    <w:p>
      <w:pPr>
        <w:spacing w:after="0"/>
        <w:ind w:left="0"/>
        <w:jc w:val="both"/>
      </w:pPr>
      <w:r>
        <w:rPr>
          <w:rFonts w:ascii="Times New Roman"/>
          <w:b w:val="false"/>
          <w:i w:val="false"/>
          <w:color w:val="000000"/>
          <w:sz w:val="28"/>
        </w:rPr>
        <w:t>
      Жайылымнан сиырларға арналған суару шұңқырына дейінгі рұқсат етілген қашықтық - 1,5 км, бұзаулар үшін-1 км, жас ірі қара мал үшін - 2,5 км, қойлар мен ешкілер үшін - 5 км, жылқылар мен түйелер үшін-6-7 км.</w:t>
      </w:r>
    </w:p>
    <w:bookmarkEnd w:id="31"/>
    <w:bookmarkStart w:name="z38" w:id="32"/>
    <w:p>
      <w:pPr>
        <w:spacing w:after="0"/>
        <w:ind w:left="0"/>
        <w:jc w:val="both"/>
      </w:pPr>
      <w:r>
        <w:rPr>
          <w:rFonts w:ascii="Times New Roman"/>
          <w:b w:val="false"/>
          <w:i w:val="false"/>
          <w:color w:val="000000"/>
          <w:sz w:val="28"/>
        </w:rPr>
        <w:t>
      Бұқар жырау ауданының жайылымдық жерлері толығымен сумен қамтамасыз етілген (</w:t>
      </w:r>
      <w:r>
        <w:rPr>
          <w:rFonts w:ascii="Times New Roman"/>
          <w:b w:val="false"/>
          <w:i w:val="false"/>
          <w:color w:val="000000"/>
          <w:sz w:val="28"/>
        </w:rPr>
        <w:t>6-қосымшада</w:t>
      </w:r>
      <w:r>
        <w:rPr>
          <w:rFonts w:ascii="Times New Roman"/>
          <w:b w:val="false"/>
          <w:i w:val="false"/>
          <w:color w:val="000000"/>
          <w:sz w:val="28"/>
        </w:rPr>
        <w:t>).</w:t>
      </w:r>
    </w:p>
    <w:bookmarkEnd w:id="32"/>
    <w:bookmarkStart w:name="z39" w:id="33"/>
    <w:p>
      <w:pPr>
        <w:spacing w:after="0"/>
        <w:ind w:left="0"/>
        <w:jc w:val="both"/>
      </w:pPr>
      <w:r>
        <w:rPr>
          <w:rFonts w:ascii="Times New Roman"/>
          <w:b w:val="false"/>
          <w:i w:val="false"/>
          <w:color w:val="000000"/>
          <w:sz w:val="28"/>
        </w:rPr>
        <w:t>
      Бұқар жырау ауданы аумағының ветеринариялық-санитариялық объектілері туралы мәліметтер (</w:t>
      </w:r>
      <w:r>
        <w:rPr>
          <w:rFonts w:ascii="Times New Roman"/>
          <w:b w:val="false"/>
          <w:i w:val="false"/>
          <w:color w:val="000000"/>
          <w:sz w:val="28"/>
        </w:rPr>
        <w:t>7-қосымша</w:t>
      </w:r>
      <w:r>
        <w:rPr>
          <w:rFonts w:ascii="Times New Roman"/>
          <w:b w:val="false"/>
          <w:i w:val="false"/>
          <w:color w:val="000000"/>
          <w:sz w:val="28"/>
        </w:rPr>
        <w:t>).</w:t>
      </w:r>
    </w:p>
    <w:bookmarkEnd w:id="33"/>
    <w:bookmarkStart w:name="z40" w:id="34"/>
    <w:p>
      <w:pPr>
        <w:spacing w:after="0"/>
        <w:ind w:left="0"/>
        <w:jc w:val="both"/>
      </w:pPr>
      <w:r>
        <w:rPr>
          <w:rFonts w:ascii="Times New Roman"/>
          <w:b w:val="false"/>
          <w:i w:val="false"/>
          <w:color w:val="000000"/>
          <w:sz w:val="28"/>
        </w:rPr>
        <w:t>
      Мал айдау. Ауыл шаруашылығы жануарларының қозғалысы үшін мал айдау жобаланған. Мал айдаудың жалпы ауданы 5 га. Мал айдау табиғи шөптер мен ауыл шаруашылығы дақылдарының егістігін таптаудың алдын алу үшін көзделеді. Ауыл шаруашылығы жануарларын айдауға арналған сервитуттардың болуы туралы мәліметтер жоқ.</w:t>
      </w:r>
    </w:p>
    <w:bookmarkEnd w:id="34"/>
    <w:bookmarkStart w:name="z41" w:id="35"/>
    <w:p>
      <w:pPr>
        <w:spacing w:after="0"/>
        <w:ind w:left="0"/>
        <w:jc w:val="both"/>
      </w:pPr>
      <w:r>
        <w:rPr>
          <w:rFonts w:ascii="Times New Roman"/>
          <w:b w:val="false"/>
          <w:i w:val="false"/>
          <w:color w:val="000000"/>
          <w:sz w:val="28"/>
        </w:rPr>
        <w:t>
      Жоспар бойынша ауыл шаруашылығы жануарларын жаю үшін 765 843 га жайылым қажет. Мал жаюға - 316 975 га жайылым, оның ішінде шалғайдағы жер учаскелеріндегі 16 834 га жайылым бөлінді (</w:t>
      </w:r>
      <w:r>
        <w:rPr>
          <w:rFonts w:ascii="Times New Roman"/>
          <w:b w:val="false"/>
          <w:i w:val="false"/>
          <w:color w:val="000000"/>
          <w:sz w:val="28"/>
        </w:rPr>
        <w:t>8-қосымша</w:t>
      </w:r>
      <w:r>
        <w:rPr>
          <w:rFonts w:ascii="Times New Roman"/>
          <w:b w:val="false"/>
          <w:i w:val="false"/>
          <w:color w:val="000000"/>
          <w:sz w:val="28"/>
        </w:rPr>
        <w:t>).</w:t>
      </w:r>
    </w:p>
    <w:bookmarkEnd w:id="35"/>
    <w:bookmarkStart w:name="z42" w:id="36"/>
    <w:p>
      <w:pPr>
        <w:spacing w:after="0"/>
        <w:ind w:left="0"/>
        <w:jc w:val="both"/>
      </w:pPr>
      <w:r>
        <w:rPr>
          <w:rFonts w:ascii="Times New Roman"/>
          <w:b w:val="false"/>
          <w:i w:val="false"/>
          <w:color w:val="000000"/>
          <w:sz w:val="28"/>
        </w:rPr>
        <w:t>
      Ауылдық округтердегі жайылымдық жерлермен қамтамасыз етілу пайызын ұлғайту үшін ауыл шаруашылығы жануарлары басының бір бөлігі ауылдық округтер жерлерінен шалғайдағы жер учаскелерінде, сондай-ақ жасалған шаруа қожалықтарымен меморандумдарға сәйкес бекітілді. Шалғайдағы жер учаскелерінде мал басын бекіту ауылдық округ әкімдерімен келісілді.</w:t>
      </w:r>
    </w:p>
    <w:bookmarkEnd w:id="36"/>
    <w:bookmarkStart w:name="z43" w:id="37"/>
    <w:p>
      <w:pPr>
        <w:spacing w:after="0"/>
        <w:ind w:left="0"/>
        <w:jc w:val="both"/>
      </w:pPr>
      <w:r>
        <w:rPr>
          <w:rFonts w:ascii="Times New Roman"/>
          <w:b w:val="false"/>
          <w:i w:val="false"/>
          <w:color w:val="000000"/>
          <w:sz w:val="28"/>
        </w:rPr>
        <w:t>
      Аудан бойынша ауыл шаруашылығы жануарларын жайылыммен қамтамасыз ету пайызы 41% құрайды. Жетіспейтін жайылымдық жерлерді толтыру үшін 448 868 га қажет, ауылдық округтер бөлінісінде жайылымдық жерлермен қамтамасыз етілу пайызы (</w:t>
      </w:r>
      <w:r>
        <w:rPr>
          <w:rFonts w:ascii="Times New Roman"/>
          <w:b w:val="false"/>
          <w:i w:val="false"/>
          <w:color w:val="000000"/>
          <w:sz w:val="28"/>
        </w:rPr>
        <w:t>8-қосымша</w:t>
      </w:r>
      <w:r>
        <w:rPr>
          <w:rFonts w:ascii="Times New Roman"/>
          <w:b w:val="false"/>
          <w:i w:val="false"/>
          <w:color w:val="000000"/>
          <w:sz w:val="28"/>
        </w:rPr>
        <w:t>).</w:t>
      </w:r>
    </w:p>
    <w:bookmarkEnd w:id="37"/>
    <w:bookmarkStart w:name="z44" w:id="38"/>
    <w:p>
      <w:pPr>
        <w:spacing w:after="0"/>
        <w:ind w:left="0"/>
        <w:jc w:val="both"/>
      </w:pPr>
      <w:r>
        <w:rPr>
          <w:rFonts w:ascii="Times New Roman"/>
          <w:b w:val="false"/>
          <w:i w:val="false"/>
          <w:color w:val="000000"/>
          <w:sz w:val="28"/>
        </w:rPr>
        <w:t xml:space="preserve">
      Жайылымдық алқаптардың қалыптасқан қажеттілігі халықтың ауыл шаруашылығы жануарларын жаю есебінен "Жайылымдар туралы" Заңның 12- бабының </w:t>
      </w:r>
      <w:r>
        <w:rPr>
          <w:rFonts w:ascii="Times New Roman"/>
          <w:b w:val="false"/>
          <w:i w:val="false"/>
          <w:color w:val="000000"/>
          <w:sz w:val="28"/>
        </w:rPr>
        <w:t>1-тармағына</w:t>
      </w:r>
      <w:r>
        <w:rPr>
          <w:rFonts w:ascii="Times New Roman"/>
          <w:b w:val="false"/>
          <w:i w:val="false"/>
          <w:color w:val="000000"/>
          <w:sz w:val="28"/>
        </w:rPr>
        <w:t xml:space="preserve"> сәйкес меморандум жасасу жолымен, округтің шаруа қожалықтары пайдаланбайтын, халықтың ауыл шаруашылығы жануарларын жаю үшін қажетті жетіспейтін алаңды толтыруға болатын жерлерде немесе пайдаланылмайтын немесе ұтымсыз пайдаланылмайтын жайылымдық алқаптарды алып қою жолымен толтырылуы Заңның 14-бабының </w:t>
      </w:r>
      <w:r>
        <w:rPr>
          <w:rFonts w:ascii="Times New Roman"/>
          <w:b w:val="false"/>
          <w:i w:val="false"/>
          <w:color w:val="000000"/>
          <w:sz w:val="28"/>
        </w:rPr>
        <w:t>3-бөлігіне</w:t>
      </w:r>
      <w:r>
        <w:rPr>
          <w:rFonts w:ascii="Times New Roman"/>
          <w:b w:val="false"/>
          <w:i w:val="false"/>
          <w:color w:val="000000"/>
          <w:sz w:val="28"/>
        </w:rPr>
        <w:t xml:space="preserve"> сәйкес.</w:t>
      </w:r>
    </w:p>
    <w:bookmarkEnd w:id="38"/>
    <w:bookmarkStart w:name="z45" w:id="39"/>
    <w:p>
      <w:pPr>
        <w:spacing w:after="0"/>
        <w:ind w:left="0"/>
        <w:jc w:val="both"/>
      </w:pPr>
      <w:r>
        <w:rPr>
          <w:rFonts w:ascii="Times New Roman"/>
          <w:b w:val="false"/>
          <w:i w:val="false"/>
          <w:color w:val="000000"/>
          <w:sz w:val="28"/>
        </w:rPr>
        <w:t xml:space="preserve">
      Халықтың ауыл шаруашылығы жануарларын жаю үшін қалған жетіспейтін жайылымдық жерлерді "Жайылымдар туралы" Заңның </w:t>
      </w:r>
      <w:r>
        <w:rPr>
          <w:rFonts w:ascii="Times New Roman"/>
          <w:b w:val="false"/>
          <w:i w:val="false"/>
          <w:color w:val="000000"/>
          <w:sz w:val="28"/>
        </w:rPr>
        <w:t>15-бабына</w:t>
      </w:r>
      <w:r>
        <w:rPr>
          <w:rFonts w:ascii="Times New Roman"/>
          <w:b w:val="false"/>
          <w:i w:val="false"/>
          <w:color w:val="000000"/>
          <w:sz w:val="28"/>
        </w:rPr>
        <w:t xml:space="preserve"> сәйкес жайылымдық жерлерді аудан қорындағы жерлерден елді мекеннің жерлеріне ауыстыру арқылы, сондай-ақ көпжылдық шөптерді жаңарту және тозған жайылымдарды қалпына келтіру жолымен толтыру қажет.</w:t>
      </w:r>
    </w:p>
    <w:bookmarkEnd w:id="39"/>
    <w:bookmarkStart w:name="z46" w:id="40"/>
    <w:p>
      <w:pPr>
        <w:spacing w:after="0"/>
        <w:ind w:left="0"/>
        <w:jc w:val="both"/>
      </w:pPr>
      <w:r>
        <w:rPr>
          <w:rFonts w:ascii="Times New Roman"/>
          <w:b w:val="false"/>
          <w:i w:val="false"/>
          <w:color w:val="000000"/>
          <w:sz w:val="28"/>
        </w:rPr>
        <w:t>
      Жоспар мыналарды қамтиды:</w:t>
      </w:r>
    </w:p>
    <w:bookmarkEnd w:id="40"/>
    <w:bookmarkStart w:name="z47" w:id="41"/>
    <w:p>
      <w:pPr>
        <w:spacing w:after="0"/>
        <w:ind w:left="0"/>
        <w:jc w:val="both"/>
      </w:pPr>
      <w:r>
        <w:rPr>
          <w:rFonts w:ascii="Times New Roman"/>
          <w:b w:val="false"/>
          <w:i w:val="false"/>
          <w:color w:val="000000"/>
          <w:sz w:val="28"/>
        </w:rPr>
        <w:t>
      1) әкімшілік-аумақтық бірліктің аумағында жайылымдардың орналасу схемалар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23</w:t>
      </w:r>
      <w:r>
        <w:rPr>
          <w:rFonts w:ascii="Times New Roman"/>
          <w:b w:val="false"/>
          <w:i w:val="false"/>
          <w:color w:val="000000"/>
          <w:sz w:val="28"/>
        </w:rPr>
        <w:t xml:space="preserve">, </w:t>
      </w:r>
      <w:r>
        <w:rPr>
          <w:rFonts w:ascii="Times New Roman"/>
          <w:b w:val="false"/>
          <w:i w:val="false"/>
          <w:color w:val="000000"/>
          <w:sz w:val="28"/>
        </w:rPr>
        <w:t>27</w:t>
      </w:r>
      <w:r>
        <w:rPr>
          <w:rFonts w:ascii="Times New Roman"/>
          <w:b w:val="false"/>
          <w:i w:val="false"/>
          <w:color w:val="000000"/>
          <w:sz w:val="28"/>
        </w:rPr>
        <w:t xml:space="preserve">, </w:t>
      </w:r>
      <w:r>
        <w:rPr>
          <w:rFonts w:ascii="Times New Roman"/>
          <w:b w:val="false"/>
          <w:i w:val="false"/>
          <w:color w:val="000000"/>
          <w:sz w:val="28"/>
        </w:rPr>
        <w:t>34</w:t>
      </w:r>
      <w:r>
        <w:rPr>
          <w:rFonts w:ascii="Times New Roman"/>
          <w:b w:val="false"/>
          <w:i w:val="false"/>
          <w:color w:val="000000"/>
          <w:sz w:val="28"/>
        </w:rPr>
        <w:t xml:space="preserve">, </w:t>
      </w:r>
      <w:r>
        <w:rPr>
          <w:rFonts w:ascii="Times New Roman"/>
          <w:b w:val="false"/>
          <w:i w:val="false"/>
          <w:color w:val="000000"/>
          <w:sz w:val="28"/>
        </w:rPr>
        <w:t>38</w:t>
      </w:r>
      <w:r>
        <w:rPr>
          <w:rFonts w:ascii="Times New Roman"/>
          <w:b w:val="false"/>
          <w:i w:val="false"/>
          <w:color w:val="000000"/>
          <w:sz w:val="28"/>
        </w:rPr>
        <w:t xml:space="preserve">, </w:t>
      </w:r>
      <w:r>
        <w:rPr>
          <w:rFonts w:ascii="Times New Roman"/>
          <w:b w:val="false"/>
          <w:i w:val="false"/>
          <w:color w:val="000000"/>
          <w:sz w:val="28"/>
        </w:rPr>
        <w:t>42</w:t>
      </w:r>
      <w:r>
        <w:rPr>
          <w:rFonts w:ascii="Times New Roman"/>
          <w:b w:val="false"/>
          <w:i w:val="false"/>
          <w:color w:val="000000"/>
          <w:sz w:val="28"/>
        </w:rPr>
        <w:t xml:space="preserve">, </w:t>
      </w:r>
      <w:r>
        <w:rPr>
          <w:rFonts w:ascii="Times New Roman"/>
          <w:b w:val="false"/>
          <w:i w:val="false"/>
          <w:color w:val="000000"/>
          <w:sz w:val="28"/>
        </w:rPr>
        <w:t>52</w:t>
      </w:r>
      <w:r>
        <w:rPr>
          <w:rFonts w:ascii="Times New Roman"/>
          <w:b w:val="false"/>
          <w:i w:val="false"/>
          <w:color w:val="000000"/>
          <w:sz w:val="28"/>
        </w:rPr>
        <w:t xml:space="preserve">, </w:t>
      </w:r>
      <w:r>
        <w:rPr>
          <w:rFonts w:ascii="Times New Roman"/>
          <w:b w:val="false"/>
          <w:i w:val="false"/>
          <w:color w:val="000000"/>
          <w:sz w:val="28"/>
        </w:rPr>
        <w:t>56</w:t>
      </w:r>
      <w:r>
        <w:rPr>
          <w:rFonts w:ascii="Times New Roman"/>
          <w:b w:val="false"/>
          <w:i w:val="false"/>
          <w:color w:val="000000"/>
          <w:sz w:val="28"/>
        </w:rPr>
        <w:t xml:space="preserve">, </w:t>
      </w:r>
      <w:r>
        <w:rPr>
          <w:rFonts w:ascii="Times New Roman"/>
          <w:b w:val="false"/>
          <w:i w:val="false"/>
          <w:color w:val="000000"/>
          <w:sz w:val="28"/>
        </w:rPr>
        <w:t>60</w:t>
      </w:r>
      <w:r>
        <w:rPr>
          <w:rFonts w:ascii="Times New Roman"/>
          <w:b w:val="false"/>
          <w:i w:val="false"/>
          <w:color w:val="000000"/>
          <w:sz w:val="28"/>
        </w:rPr>
        <w:t xml:space="preserve">, </w:t>
      </w:r>
      <w:r>
        <w:rPr>
          <w:rFonts w:ascii="Times New Roman"/>
          <w:b w:val="false"/>
          <w:i w:val="false"/>
          <w:color w:val="000000"/>
          <w:sz w:val="28"/>
        </w:rPr>
        <w:t>64</w:t>
      </w:r>
      <w:r>
        <w:rPr>
          <w:rFonts w:ascii="Times New Roman"/>
          <w:b w:val="false"/>
          <w:i w:val="false"/>
          <w:color w:val="000000"/>
          <w:sz w:val="28"/>
        </w:rPr>
        <w:t xml:space="preserve">, </w:t>
      </w:r>
      <w:r>
        <w:rPr>
          <w:rFonts w:ascii="Times New Roman"/>
          <w:b w:val="false"/>
          <w:i w:val="false"/>
          <w:color w:val="000000"/>
          <w:sz w:val="28"/>
        </w:rPr>
        <w:t>68</w:t>
      </w:r>
      <w:r>
        <w:rPr>
          <w:rFonts w:ascii="Times New Roman"/>
          <w:b w:val="false"/>
          <w:i w:val="false"/>
          <w:color w:val="000000"/>
          <w:sz w:val="28"/>
        </w:rPr>
        <w:t xml:space="preserve">, </w:t>
      </w:r>
      <w:r>
        <w:rPr>
          <w:rFonts w:ascii="Times New Roman"/>
          <w:b w:val="false"/>
          <w:i w:val="false"/>
          <w:color w:val="000000"/>
          <w:sz w:val="28"/>
        </w:rPr>
        <w:t>78</w:t>
      </w:r>
      <w:r>
        <w:rPr>
          <w:rFonts w:ascii="Times New Roman"/>
          <w:b w:val="false"/>
          <w:i w:val="false"/>
          <w:color w:val="000000"/>
          <w:sz w:val="28"/>
        </w:rPr>
        <w:t xml:space="preserve">, </w:t>
      </w:r>
      <w:r>
        <w:rPr>
          <w:rFonts w:ascii="Times New Roman"/>
          <w:b w:val="false"/>
          <w:i w:val="false"/>
          <w:color w:val="000000"/>
          <w:sz w:val="28"/>
        </w:rPr>
        <w:t>82</w:t>
      </w:r>
      <w:r>
        <w:rPr>
          <w:rFonts w:ascii="Times New Roman"/>
          <w:b w:val="false"/>
          <w:i w:val="false"/>
          <w:color w:val="000000"/>
          <w:sz w:val="28"/>
        </w:rPr>
        <w:t xml:space="preserve">, </w:t>
      </w:r>
      <w:r>
        <w:rPr>
          <w:rFonts w:ascii="Times New Roman"/>
          <w:b w:val="false"/>
          <w:i w:val="false"/>
          <w:color w:val="000000"/>
          <w:sz w:val="28"/>
        </w:rPr>
        <w:t>86</w:t>
      </w:r>
      <w:r>
        <w:rPr>
          <w:rFonts w:ascii="Times New Roman"/>
          <w:b w:val="false"/>
          <w:i w:val="false"/>
          <w:color w:val="000000"/>
          <w:sz w:val="28"/>
        </w:rPr>
        <w:t xml:space="preserve">, </w:t>
      </w:r>
      <w:r>
        <w:rPr>
          <w:rFonts w:ascii="Times New Roman"/>
          <w:b w:val="false"/>
          <w:i w:val="false"/>
          <w:color w:val="000000"/>
          <w:sz w:val="28"/>
        </w:rPr>
        <w:t>90</w:t>
      </w:r>
      <w:r>
        <w:rPr>
          <w:rFonts w:ascii="Times New Roman"/>
          <w:b w:val="false"/>
          <w:i w:val="false"/>
          <w:color w:val="000000"/>
          <w:sz w:val="28"/>
        </w:rPr>
        <w:t xml:space="preserve">, </w:t>
      </w:r>
      <w:r>
        <w:rPr>
          <w:rFonts w:ascii="Times New Roman"/>
          <w:b w:val="false"/>
          <w:i w:val="false"/>
          <w:color w:val="000000"/>
          <w:sz w:val="28"/>
        </w:rPr>
        <w:t>94</w:t>
      </w:r>
      <w:r>
        <w:rPr>
          <w:rFonts w:ascii="Times New Roman"/>
          <w:b w:val="false"/>
          <w:i w:val="false"/>
          <w:color w:val="000000"/>
          <w:sz w:val="28"/>
        </w:rPr>
        <w:t xml:space="preserve">, </w:t>
      </w:r>
      <w:r>
        <w:rPr>
          <w:rFonts w:ascii="Times New Roman"/>
          <w:b w:val="false"/>
          <w:i w:val="false"/>
          <w:color w:val="000000"/>
          <w:sz w:val="28"/>
        </w:rPr>
        <w:t>98</w:t>
      </w:r>
      <w:r>
        <w:rPr>
          <w:rFonts w:ascii="Times New Roman"/>
          <w:b w:val="false"/>
          <w:i w:val="false"/>
          <w:color w:val="000000"/>
          <w:sz w:val="28"/>
        </w:rPr>
        <w:t xml:space="preserve">, </w:t>
      </w:r>
      <w:r>
        <w:rPr>
          <w:rFonts w:ascii="Times New Roman"/>
          <w:b w:val="false"/>
          <w:i w:val="false"/>
          <w:color w:val="000000"/>
          <w:sz w:val="28"/>
        </w:rPr>
        <w:t>102</w:t>
      </w:r>
      <w:r>
        <w:rPr>
          <w:rFonts w:ascii="Times New Roman"/>
          <w:b w:val="false"/>
          <w:i w:val="false"/>
          <w:color w:val="000000"/>
          <w:sz w:val="28"/>
        </w:rPr>
        <w:t xml:space="preserve">, </w:t>
      </w:r>
      <w:r>
        <w:rPr>
          <w:rFonts w:ascii="Times New Roman"/>
          <w:b w:val="false"/>
          <w:i w:val="false"/>
          <w:color w:val="000000"/>
          <w:sz w:val="28"/>
        </w:rPr>
        <w:t>112</w:t>
      </w:r>
      <w:r>
        <w:rPr>
          <w:rFonts w:ascii="Times New Roman"/>
          <w:b w:val="false"/>
          <w:i w:val="false"/>
          <w:color w:val="000000"/>
          <w:sz w:val="28"/>
        </w:rPr>
        <w:t xml:space="preserve">, </w:t>
      </w:r>
      <w:r>
        <w:rPr>
          <w:rFonts w:ascii="Times New Roman"/>
          <w:b w:val="false"/>
          <w:i w:val="false"/>
          <w:color w:val="000000"/>
          <w:sz w:val="28"/>
        </w:rPr>
        <w:t>125</w:t>
      </w:r>
      <w:r>
        <w:rPr>
          <w:rFonts w:ascii="Times New Roman"/>
          <w:b w:val="false"/>
          <w:i w:val="false"/>
          <w:color w:val="000000"/>
          <w:sz w:val="28"/>
        </w:rPr>
        <w:t xml:space="preserve">, </w:t>
      </w:r>
      <w:r>
        <w:rPr>
          <w:rFonts w:ascii="Times New Roman"/>
          <w:b w:val="false"/>
          <w:i w:val="false"/>
          <w:color w:val="000000"/>
          <w:sz w:val="28"/>
        </w:rPr>
        <w:t>132</w:t>
      </w:r>
      <w:r>
        <w:rPr>
          <w:rFonts w:ascii="Times New Roman"/>
          <w:b w:val="false"/>
          <w:i w:val="false"/>
          <w:color w:val="000000"/>
          <w:sz w:val="28"/>
        </w:rPr>
        <w:t xml:space="preserve">, </w:t>
      </w:r>
      <w:r>
        <w:rPr>
          <w:rFonts w:ascii="Times New Roman"/>
          <w:b w:val="false"/>
          <w:i w:val="false"/>
          <w:color w:val="000000"/>
          <w:sz w:val="28"/>
        </w:rPr>
        <w:t>136</w:t>
      </w:r>
      <w:r>
        <w:rPr>
          <w:rFonts w:ascii="Times New Roman"/>
          <w:b w:val="false"/>
          <w:i w:val="false"/>
          <w:color w:val="000000"/>
          <w:sz w:val="28"/>
        </w:rPr>
        <w:t xml:space="preserve">, </w:t>
      </w:r>
      <w:r>
        <w:rPr>
          <w:rFonts w:ascii="Times New Roman"/>
          <w:b w:val="false"/>
          <w:i w:val="false"/>
          <w:color w:val="000000"/>
          <w:sz w:val="28"/>
        </w:rPr>
        <w:t>140</w:t>
      </w:r>
      <w:r>
        <w:rPr>
          <w:rFonts w:ascii="Times New Roman"/>
          <w:b w:val="false"/>
          <w:i w:val="false"/>
          <w:color w:val="000000"/>
          <w:sz w:val="28"/>
        </w:rPr>
        <w:t xml:space="preserve">, </w:t>
      </w:r>
      <w:r>
        <w:rPr>
          <w:rFonts w:ascii="Times New Roman"/>
          <w:b w:val="false"/>
          <w:i w:val="false"/>
          <w:color w:val="000000"/>
          <w:sz w:val="28"/>
        </w:rPr>
        <w:t>144</w:t>
      </w:r>
      <w:r>
        <w:rPr>
          <w:rFonts w:ascii="Times New Roman"/>
          <w:b w:val="false"/>
          <w:i w:val="false"/>
          <w:color w:val="000000"/>
          <w:sz w:val="28"/>
        </w:rPr>
        <w:t xml:space="preserve">, </w:t>
      </w:r>
      <w:r>
        <w:rPr>
          <w:rFonts w:ascii="Times New Roman"/>
          <w:b w:val="false"/>
          <w:i w:val="false"/>
          <w:color w:val="000000"/>
          <w:sz w:val="28"/>
        </w:rPr>
        <w:t>148</w:t>
      </w:r>
      <w:r>
        <w:rPr>
          <w:rFonts w:ascii="Times New Roman"/>
          <w:b w:val="false"/>
          <w:i w:val="false"/>
          <w:color w:val="000000"/>
          <w:sz w:val="28"/>
        </w:rPr>
        <w:t xml:space="preserve">, </w:t>
      </w:r>
      <w:r>
        <w:rPr>
          <w:rFonts w:ascii="Times New Roman"/>
          <w:b w:val="false"/>
          <w:i w:val="false"/>
          <w:color w:val="000000"/>
          <w:sz w:val="28"/>
        </w:rPr>
        <w:t>152</w:t>
      </w:r>
      <w:r>
        <w:rPr>
          <w:rFonts w:ascii="Times New Roman"/>
          <w:b w:val="false"/>
          <w:i w:val="false"/>
          <w:color w:val="000000"/>
          <w:sz w:val="28"/>
        </w:rPr>
        <w:t xml:space="preserve">, </w:t>
      </w:r>
      <w:r>
        <w:rPr>
          <w:rFonts w:ascii="Times New Roman"/>
          <w:b w:val="false"/>
          <w:i w:val="false"/>
          <w:color w:val="000000"/>
          <w:sz w:val="28"/>
        </w:rPr>
        <w:t>166</w:t>
      </w:r>
      <w:r>
        <w:rPr>
          <w:rFonts w:ascii="Times New Roman"/>
          <w:b w:val="false"/>
          <w:i w:val="false"/>
          <w:color w:val="000000"/>
          <w:sz w:val="28"/>
        </w:rPr>
        <w:t xml:space="preserve">, </w:t>
      </w:r>
      <w:r>
        <w:rPr>
          <w:rFonts w:ascii="Times New Roman"/>
          <w:b w:val="false"/>
          <w:i w:val="false"/>
          <w:color w:val="000000"/>
          <w:sz w:val="28"/>
        </w:rPr>
        <w:t>173</w:t>
      </w:r>
      <w:r>
        <w:rPr>
          <w:rFonts w:ascii="Times New Roman"/>
          <w:b w:val="false"/>
          <w:i w:val="false"/>
          <w:color w:val="000000"/>
          <w:sz w:val="28"/>
        </w:rPr>
        <w:t xml:space="preserve">, </w:t>
      </w:r>
      <w:r>
        <w:rPr>
          <w:rFonts w:ascii="Times New Roman"/>
          <w:b w:val="false"/>
          <w:i w:val="false"/>
          <w:color w:val="000000"/>
          <w:sz w:val="28"/>
        </w:rPr>
        <w:t>177</w:t>
      </w:r>
      <w:r>
        <w:rPr>
          <w:rFonts w:ascii="Times New Roman"/>
          <w:b w:val="false"/>
          <w:i w:val="false"/>
          <w:color w:val="000000"/>
          <w:sz w:val="28"/>
        </w:rPr>
        <w:t xml:space="preserve">, </w:t>
      </w:r>
      <w:r>
        <w:rPr>
          <w:rFonts w:ascii="Times New Roman"/>
          <w:b w:val="false"/>
          <w:i w:val="false"/>
          <w:color w:val="000000"/>
          <w:sz w:val="28"/>
        </w:rPr>
        <w:t>181</w:t>
      </w:r>
      <w:r>
        <w:rPr>
          <w:rFonts w:ascii="Times New Roman"/>
          <w:b w:val="false"/>
          <w:i w:val="false"/>
          <w:color w:val="000000"/>
          <w:sz w:val="28"/>
        </w:rPr>
        <w:t xml:space="preserve">, </w:t>
      </w:r>
      <w:r>
        <w:rPr>
          <w:rFonts w:ascii="Times New Roman"/>
          <w:b w:val="false"/>
          <w:i w:val="false"/>
          <w:color w:val="000000"/>
          <w:sz w:val="28"/>
        </w:rPr>
        <w:t>185</w:t>
      </w:r>
      <w:r>
        <w:rPr>
          <w:rFonts w:ascii="Times New Roman"/>
          <w:b w:val="false"/>
          <w:i w:val="false"/>
          <w:color w:val="000000"/>
          <w:sz w:val="28"/>
        </w:rPr>
        <w:t xml:space="preserve">, </w:t>
      </w:r>
      <w:r>
        <w:rPr>
          <w:rFonts w:ascii="Times New Roman"/>
          <w:b w:val="false"/>
          <w:i w:val="false"/>
          <w:color w:val="000000"/>
          <w:sz w:val="28"/>
        </w:rPr>
        <w:t>189</w:t>
      </w:r>
      <w:r>
        <w:rPr>
          <w:rFonts w:ascii="Times New Roman"/>
          <w:b w:val="false"/>
          <w:i w:val="false"/>
          <w:color w:val="000000"/>
          <w:sz w:val="28"/>
        </w:rPr>
        <w:t xml:space="preserve">, </w:t>
      </w:r>
      <w:r>
        <w:rPr>
          <w:rFonts w:ascii="Times New Roman"/>
          <w:b w:val="false"/>
          <w:i w:val="false"/>
          <w:color w:val="000000"/>
          <w:sz w:val="28"/>
        </w:rPr>
        <w:t>193</w:t>
      </w:r>
      <w:r>
        <w:rPr>
          <w:rFonts w:ascii="Times New Roman"/>
          <w:b w:val="false"/>
          <w:i w:val="false"/>
          <w:color w:val="000000"/>
          <w:sz w:val="28"/>
        </w:rPr>
        <w:t xml:space="preserve">, </w:t>
      </w:r>
      <w:r>
        <w:rPr>
          <w:rFonts w:ascii="Times New Roman"/>
          <w:b w:val="false"/>
          <w:i w:val="false"/>
          <w:color w:val="000000"/>
          <w:sz w:val="28"/>
        </w:rPr>
        <w:t>197</w:t>
      </w:r>
      <w:r>
        <w:rPr>
          <w:rFonts w:ascii="Times New Roman"/>
          <w:b w:val="false"/>
          <w:i w:val="false"/>
          <w:color w:val="000000"/>
          <w:sz w:val="28"/>
        </w:rPr>
        <w:t xml:space="preserve">, </w:t>
      </w:r>
      <w:r>
        <w:rPr>
          <w:rFonts w:ascii="Times New Roman"/>
          <w:b w:val="false"/>
          <w:i w:val="false"/>
          <w:color w:val="000000"/>
          <w:sz w:val="28"/>
        </w:rPr>
        <w:t>201</w:t>
      </w:r>
      <w:r>
        <w:rPr>
          <w:rFonts w:ascii="Times New Roman"/>
          <w:b w:val="false"/>
          <w:i w:val="false"/>
          <w:color w:val="000000"/>
          <w:sz w:val="28"/>
        </w:rPr>
        <w:t xml:space="preserve">, </w:t>
      </w:r>
      <w:r>
        <w:rPr>
          <w:rFonts w:ascii="Times New Roman"/>
          <w:b w:val="false"/>
          <w:i w:val="false"/>
          <w:color w:val="000000"/>
          <w:sz w:val="28"/>
        </w:rPr>
        <w:t>205</w:t>
      </w:r>
      <w:r>
        <w:rPr>
          <w:rFonts w:ascii="Times New Roman"/>
          <w:b w:val="false"/>
          <w:i w:val="false"/>
          <w:color w:val="000000"/>
          <w:sz w:val="28"/>
        </w:rPr>
        <w:t xml:space="preserve">, </w:t>
      </w:r>
      <w:r>
        <w:rPr>
          <w:rFonts w:ascii="Times New Roman"/>
          <w:b w:val="false"/>
          <w:i w:val="false"/>
          <w:color w:val="000000"/>
          <w:sz w:val="28"/>
        </w:rPr>
        <w:t>209</w:t>
      </w:r>
      <w:r>
        <w:rPr>
          <w:rFonts w:ascii="Times New Roman"/>
          <w:b w:val="false"/>
          <w:i w:val="false"/>
          <w:color w:val="000000"/>
          <w:sz w:val="28"/>
        </w:rPr>
        <w:t xml:space="preserve">, </w:t>
      </w:r>
      <w:r>
        <w:rPr>
          <w:rFonts w:ascii="Times New Roman"/>
          <w:b w:val="false"/>
          <w:i w:val="false"/>
          <w:color w:val="000000"/>
          <w:sz w:val="28"/>
        </w:rPr>
        <w:t>213</w:t>
      </w:r>
      <w:r>
        <w:rPr>
          <w:rFonts w:ascii="Times New Roman"/>
          <w:b w:val="false"/>
          <w:i w:val="false"/>
          <w:color w:val="000000"/>
          <w:sz w:val="28"/>
        </w:rPr>
        <w:t xml:space="preserve">, </w:t>
      </w:r>
      <w:r>
        <w:rPr>
          <w:rFonts w:ascii="Times New Roman"/>
          <w:b w:val="false"/>
          <w:i w:val="false"/>
          <w:color w:val="000000"/>
          <w:sz w:val="28"/>
        </w:rPr>
        <w:t>217</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242</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w:t>
      </w:r>
      <w:r>
        <w:rPr>
          <w:rFonts w:ascii="Times New Roman"/>
          <w:b w:val="false"/>
          <w:i w:val="false"/>
          <w:color w:val="000000"/>
          <w:sz w:val="28"/>
        </w:rPr>
        <w:t>264</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w:t>
      </w:r>
      <w:r>
        <w:rPr>
          <w:rFonts w:ascii="Times New Roman"/>
          <w:b w:val="false"/>
          <w:i w:val="false"/>
          <w:color w:val="000000"/>
          <w:sz w:val="28"/>
        </w:rPr>
        <w:t>282</w:t>
      </w:r>
      <w:r>
        <w:rPr>
          <w:rFonts w:ascii="Times New Roman"/>
          <w:b w:val="false"/>
          <w:i w:val="false"/>
          <w:color w:val="000000"/>
          <w:sz w:val="28"/>
        </w:rPr>
        <w:t xml:space="preserve">, </w:t>
      </w:r>
      <w:r>
        <w:rPr>
          <w:rFonts w:ascii="Times New Roman"/>
          <w:b w:val="false"/>
          <w:i w:val="false"/>
          <w:color w:val="000000"/>
          <w:sz w:val="28"/>
        </w:rPr>
        <w:t>289</w:t>
      </w:r>
      <w:r>
        <w:rPr>
          <w:rFonts w:ascii="Times New Roman"/>
          <w:b w:val="false"/>
          <w:i w:val="false"/>
          <w:color w:val="000000"/>
          <w:sz w:val="28"/>
        </w:rPr>
        <w:t xml:space="preserve">, </w:t>
      </w:r>
      <w:r>
        <w:rPr>
          <w:rFonts w:ascii="Times New Roman"/>
          <w:b w:val="false"/>
          <w:i w:val="false"/>
          <w:color w:val="000000"/>
          <w:sz w:val="28"/>
        </w:rPr>
        <w:t>293</w:t>
      </w:r>
      <w:r>
        <w:rPr>
          <w:rFonts w:ascii="Times New Roman"/>
          <w:b w:val="false"/>
          <w:i w:val="false"/>
          <w:color w:val="000000"/>
          <w:sz w:val="28"/>
        </w:rPr>
        <w:t xml:space="preserve">, </w:t>
      </w:r>
      <w:r>
        <w:rPr>
          <w:rFonts w:ascii="Times New Roman"/>
          <w:b w:val="false"/>
          <w:i w:val="false"/>
          <w:color w:val="000000"/>
          <w:sz w:val="28"/>
        </w:rPr>
        <w:t>297</w:t>
      </w:r>
      <w:r>
        <w:rPr>
          <w:rFonts w:ascii="Times New Roman"/>
          <w:b w:val="false"/>
          <w:i w:val="false"/>
          <w:color w:val="000000"/>
          <w:sz w:val="28"/>
        </w:rPr>
        <w:t xml:space="preserve">, </w:t>
      </w:r>
      <w:r>
        <w:rPr>
          <w:rFonts w:ascii="Times New Roman"/>
          <w:b w:val="false"/>
          <w:i w:val="false"/>
          <w:color w:val="000000"/>
          <w:sz w:val="28"/>
        </w:rPr>
        <w:t>301</w:t>
      </w:r>
      <w:r>
        <w:rPr>
          <w:rFonts w:ascii="Times New Roman"/>
          <w:b w:val="false"/>
          <w:i w:val="false"/>
          <w:color w:val="000000"/>
          <w:sz w:val="28"/>
        </w:rPr>
        <w:t xml:space="preserve">, </w:t>
      </w:r>
      <w:r>
        <w:rPr>
          <w:rFonts w:ascii="Times New Roman"/>
          <w:b w:val="false"/>
          <w:i w:val="false"/>
          <w:color w:val="000000"/>
          <w:sz w:val="28"/>
        </w:rPr>
        <w:t>308</w:t>
      </w:r>
      <w:r>
        <w:rPr>
          <w:rFonts w:ascii="Times New Roman"/>
          <w:b w:val="false"/>
          <w:i w:val="false"/>
          <w:color w:val="000000"/>
          <w:sz w:val="28"/>
        </w:rPr>
        <w:t xml:space="preserve">, </w:t>
      </w:r>
      <w:r>
        <w:rPr>
          <w:rFonts w:ascii="Times New Roman"/>
          <w:b w:val="false"/>
          <w:i w:val="false"/>
          <w:color w:val="000000"/>
          <w:sz w:val="28"/>
        </w:rPr>
        <w:t>312</w:t>
      </w:r>
      <w:r>
        <w:rPr>
          <w:rFonts w:ascii="Times New Roman"/>
          <w:b w:val="false"/>
          <w:i w:val="false"/>
          <w:color w:val="000000"/>
          <w:sz w:val="28"/>
        </w:rPr>
        <w:t xml:space="preserve">, </w:t>
      </w:r>
      <w:r>
        <w:rPr>
          <w:rFonts w:ascii="Times New Roman"/>
          <w:b w:val="false"/>
          <w:i w:val="false"/>
          <w:color w:val="000000"/>
          <w:sz w:val="28"/>
        </w:rPr>
        <w:t>316</w:t>
      </w:r>
      <w:r>
        <w:rPr>
          <w:rFonts w:ascii="Times New Roman"/>
          <w:b w:val="false"/>
          <w:i w:val="false"/>
          <w:color w:val="000000"/>
          <w:sz w:val="28"/>
        </w:rPr>
        <w:t xml:space="preserve">, </w:t>
      </w:r>
      <w:r>
        <w:rPr>
          <w:rFonts w:ascii="Times New Roman"/>
          <w:b w:val="false"/>
          <w:i w:val="false"/>
          <w:color w:val="000000"/>
          <w:sz w:val="28"/>
        </w:rPr>
        <w:t>321</w:t>
      </w:r>
      <w:r>
        <w:rPr>
          <w:rFonts w:ascii="Times New Roman"/>
          <w:b w:val="false"/>
          <w:i w:val="false"/>
          <w:color w:val="000000"/>
          <w:sz w:val="28"/>
        </w:rPr>
        <w:t xml:space="preserve">, </w:t>
      </w:r>
      <w:r>
        <w:rPr>
          <w:rFonts w:ascii="Times New Roman"/>
          <w:b w:val="false"/>
          <w:i w:val="false"/>
          <w:color w:val="000000"/>
          <w:sz w:val="28"/>
        </w:rPr>
        <w:t>325</w:t>
      </w:r>
      <w:r>
        <w:rPr>
          <w:rFonts w:ascii="Times New Roman"/>
          <w:b w:val="false"/>
          <w:i w:val="false"/>
          <w:color w:val="000000"/>
          <w:sz w:val="28"/>
        </w:rPr>
        <w:t xml:space="preserve">, </w:t>
      </w:r>
      <w:r>
        <w:rPr>
          <w:rFonts w:ascii="Times New Roman"/>
          <w:b w:val="false"/>
          <w:i w:val="false"/>
          <w:color w:val="000000"/>
          <w:sz w:val="28"/>
        </w:rPr>
        <w:t>329</w:t>
      </w:r>
      <w:r>
        <w:rPr>
          <w:rFonts w:ascii="Times New Roman"/>
          <w:b w:val="false"/>
          <w:i w:val="false"/>
          <w:color w:val="000000"/>
          <w:sz w:val="28"/>
        </w:rPr>
        <w:t xml:space="preserve">, </w:t>
      </w:r>
      <w:r>
        <w:rPr>
          <w:rFonts w:ascii="Times New Roman"/>
          <w:b w:val="false"/>
          <w:i w:val="false"/>
          <w:color w:val="000000"/>
          <w:sz w:val="28"/>
        </w:rPr>
        <w:t>333</w:t>
      </w:r>
      <w:r>
        <w:rPr>
          <w:rFonts w:ascii="Times New Roman"/>
          <w:b w:val="false"/>
          <w:i w:val="false"/>
          <w:color w:val="000000"/>
          <w:sz w:val="28"/>
        </w:rPr>
        <w:t xml:space="preserve">, </w:t>
      </w:r>
      <w:r>
        <w:rPr>
          <w:rFonts w:ascii="Times New Roman"/>
          <w:b w:val="false"/>
          <w:i w:val="false"/>
          <w:color w:val="000000"/>
          <w:sz w:val="28"/>
        </w:rPr>
        <w:t>334</w:t>
      </w:r>
      <w:r>
        <w:rPr>
          <w:rFonts w:ascii="Times New Roman"/>
          <w:b w:val="false"/>
          <w:i w:val="false"/>
          <w:color w:val="000000"/>
          <w:sz w:val="28"/>
        </w:rPr>
        <w:t xml:space="preserve">, </w:t>
      </w:r>
      <w:r>
        <w:rPr>
          <w:rFonts w:ascii="Times New Roman"/>
          <w:b w:val="false"/>
          <w:i w:val="false"/>
          <w:color w:val="000000"/>
          <w:sz w:val="28"/>
        </w:rPr>
        <w:t>344</w:t>
      </w:r>
      <w:r>
        <w:rPr>
          <w:rFonts w:ascii="Times New Roman"/>
          <w:b w:val="false"/>
          <w:i w:val="false"/>
          <w:color w:val="000000"/>
          <w:sz w:val="28"/>
        </w:rPr>
        <w:t xml:space="preserve">, </w:t>
      </w:r>
      <w:r>
        <w:rPr>
          <w:rFonts w:ascii="Times New Roman"/>
          <w:b w:val="false"/>
          <w:i w:val="false"/>
          <w:color w:val="000000"/>
          <w:sz w:val="28"/>
        </w:rPr>
        <w:t>348</w:t>
      </w:r>
      <w:r>
        <w:rPr>
          <w:rFonts w:ascii="Times New Roman"/>
          <w:b w:val="false"/>
          <w:i w:val="false"/>
          <w:color w:val="000000"/>
          <w:sz w:val="28"/>
        </w:rPr>
        <w:t xml:space="preserve">, </w:t>
      </w:r>
      <w:r>
        <w:rPr>
          <w:rFonts w:ascii="Times New Roman"/>
          <w:b w:val="false"/>
          <w:i w:val="false"/>
          <w:color w:val="000000"/>
          <w:sz w:val="28"/>
        </w:rPr>
        <w:t>352 қосымшылар</w:t>
      </w:r>
      <w:r>
        <w:rPr>
          <w:rFonts w:ascii="Times New Roman"/>
          <w:b w:val="false"/>
          <w:i w:val="false"/>
          <w:color w:val="000000"/>
          <w:sz w:val="28"/>
        </w:rPr>
        <w:t>);</w:t>
      </w:r>
    </w:p>
    <w:bookmarkEnd w:id="41"/>
    <w:bookmarkStart w:name="z48" w:id="42"/>
    <w:p>
      <w:pPr>
        <w:spacing w:after="0"/>
        <w:ind w:left="0"/>
        <w:jc w:val="both"/>
      </w:pPr>
      <w:r>
        <w:rPr>
          <w:rFonts w:ascii="Times New Roman"/>
          <w:b w:val="false"/>
          <w:i w:val="false"/>
          <w:color w:val="000000"/>
          <w:sz w:val="28"/>
        </w:rPr>
        <w:t>
      2) жеке ауладағы ауыл шаруашылығы жануарларын жаю бойынша халық мұқтажына арналған жайылымдар, оның ішінде көпшілік пайдаланатын жайылымдар схемалары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24</w:t>
      </w:r>
      <w:r>
        <w:rPr>
          <w:rFonts w:ascii="Times New Roman"/>
          <w:b w:val="false"/>
          <w:i w:val="false"/>
          <w:color w:val="000000"/>
          <w:sz w:val="28"/>
        </w:rPr>
        <w:t xml:space="preserve">, </w:t>
      </w:r>
      <w:r>
        <w:rPr>
          <w:rFonts w:ascii="Times New Roman"/>
          <w:b w:val="false"/>
          <w:i w:val="false"/>
          <w:color w:val="000000"/>
          <w:sz w:val="28"/>
        </w:rPr>
        <w:t>28</w:t>
      </w:r>
      <w:r>
        <w:rPr>
          <w:rFonts w:ascii="Times New Roman"/>
          <w:b w:val="false"/>
          <w:i w:val="false"/>
          <w:color w:val="000000"/>
          <w:sz w:val="28"/>
        </w:rPr>
        <w:t xml:space="preserve">, </w:t>
      </w:r>
      <w:r>
        <w:rPr>
          <w:rFonts w:ascii="Times New Roman"/>
          <w:b w:val="false"/>
          <w:i w:val="false"/>
          <w:color w:val="000000"/>
          <w:sz w:val="28"/>
        </w:rPr>
        <w:t>35</w:t>
      </w:r>
      <w:r>
        <w:rPr>
          <w:rFonts w:ascii="Times New Roman"/>
          <w:b w:val="false"/>
          <w:i w:val="false"/>
          <w:color w:val="000000"/>
          <w:sz w:val="28"/>
        </w:rPr>
        <w:t xml:space="preserve">, </w:t>
      </w:r>
      <w:r>
        <w:rPr>
          <w:rFonts w:ascii="Times New Roman"/>
          <w:b w:val="false"/>
          <w:i w:val="false"/>
          <w:color w:val="000000"/>
          <w:sz w:val="28"/>
        </w:rPr>
        <w:t>39</w:t>
      </w:r>
      <w:r>
        <w:rPr>
          <w:rFonts w:ascii="Times New Roman"/>
          <w:b w:val="false"/>
          <w:i w:val="false"/>
          <w:color w:val="000000"/>
          <w:sz w:val="28"/>
        </w:rPr>
        <w:t xml:space="preserve">, </w:t>
      </w:r>
      <w:r>
        <w:rPr>
          <w:rFonts w:ascii="Times New Roman"/>
          <w:b w:val="false"/>
          <w:i w:val="false"/>
          <w:color w:val="000000"/>
          <w:sz w:val="28"/>
        </w:rPr>
        <w:t>43</w:t>
      </w:r>
      <w:r>
        <w:rPr>
          <w:rFonts w:ascii="Times New Roman"/>
          <w:b w:val="false"/>
          <w:i w:val="false"/>
          <w:color w:val="000000"/>
          <w:sz w:val="28"/>
        </w:rPr>
        <w:t xml:space="preserve">, </w:t>
      </w:r>
      <w:r>
        <w:rPr>
          <w:rFonts w:ascii="Times New Roman"/>
          <w:b w:val="false"/>
          <w:i w:val="false"/>
          <w:color w:val="000000"/>
          <w:sz w:val="28"/>
        </w:rPr>
        <w:t>53</w:t>
      </w:r>
      <w:r>
        <w:rPr>
          <w:rFonts w:ascii="Times New Roman"/>
          <w:b w:val="false"/>
          <w:i w:val="false"/>
          <w:color w:val="000000"/>
          <w:sz w:val="28"/>
        </w:rPr>
        <w:t xml:space="preserve">, </w:t>
      </w:r>
      <w:r>
        <w:rPr>
          <w:rFonts w:ascii="Times New Roman"/>
          <w:b w:val="false"/>
          <w:i w:val="false"/>
          <w:color w:val="000000"/>
          <w:sz w:val="28"/>
        </w:rPr>
        <w:t>57</w:t>
      </w:r>
      <w:r>
        <w:rPr>
          <w:rFonts w:ascii="Times New Roman"/>
          <w:b w:val="false"/>
          <w:i w:val="false"/>
          <w:color w:val="000000"/>
          <w:sz w:val="28"/>
        </w:rPr>
        <w:t xml:space="preserve">, </w:t>
      </w:r>
      <w:r>
        <w:rPr>
          <w:rFonts w:ascii="Times New Roman"/>
          <w:b w:val="false"/>
          <w:i w:val="false"/>
          <w:color w:val="000000"/>
          <w:sz w:val="28"/>
        </w:rPr>
        <w:t>61</w:t>
      </w:r>
      <w:r>
        <w:rPr>
          <w:rFonts w:ascii="Times New Roman"/>
          <w:b w:val="false"/>
          <w:i w:val="false"/>
          <w:color w:val="000000"/>
          <w:sz w:val="28"/>
        </w:rPr>
        <w:t xml:space="preserve">, </w:t>
      </w:r>
      <w:r>
        <w:rPr>
          <w:rFonts w:ascii="Times New Roman"/>
          <w:b w:val="false"/>
          <w:i w:val="false"/>
          <w:color w:val="000000"/>
          <w:sz w:val="28"/>
        </w:rPr>
        <w:t>65</w:t>
      </w:r>
      <w:r>
        <w:rPr>
          <w:rFonts w:ascii="Times New Roman"/>
          <w:b w:val="false"/>
          <w:i w:val="false"/>
          <w:color w:val="000000"/>
          <w:sz w:val="28"/>
        </w:rPr>
        <w:t xml:space="preserve">, </w:t>
      </w:r>
      <w:r>
        <w:rPr>
          <w:rFonts w:ascii="Times New Roman"/>
          <w:b w:val="false"/>
          <w:i w:val="false"/>
          <w:color w:val="000000"/>
          <w:sz w:val="28"/>
        </w:rPr>
        <w:t>69</w:t>
      </w:r>
      <w:r>
        <w:rPr>
          <w:rFonts w:ascii="Times New Roman"/>
          <w:b w:val="false"/>
          <w:i w:val="false"/>
          <w:color w:val="000000"/>
          <w:sz w:val="28"/>
        </w:rPr>
        <w:t xml:space="preserve">, </w:t>
      </w:r>
      <w:r>
        <w:rPr>
          <w:rFonts w:ascii="Times New Roman"/>
          <w:b w:val="false"/>
          <w:i w:val="false"/>
          <w:color w:val="000000"/>
          <w:sz w:val="28"/>
        </w:rPr>
        <w:t>79</w:t>
      </w:r>
      <w:r>
        <w:rPr>
          <w:rFonts w:ascii="Times New Roman"/>
          <w:b w:val="false"/>
          <w:i w:val="false"/>
          <w:color w:val="000000"/>
          <w:sz w:val="28"/>
        </w:rPr>
        <w:t xml:space="preserve">, </w:t>
      </w:r>
      <w:r>
        <w:rPr>
          <w:rFonts w:ascii="Times New Roman"/>
          <w:b w:val="false"/>
          <w:i w:val="false"/>
          <w:color w:val="000000"/>
          <w:sz w:val="28"/>
        </w:rPr>
        <w:t>83</w:t>
      </w:r>
      <w:r>
        <w:rPr>
          <w:rFonts w:ascii="Times New Roman"/>
          <w:b w:val="false"/>
          <w:i w:val="false"/>
          <w:color w:val="000000"/>
          <w:sz w:val="28"/>
        </w:rPr>
        <w:t xml:space="preserve">, </w:t>
      </w:r>
      <w:r>
        <w:rPr>
          <w:rFonts w:ascii="Times New Roman"/>
          <w:b w:val="false"/>
          <w:i w:val="false"/>
          <w:color w:val="000000"/>
          <w:sz w:val="28"/>
        </w:rPr>
        <w:t>86</w:t>
      </w:r>
      <w:r>
        <w:rPr>
          <w:rFonts w:ascii="Times New Roman"/>
          <w:b w:val="false"/>
          <w:i w:val="false"/>
          <w:color w:val="000000"/>
          <w:sz w:val="28"/>
        </w:rPr>
        <w:t xml:space="preserve">, </w:t>
      </w:r>
      <w:r>
        <w:rPr>
          <w:rFonts w:ascii="Times New Roman"/>
          <w:b w:val="false"/>
          <w:i w:val="false"/>
          <w:color w:val="000000"/>
          <w:sz w:val="28"/>
        </w:rPr>
        <w:t>91</w:t>
      </w:r>
      <w:r>
        <w:rPr>
          <w:rFonts w:ascii="Times New Roman"/>
          <w:b w:val="false"/>
          <w:i w:val="false"/>
          <w:color w:val="000000"/>
          <w:sz w:val="28"/>
        </w:rPr>
        <w:t xml:space="preserve">, </w:t>
      </w:r>
      <w:r>
        <w:rPr>
          <w:rFonts w:ascii="Times New Roman"/>
          <w:b w:val="false"/>
          <w:i w:val="false"/>
          <w:color w:val="000000"/>
          <w:sz w:val="28"/>
        </w:rPr>
        <w:t>95</w:t>
      </w:r>
      <w:r>
        <w:rPr>
          <w:rFonts w:ascii="Times New Roman"/>
          <w:b w:val="false"/>
          <w:i w:val="false"/>
          <w:color w:val="000000"/>
          <w:sz w:val="28"/>
        </w:rPr>
        <w:t xml:space="preserve">, </w:t>
      </w:r>
      <w:r>
        <w:rPr>
          <w:rFonts w:ascii="Times New Roman"/>
          <w:b w:val="false"/>
          <w:i w:val="false"/>
          <w:color w:val="000000"/>
          <w:sz w:val="28"/>
        </w:rPr>
        <w:t>99</w:t>
      </w:r>
      <w:r>
        <w:rPr>
          <w:rFonts w:ascii="Times New Roman"/>
          <w:b w:val="false"/>
          <w:i w:val="false"/>
          <w:color w:val="000000"/>
          <w:sz w:val="28"/>
        </w:rPr>
        <w:t xml:space="preserve">, </w:t>
      </w:r>
      <w:r>
        <w:rPr>
          <w:rFonts w:ascii="Times New Roman"/>
          <w:b w:val="false"/>
          <w:i w:val="false"/>
          <w:color w:val="000000"/>
          <w:sz w:val="28"/>
        </w:rPr>
        <w:t>103</w:t>
      </w:r>
      <w:r>
        <w:rPr>
          <w:rFonts w:ascii="Times New Roman"/>
          <w:b w:val="false"/>
          <w:i w:val="false"/>
          <w:color w:val="000000"/>
          <w:sz w:val="28"/>
        </w:rPr>
        <w:t xml:space="preserve">, </w:t>
      </w:r>
      <w:r>
        <w:rPr>
          <w:rFonts w:ascii="Times New Roman"/>
          <w:b w:val="false"/>
          <w:i w:val="false"/>
          <w:color w:val="000000"/>
          <w:sz w:val="28"/>
        </w:rPr>
        <w:t>113</w:t>
      </w:r>
      <w:r>
        <w:rPr>
          <w:rFonts w:ascii="Times New Roman"/>
          <w:b w:val="false"/>
          <w:i w:val="false"/>
          <w:color w:val="000000"/>
          <w:sz w:val="28"/>
        </w:rPr>
        <w:t xml:space="preserve">, </w:t>
      </w:r>
      <w:r>
        <w:rPr>
          <w:rFonts w:ascii="Times New Roman"/>
          <w:b w:val="false"/>
          <w:i w:val="false"/>
          <w:color w:val="000000"/>
          <w:sz w:val="28"/>
        </w:rPr>
        <w:t>126</w:t>
      </w:r>
      <w:r>
        <w:rPr>
          <w:rFonts w:ascii="Times New Roman"/>
          <w:b w:val="false"/>
          <w:i w:val="false"/>
          <w:color w:val="000000"/>
          <w:sz w:val="28"/>
        </w:rPr>
        <w:t xml:space="preserve">, </w:t>
      </w:r>
      <w:r>
        <w:rPr>
          <w:rFonts w:ascii="Times New Roman"/>
          <w:b w:val="false"/>
          <w:i w:val="false"/>
          <w:color w:val="000000"/>
          <w:sz w:val="28"/>
        </w:rPr>
        <w:t>133</w:t>
      </w:r>
      <w:r>
        <w:rPr>
          <w:rFonts w:ascii="Times New Roman"/>
          <w:b w:val="false"/>
          <w:i w:val="false"/>
          <w:color w:val="000000"/>
          <w:sz w:val="28"/>
        </w:rPr>
        <w:t xml:space="preserve">, </w:t>
      </w:r>
      <w:r>
        <w:rPr>
          <w:rFonts w:ascii="Times New Roman"/>
          <w:b w:val="false"/>
          <w:i w:val="false"/>
          <w:color w:val="000000"/>
          <w:sz w:val="28"/>
        </w:rPr>
        <w:t>137</w:t>
      </w:r>
      <w:r>
        <w:rPr>
          <w:rFonts w:ascii="Times New Roman"/>
          <w:b w:val="false"/>
          <w:i w:val="false"/>
          <w:color w:val="000000"/>
          <w:sz w:val="28"/>
        </w:rPr>
        <w:t xml:space="preserve">, </w:t>
      </w:r>
      <w:r>
        <w:rPr>
          <w:rFonts w:ascii="Times New Roman"/>
          <w:b w:val="false"/>
          <w:i w:val="false"/>
          <w:color w:val="000000"/>
          <w:sz w:val="28"/>
        </w:rPr>
        <w:t>141</w:t>
      </w:r>
      <w:r>
        <w:rPr>
          <w:rFonts w:ascii="Times New Roman"/>
          <w:b w:val="false"/>
          <w:i w:val="false"/>
          <w:color w:val="000000"/>
          <w:sz w:val="28"/>
        </w:rPr>
        <w:t xml:space="preserve">, </w:t>
      </w:r>
      <w:r>
        <w:rPr>
          <w:rFonts w:ascii="Times New Roman"/>
          <w:b w:val="false"/>
          <w:i w:val="false"/>
          <w:color w:val="000000"/>
          <w:sz w:val="28"/>
        </w:rPr>
        <w:t>145</w:t>
      </w:r>
      <w:r>
        <w:rPr>
          <w:rFonts w:ascii="Times New Roman"/>
          <w:b w:val="false"/>
          <w:i w:val="false"/>
          <w:color w:val="000000"/>
          <w:sz w:val="28"/>
        </w:rPr>
        <w:t xml:space="preserve">, </w:t>
      </w:r>
      <w:r>
        <w:rPr>
          <w:rFonts w:ascii="Times New Roman"/>
          <w:b w:val="false"/>
          <w:i w:val="false"/>
          <w:color w:val="000000"/>
          <w:sz w:val="28"/>
        </w:rPr>
        <w:t>149</w:t>
      </w:r>
      <w:r>
        <w:rPr>
          <w:rFonts w:ascii="Times New Roman"/>
          <w:b w:val="false"/>
          <w:i w:val="false"/>
          <w:color w:val="000000"/>
          <w:sz w:val="28"/>
        </w:rPr>
        <w:t xml:space="preserve">, </w:t>
      </w:r>
      <w:r>
        <w:rPr>
          <w:rFonts w:ascii="Times New Roman"/>
          <w:b w:val="false"/>
          <w:i w:val="false"/>
          <w:color w:val="000000"/>
          <w:sz w:val="28"/>
        </w:rPr>
        <w:t>153</w:t>
      </w:r>
      <w:r>
        <w:rPr>
          <w:rFonts w:ascii="Times New Roman"/>
          <w:b w:val="false"/>
          <w:i w:val="false"/>
          <w:color w:val="000000"/>
          <w:sz w:val="28"/>
        </w:rPr>
        <w:t xml:space="preserve">, </w:t>
      </w:r>
      <w:r>
        <w:rPr>
          <w:rFonts w:ascii="Times New Roman"/>
          <w:b w:val="false"/>
          <w:i w:val="false"/>
          <w:color w:val="000000"/>
          <w:sz w:val="28"/>
        </w:rPr>
        <w:t>157</w:t>
      </w:r>
      <w:r>
        <w:rPr>
          <w:rFonts w:ascii="Times New Roman"/>
          <w:b w:val="false"/>
          <w:i w:val="false"/>
          <w:color w:val="000000"/>
          <w:sz w:val="28"/>
        </w:rPr>
        <w:t xml:space="preserve">, </w:t>
      </w:r>
      <w:r>
        <w:rPr>
          <w:rFonts w:ascii="Times New Roman"/>
          <w:b w:val="false"/>
          <w:i w:val="false"/>
          <w:color w:val="000000"/>
          <w:sz w:val="28"/>
        </w:rPr>
        <w:t>167</w:t>
      </w:r>
      <w:r>
        <w:rPr>
          <w:rFonts w:ascii="Times New Roman"/>
          <w:b w:val="false"/>
          <w:i w:val="false"/>
          <w:color w:val="000000"/>
          <w:sz w:val="28"/>
        </w:rPr>
        <w:t xml:space="preserve">, </w:t>
      </w:r>
      <w:r>
        <w:rPr>
          <w:rFonts w:ascii="Times New Roman"/>
          <w:b w:val="false"/>
          <w:i w:val="false"/>
          <w:color w:val="000000"/>
          <w:sz w:val="28"/>
        </w:rPr>
        <w:t>174</w:t>
      </w:r>
      <w:r>
        <w:rPr>
          <w:rFonts w:ascii="Times New Roman"/>
          <w:b w:val="false"/>
          <w:i w:val="false"/>
          <w:color w:val="000000"/>
          <w:sz w:val="28"/>
        </w:rPr>
        <w:t xml:space="preserve">, </w:t>
      </w:r>
      <w:r>
        <w:rPr>
          <w:rFonts w:ascii="Times New Roman"/>
          <w:b w:val="false"/>
          <w:i w:val="false"/>
          <w:color w:val="000000"/>
          <w:sz w:val="28"/>
        </w:rPr>
        <w:t>178</w:t>
      </w:r>
      <w:r>
        <w:rPr>
          <w:rFonts w:ascii="Times New Roman"/>
          <w:b w:val="false"/>
          <w:i w:val="false"/>
          <w:color w:val="000000"/>
          <w:sz w:val="28"/>
        </w:rPr>
        <w:t xml:space="preserve">, </w:t>
      </w:r>
      <w:r>
        <w:rPr>
          <w:rFonts w:ascii="Times New Roman"/>
          <w:b w:val="false"/>
          <w:i w:val="false"/>
          <w:color w:val="000000"/>
          <w:sz w:val="28"/>
        </w:rPr>
        <w:t>182</w:t>
      </w:r>
      <w:r>
        <w:rPr>
          <w:rFonts w:ascii="Times New Roman"/>
          <w:b w:val="false"/>
          <w:i w:val="false"/>
          <w:color w:val="000000"/>
          <w:sz w:val="28"/>
        </w:rPr>
        <w:t xml:space="preserve">, </w:t>
      </w:r>
      <w:r>
        <w:rPr>
          <w:rFonts w:ascii="Times New Roman"/>
          <w:b w:val="false"/>
          <w:i w:val="false"/>
          <w:color w:val="000000"/>
          <w:sz w:val="28"/>
        </w:rPr>
        <w:t>186</w:t>
      </w:r>
      <w:r>
        <w:rPr>
          <w:rFonts w:ascii="Times New Roman"/>
          <w:b w:val="false"/>
          <w:i w:val="false"/>
          <w:color w:val="000000"/>
          <w:sz w:val="28"/>
        </w:rPr>
        <w:t xml:space="preserve">, </w:t>
      </w:r>
      <w:r>
        <w:rPr>
          <w:rFonts w:ascii="Times New Roman"/>
          <w:b w:val="false"/>
          <w:i w:val="false"/>
          <w:color w:val="000000"/>
          <w:sz w:val="28"/>
        </w:rPr>
        <w:t>190</w:t>
      </w:r>
      <w:r>
        <w:rPr>
          <w:rFonts w:ascii="Times New Roman"/>
          <w:b w:val="false"/>
          <w:i w:val="false"/>
          <w:color w:val="000000"/>
          <w:sz w:val="28"/>
        </w:rPr>
        <w:t xml:space="preserve">, </w:t>
      </w:r>
      <w:r>
        <w:rPr>
          <w:rFonts w:ascii="Times New Roman"/>
          <w:b w:val="false"/>
          <w:i w:val="false"/>
          <w:color w:val="000000"/>
          <w:sz w:val="28"/>
        </w:rPr>
        <w:t>194</w:t>
      </w:r>
      <w:r>
        <w:rPr>
          <w:rFonts w:ascii="Times New Roman"/>
          <w:b w:val="false"/>
          <w:i w:val="false"/>
          <w:color w:val="000000"/>
          <w:sz w:val="28"/>
        </w:rPr>
        <w:t xml:space="preserve">, </w:t>
      </w:r>
      <w:r>
        <w:rPr>
          <w:rFonts w:ascii="Times New Roman"/>
          <w:b w:val="false"/>
          <w:i w:val="false"/>
          <w:color w:val="000000"/>
          <w:sz w:val="28"/>
        </w:rPr>
        <w:t>198</w:t>
      </w:r>
      <w:r>
        <w:rPr>
          <w:rFonts w:ascii="Times New Roman"/>
          <w:b w:val="false"/>
          <w:i w:val="false"/>
          <w:color w:val="000000"/>
          <w:sz w:val="28"/>
        </w:rPr>
        <w:t xml:space="preserve">, </w:t>
      </w:r>
      <w:r>
        <w:rPr>
          <w:rFonts w:ascii="Times New Roman"/>
          <w:b w:val="false"/>
          <w:i w:val="false"/>
          <w:color w:val="000000"/>
          <w:sz w:val="28"/>
        </w:rPr>
        <w:t>202</w:t>
      </w:r>
      <w:r>
        <w:rPr>
          <w:rFonts w:ascii="Times New Roman"/>
          <w:b w:val="false"/>
          <w:i w:val="false"/>
          <w:color w:val="000000"/>
          <w:sz w:val="28"/>
        </w:rPr>
        <w:t xml:space="preserve">, </w:t>
      </w:r>
      <w:r>
        <w:rPr>
          <w:rFonts w:ascii="Times New Roman"/>
          <w:b w:val="false"/>
          <w:i w:val="false"/>
          <w:color w:val="000000"/>
          <w:sz w:val="28"/>
        </w:rPr>
        <w:t>206</w:t>
      </w:r>
      <w:r>
        <w:rPr>
          <w:rFonts w:ascii="Times New Roman"/>
          <w:b w:val="false"/>
          <w:i w:val="false"/>
          <w:color w:val="000000"/>
          <w:sz w:val="28"/>
        </w:rPr>
        <w:t xml:space="preserve">, </w:t>
      </w:r>
      <w:r>
        <w:rPr>
          <w:rFonts w:ascii="Times New Roman"/>
          <w:b w:val="false"/>
          <w:i w:val="false"/>
          <w:color w:val="000000"/>
          <w:sz w:val="28"/>
        </w:rPr>
        <w:t>210</w:t>
      </w:r>
      <w:r>
        <w:rPr>
          <w:rFonts w:ascii="Times New Roman"/>
          <w:b w:val="false"/>
          <w:i w:val="false"/>
          <w:color w:val="000000"/>
          <w:sz w:val="28"/>
        </w:rPr>
        <w:t xml:space="preserve">, </w:t>
      </w:r>
      <w:r>
        <w:rPr>
          <w:rFonts w:ascii="Times New Roman"/>
          <w:b w:val="false"/>
          <w:i w:val="false"/>
          <w:color w:val="000000"/>
          <w:sz w:val="28"/>
        </w:rPr>
        <w:t>214</w:t>
      </w:r>
      <w:r>
        <w:rPr>
          <w:rFonts w:ascii="Times New Roman"/>
          <w:b w:val="false"/>
          <w:i w:val="false"/>
          <w:color w:val="000000"/>
          <w:sz w:val="28"/>
        </w:rPr>
        <w:t xml:space="preserve">, </w:t>
      </w:r>
      <w:r>
        <w:rPr>
          <w:rFonts w:ascii="Times New Roman"/>
          <w:b w:val="false"/>
          <w:i w:val="false"/>
          <w:color w:val="000000"/>
          <w:sz w:val="28"/>
        </w:rPr>
        <w:t>218</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276</w:t>
      </w:r>
      <w:r>
        <w:rPr>
          <w:rFonts w:ascii="Times New Roman"/>
          <w:b w:val="false"/>
          <w:i w:val="false"/>
          <w:color w:val="000000"/>
          <w:sz w:val="28"/>
        </w:rPr>
        <w:t xml:space="preserve">, </w:t>
      </w:r>
      <w:r>
        <w:rPr>
          <w:rFonts w:ascii="Times New Roman"/>
          <w:b w:val="false"/>
          <w:i w:val="false"/>
          <w:color w:val="000000"/>
          <w:sz w:val="28"/>
        </w:rPr>
        <w:t>283</w:t>
      </w:r>
      <w:r>
        <w:rPr>
          <w:rFonts w:ascii="Times New Roman"/>
          <w:b w:val="false"/>
          <w:i w:val="false"/>
          <w:color w:val="000000"/>
          <w:sz w:val="28"/>
        </w:rPr>
        <w:t xml:space="preserve">, </w:t>
      </w:r>
      <w:r>
        <w:rPr>
          <w:rFonts w:ascii="Times New Roman"/>
          <w:b w:val="false"/>
          <w:i w:val="false"/>
          <w:color w:val="000000"/>
          <w:sz w:val="28"/>
        </w:rPr>
        <w:t>290</w:t>
      </w:r>
      <w:r>
        <w:rPr>
          <w:rFonts w:ascii="Times New Roman"/>
          <w:b w:val="false"/>
          <w:i w:val="false"/>
          <w:color w:val="000000"/>
          <w:sz w:val="28"/>
        </w:rPr>
        <w:t xml:space="preserve">, </w:t>
      </w:r>
      <w:r>
        <w:rPr>
          <w:rFonts w:ascii="Times New Roman"/>
          <w:b w:val="false"/>
          <w:i w:val="false"/>
          <w:color w:val="000000"/>
          <w:sz w:val="28"/>
        </w:rPr>
        <w:t>294</w:t>
      </w:r>
      <w:r>
        <w:rPr>
          <w:rFonts w:ascii="Times New Roman"/>
          <w:b w:val="false"/>
          <w:i w:val="false"/>
          <w:color w:val="000000"/>
          <w:sz w:val="28"/>
        </w:rPr>
        <w:t xml:space="preserve">, </w:t>
      </w:r>
      <w:r>
        <w:rPr>
          <w:rFonts w:ascii="Times New Roman"/>
          <w:b w:val="false"/>
          <w:i w:val="false"/>
          <w:color w:val="000000"/>
          <w:sz w:val="28"/>
        </w:rPr>
        <w:t>298</w:t>
      </w:r>
      <w:r>
        <w:rPr>
          <w:rFonts w:ascii="Times New Roman"/>
          <w:b w:val="false"/>
          <w:i w:val="false"/>
          <w:color w:val="000000"/>
          <w:sz w:val="28"/>
        </w:rPr>
        <w:t xml:space="preserve">, </w:t>
      </w:r>
      <w:r>
        <w:rPr>
          <w:rFonts w:ascii="Times New Roman"/>
          <w:b w:val="false"/>
          <w:i w:val="false"/>
          <w:color w:val="000000"/>
          <w:sz w:val="28"/>
        </w:rPr>
        <w:t>302</w:t>
      </w:r>
      <w:r>
        <w:rPr>
          <w:rFonts w:ascii="Times New Roman"/>
          <w:b w:val="false"/>
          <w:i w:val="false"/>
          <w:color w:val="000000"/>
          <w:sz w:val="28"/>
        </w:rPr>
        <w:t xml:space="preserve">, </w:t>
      </w:r>
      <w:r>
        <w:rPr>
          <w:rFonts w:ascii="Times New Roman"/>
          <w:b w:val="false"/>
          <w:i w:val="false"/>
          <w:color w:val="000000"/>
          <w:sz w:val="28"/>
        </w:rPr>
        <w:t>309</w:t>
      </w:r>
      <w:r>
        <w:rPr>
          <w:rFonts w:ascii="Times New Roman"/>
          <w:b w:val="false"/>
          <w:i w:val="false"/>
          <w:color w:val="000000"/>
          <w:sz w:val="28"/>
        </w:rPr>
        <w:t xml:space="preserve">, </w:t>
      </w:r>
      <w:r>
        <w:rPr>
          <w:rFonts w:ascii="Times New Roman"/>
          <w:b w:val="false"/>
          <w:i w:val="false"/>
          <w:color w:val="000000"/>
          <w:sz w:val="28"/>
        </w:rPr>
        <w:t>313</w:t>
      </w:r>
      <w:r>
        <w:rPr>
          <w:rFonts w:ascii="Times New Roman"/>
          <w:b w:val="false"/>
          <w:i w:val="false"/>
          <w:color w:val="000000"/>
          <w:sz w:val="28"/>
        </w:rPr>
        <w:t xml:space="preserve">, </w:t>
      </w:r>
      <w:r>
        <w:rPr>
          <w:rFonts w:ascii="Times New Roman"/>
          <w:b w:val="false"/>
          <w:i w:val="false"/>
          <w:color w:val="000000"/>
          <w:sz w:val="28"/>
        </w:rPr>
        <w:t>317</w:t>
      </w:r>
      <w:r>
        <w:rPr>
          <w:rFonts w:ascii="Times New Roman"/>
          <w:b w:val="false"/>
          <w:i w:val="false"/>
          <w:color w:val="000000"/>
          <w:sz w:val="28"/>
        </w:rPr>
        <w:t xml:space="preserve">, </w:t>
      </w:r>
      <w:r>
        <w:rPr>
          <w:rFonts w:ascii="Times New Roman"/>
          <w:b w:val="false"/>
          <w:i w:val="false"/>
          <w:color w:val="000000"/>
          <w:sz w:val="28"/>
        </w:rPr>
        <w:t>322</w:t>
      </w:r>
      <w:r>
        <w:rPr>
          <w:rFonts w:ascii="Times New Roman"/>
          <w:b w:val="false"/>
          <w:i w:val="false"/>
          <w:color w:val="000000"/>
          <w:sz w:val="28"/>
        </w:rPr>
        <w:t xml:space="preserve">, </w:t>
      </w:r>
      <w:r>
        <w:rPr>
          <w:rFonts w:ascii="Times New Roman"/>
          <w:b w:val="false"/>
          <w:i w:val="false"/>
          <w:color w:val="000000"/>
          <w:sz w:val="28"/>
        </w:rPr>
        <w:t>326</w:t>
      </w:r>
      <w:r>
        <w:rPr>
          <w:rFonts w:ascii="Times New Roman"/>
          <w:b w:val="false"/>
          <w:i w:val="false"/>
          <w:color w:val="000000"/>
          <w:sz w:val="28"/>
        </w:rPr>
        <w:t xml:space="preserve">, </w:t>
      </w:r>
      <w:r>
        <w:rPr>
          <w:rFonts w:ascii="Times New Roman"/>
          <w:b w:val="false"/>
          <w:i w:val="false"/>
          <w:color w:val="000000"/>
          <w:sz w:val="28"/>
        </w:rPr>
        <w:t>330</w:t>
      </w:r>
      <w:r>
        <w:rPr>
          <w:rFonts w:ascii="Times New Roman"/>
          <w:b w:val="false"/>
          <w:i w:val="false"/>
          <w:color w:val="000000"/>
          <w:sz w:val="28"/>
        </w:rPr>
        <w:t xml:space="preserve">, </w:t>
      </w:r>
      <w:r>
        <w:rPr>
          <w:rFonts w:ascii="Times New Roman"/>
          <w:b w:val="false"/>
          <w:i w:val="false"/>
          <w:color w:val="000000"/>
          <w:sz w:val="28"/>
        </w:rPr>
        <w:t>335</w:t>
      </w:r>
      <w:r>
        <w:rPr>
          <w:rFonts w:ascii="Times New Roman"/>
          <w:b w:val="false"/>
          <w:i w:val="false"/>
          <w:color w:val="000000"/>
          <w:sz w:val="28"/>
        </w:rPr>
        <w:t xml:space="preserve">, </w:t>
      </w:r>
      <w:r>
        <w:rPr>
          <w:rFonts w:ascii="Times New Roman"/>
          <w:b w:val="false"/>
          <w:i w:val="false"/>
          <w:color w:val="000000"/>
          <w:sz w:val="28"/>
        </w:rPr>
        <w:t>336</w:t>
      </w:r>
      <w:r>
        <w:rPr>
          <w:rFonts w:ascii="Times New Roman"/>
          <w:b w:val="false"/>
          <w:i w:val="false"/>
          <w:color w:val="000000"/>
          <w:sz w:val="28"/>
        </w:rPr>
        <w:t xml:space="preserve">, </w:t>
      </w:r>
      <w:r>
        <w:rPr>
          <w:rFonts w:ascii="Times New Roman"/>
          <w:b w:val="false"/>
          <w:i w:val="false"/>
          <w:color w:val="000000"/>
          <w:sz w:val="28"/>
        </w:rPr>
        <w:t>345</w:t>
      </w:r>
      <w:r>
        <w:rPr>
          <w:rFonts w:ascii="Times New Roman"/>
          <w:b w:val="false"/>
          <w:i w:val="false"/>
          <w:color w:val="000000"/>
          <w:sz w:val="28"/>
        </w:rPr>
        <w:t xml:space="preserve">, </w:t>
      </w:r>
      <w:r>
        <w:rPr>
          <w:rFonts w:ascii="Times New Roman"/>
          <w:b w:val="false"/>
          <w:i w:val="false"/>
          <w:color w:val="000000"/>
          <w:sz w:val="28"/>
        </w:rPr>
        <w:t>349</w:t>
      </w:r>
      <w:r>
        <w:rPr>
          <w:rFonts w:ascii="Times New Roman"/>
          <w:b w:val="false"/>
          <w:i w:val="false"/>
          <w:color w:val="000000"/>
          <w:sz w:val="28"/>
        </w:rPr>
        <w:t xml:space="preserve">, </w:t>
      </w:r>
      <w:r>
        <w:rPr>
          <w:rFonts w:ascii="Times New Roman"/>
          <w:b w:val="false"/>
          <w:i w:val="false"/>
          <w:color w:val="000000"/>
          <w:sz w:val="28"/>
        </w:rPr>
        <w:t>353 қосымшылар</w:t>
      </w:r>
      <w:r>
        <w:rPr>
          <w:rFonts w:ascii="Times New Roman"/>
          <w:b w:val="false"/>
          <w:i w:val="false"/>
          <w:color w:val="000000"/>
          <w:sz w:val="28"/>
        </w:rPr>
        <w:t>);</w:t>
      </w:r>
    </w:p>
    <w:bookmarkEnd w:id="42"/>
    <w:bookmarkStart w:name="z49" w:id="43"/>
    <w:p>
      <w:pPr>
        <w:spacing w:after="0"/>
        <w:ind w:left="0"/>
        <w:jc w:val="both"/>
      </w:pPr>
      <w:r>
        <w:rPr>
          <w:rFonts w:ascii="Times New Roman"/>
          <w:b w:val="false"/>
          <w:i w:val="false"/>
          <w:color w:val="000000"/>
          <w:sz w:val="28"/>
        </w:rPr>
        <w:t>
      3) жайылым айналымдарының ұсынылатын схемасы;</w:t>
      </w:r>
    </w:p>
    <w:bookmarkEnd w:id="43"/>
    <w:bookmarkStart w:name="z50" w:id="44"/>
    <w:p>
      <w:pPr>
        <w:spacing w:after="0"/>
        <w:ind w:left="0"/>
        <w:jc w:val="both"/>
      </w:pPr>
      <w:r>
        <w:rPr>
          <w:rFonts w:ascii="Times New Roman"/>
          <w:b w:val="false"/>
          <w:i w:val="false"/>
          <w:color w:val="000000"/>
          <w:sz w:val="28"/>
        </w:rPr>
        <w:t>
      4)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схемалар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25</w:t>
      </w:r>
      <w:r>
        <w:rPr>
          <w:rFonts w:ascii="Times New Roman"/>
          <w:b w:val="false"/>
          <w:i w:val="false"/>
          <w:color w:val="000000"/>
          <w:sz w:val="28"/>
        </w:rPr>
        <w:t xml:space="preserve">, </w:t>
      </w:r>
      <w:r>
        <w:rPr>
          <w:rFonts w:ascii="Times New Roman"/>
          <w:b w:val="false"/>
          <w:i w:val="false"/>
          <w:color w:val="000000"/>
          <w:sz w:val="28"/>
        </w:rPr>
        <w:t>29</w:t>
      </w:r>
      <w:r>
        <w:rPr>
          <w:rFonts w:ascii="Times New Roman"/>
          <w:b w:val="false"/>
          <w:i w:val="false"/>
          <w:color w:val="000000"/>
          <w:sz w:val="28"/>
        </w:rPr>
        <w:t xml:space="preserve">, </w:t>
      </w:r>
      <w:r>
        <w:rPr>
          <w:rFonts w:ascii="Times New Roman"/>
          <w:b w:val="false"/>
          <w:i w:val="false"/>
          <w:color w:val="000000"/>
          <w:sz w:val="28"/>
        </w:rPr>
        <w:t>32</w:t>
      </w:r>
      <w:r>
        <w:rPr>
          <w:rFonts w:ascii="Times New Roman"/>
          <w:b w:val="false"/>
          <w:i w:val="false"/>
          <w:color w:val="000000"/>
          <w:sz w:val="28"/>
        </w:rPr>
        <w:t xml:space="preserve">, </w:t>
      </w:r>
      <w:r>
        <w:rPr>
          <w:rFonts w:ascii="Times New Roman"/>
          <w:b w:val="false"/>
          <w:i w:val="false"/>
          <w:color w:val="000000"/>
          <w:sz w:val="28"/>
        </w:rPr>
        <w:t>36</w:t>
      </w:r>
      <w:r>
        <w:rPr>
          <w:rFonts w:ascii="Times New Roman"/>
          <w:b w:val="false"/>
          <w:i w:val="false"/>
          <w:color w:val="000000"/>
          <w:sz w:val="28"/>
        </w:rPr>
        <w:t xml:space="preserve">, </w:t>
      </w:r>
      <w:r>
        <w:rPr>
          <w:rFonts w:ascii="Times New Roman"/>
          <w:b w:val="false"/>
          <w:i w:val="false"/>
          <w:color w:val="000000"/>
          <w:sz w:val="28"/>
        </w:rPr>
        <w:t>40</w:t>
      </w:r>
      <w:r>
        <w:rPr>
          <w:rFonts w:ascii="Times New Roman"/>
          <w:b w:val="false"/>
          <w:i w:val="false"/>
          <w:color w:val="000000"/>
          <w:sz w:val="28"/>
        </w:rPr>
        <w:t xml:space="preserve">, </w:t>
      </w:r>
      <w:r>
        <w:rPr>
          <w:rFonts w:ascii="Times New Roman"/>
          <w:b w:val="false"/>
          <w:i w:val="false"/>
          <w:color w:val="000000"/>
          <w:sz w:val="28"/>
        </w:rPr>
        <w:t>44</w:t>
      </w:r>
      <w:r>
        <w:rPr>
          <w:rFonts w:ascii="Times New Roman"/>
          <w:b w:val="false"/>
          <w:i w:val="false"/>
          <w:color w:val="000000"/>
          <w:sz w:val="28"/>
        </w:rPr>
        <w:t xml:space="preserve">, </w:t>
      </w:r>
      <w:r>
        <w:rPr>
          <w:rFonts w:ascii="Times New Roman"/>
          <w:b w:val="false"/>
          <w:i w:val="false"/>
          <w:color w:val="000000"/>
          <w:sz w:val="28"/>
        </w:rPr>
        <w:t>47</w:t>
      </w:r>
      <w:r>
        <w:rPr>
          <w:rFonts w:ascii="Times New Roman"/>
          <w:b w:val="false"/>
          <w:i w:val="false"/>
          <w:color w:val="000000"/>
          <w:sz w:val="28"/>
        </w:rPr>
        <w:t xml:space="preserve">, </w:t>
      </w:r>
      <w:r>
        <w:rPr>
          <w:rFonts w:ascii="Times New Roman"/>
          <w:b w:val="false"/>
          <w:i w:val="false"/>
          <w:color w:val="000000"/>
          <w:sz w:val="28"/>
        </w:rPr>
        <w:t>50</w:t>
      </w:r>
      <w:r>
        <w:rPr>
          <w:rFonts w:ascii="Times New Roman"/>
          <w:b w:val="false"/>
          <w:i w:val="false"/>
          <w:color w:val="000000"/>
          <w:sz w:val="28"/>
        </w:rPr>
        <w:t xml:space="preserve">, </w:t>
      </w:r>
      <w:r>
        <w:rPr>
          <w:rFonts w:ascii="Times New Roman"/>
          <w:b w:val="false"/>
          <w:i w:val="false"/>
          <w:color w:val="000000"/>
          <w:sz w:val="28"/>
        </w:rPr>
        <w:t>54</w:t>
      </w:r>
      <w:r>
        <w:rPr>
          <w:rFonts w:ascii="Times New Roman"/>
          <w:b w:val="false"/>
          <w:i w:val="false"/>
          <w:color w:val="000000"/>
          <w:sz w:val="28"/>
        </w:rPr>
        <w:t xml:space="preserve">, </w:t>
      </w:r>
      <w:r>
        <w:rPr>
          <w:rFonts w:ascii="Times New Roman"/>
          <w:b w:val="false"/>
          <w:i w:val="false"/>
          <w:color w:val="000000"/>
          <w:sz w:val="28"/>
        </w:rPr>
        <w:t>58</w:t>
      </w:r>
      <w:r>
        <w:rPr>
          <w:rFonts w:ascii="Times New Roman"/>
          <w:b w:val="false"/>
          <w:i w:val="false"/>
          <w:color w:val="000000"/>
          <w:sz w:val="28"/>
        </w:rPr>
        <w:t xml:space="preserve">, </w:t>
      </w:r>
      <w:r>
        <w:rPr>
          <w:rFonts w:ascii="Times New Roman"/>
          <w:b w:val="false"/>
          <w:i w:val="false"/>
          <w:color w:val="000000"/>
          <w:sz w:val="28"/>
        </w:rPr>
        <w:t>62</w:t>
      </w:r>
      <w:r>
        <w:rPr>
          <w:rFonts w:ascii="Times New Roman"/>
          <w:b w:val="false"/>
          <w:i w:val="false"/>
          <w:color w:val="000000"/>
          <w:sz w:val="28"/>
        </w:rPr>
        <w:t xml:space="preserve">, </w:t>
      </w:r>
      <w:r>
        <w:rPr>
          <w:rFonts w:ascii="Times New Roman"/>
          <w:b w:val="false"/>
          <w:i w:val="false"/>
          <w:color w:val="000000"/>
          <w:sz w:val="28"/>
        </w:rPr>
        <w:t>66</w:t>
      </w:r>
      <w:r>
        <w:rPr>
          <w:rFonts w:ascii="Times New Roman"/>
          <w:b w:val="false"/>
          <w:i w:val="false"/>
          <w:color w:val="000000"/>
          <w:sz w:val="28"/>
        </w:rPr>
        <w:t xml:space="preserve">, </w:t>
      </w:r>
      <w:r>
        <w:rPr>
          <w:rFonts w:ascii="Times New Roman"/>
          <w:b w:val="false"/>
          <w:i w:val="false"/>
          <w:color w:val="000000"/>
          <w:sz w:val="28"/>
        </w:rPr>
        <w:t>70</w:t>
      </w:r>
      <w:r>
        <w:rPr>
          <w:rFonts w:ascii="Times New Roman"/>
          <w:b w:val="false"/>
          <w:i w:val="false"/>
          <w:color w:val="000000"/>
          <w:sz w:val="28"/>
        </w:rPr>
        <w:t xml:space="preserve">, </w:t>
      </w:r>
      <w:r>
        <w:rPr>
          <w:rFonts w:ascii="Times New Roman"/>
          <w:b w:val="false"/>
          <w:i w:val="false"/>
          <w:color w:val="000000"/>
          <w:sz w:val="28"/>
        </w:rPr>
        <w:t>73</w:t>
      </w:r>
      <w:r>
        <w:rPr>
          <w:rFonts w:ascii="Times New Roman"/>
          <w:b w:val="false"/>
          <w:i w:val="false"/>
          <w:color w:val="000000"/>
          <w:sz w:val="28"/>
        </w:rPr>
        <w:t xml:space="preserve">, </w:t>
      </w:r>
      <w:r>
        <w:rPr>
          <w:rFonts w:ascii="Times New Roman"/>
          <w:b w:val="false"/>
          <w:i w:val="false"/>
          <w:color w:val="000000"/>
          <w:sz w:val="28"/>
        </w:rPr>
        <w:t>76</w:t>
      </w:r>
      <w:r>
        <w:rPr>
          <w:rFonts w:ascii="Times New Roman"/>
          <w:b w:val="false"/>
          <w:i w:val="false"/>
          <w:color w:val="000000"/>
          <w:sz w:val="28"/>
        </w:rPr>
        <w:t xml:space="preserve">, </w:t>
      </w:r>
      <w:r>
        <w:rPr>
          <w:rFonts w:ascii="Times New Roman"/>
          <w:b w:val="false"/>
          <w:i w:val="false"/>
          <w:color w:val="000000"/>
          <w:sz w:val="28"/>
        </w:rPr>
        <w:t>80,</w:t>
      </w:r>
      <w:r>
        <w:rPr>
          <w:rFonts w:ascii="Times New Roman"/>
          <w:b w:val="false"/>
          <w:i w:val="false"/>
          <w:color w:val="000000"/>
          <w:sz w:val="28"/>
        </w:rPr>
        <w:t xml:space="preserve"> </w:t>
      </w:r>
      <w:r>
        <w:rPr>
          <w:rFonts w:ascii="Times New Roman"/>
          <w:b w:val="false"/>
          <w:i w:val="false"/>
          <w:color w:val="000000"/>
          <w:sz w:val="28"/>
        </w:rPr>
        <w:t>84</w:t>
      </w:r>
      <w:r>
        <w:rPr>
          <w:rFonts w:ascii="Times New Roman"/>
          <w:b w:val="false"/>
          <w:i w:val="false"/>
          <w:color w:val="000000"/>
          <w:sz w:val="28"/>
        </w:rPr>
        <w:t xml:space="preserve">, </w:t>
      </w:r>
      <w:r>
        <w:rPr>
          <w:rFonts w:ascii="Times New Roman"/>
          <w:b w:val="false"/>
          <w:i w:val="false"/>
          <w:color w:val="000000"/>
          <w:sz w:val="28"/>
        </w:rPr>
        <w:t>88,</w:t>
      </w:r>
      <w:r>
        <w:rPr>
          <w:rFonts w:ascii="Times New Roman"/>
          <w:b w:val="false"/>
          <w:i w:val="false"/>
          <w:color w:val="000000"/>
          <w:sz w:val="28"/>
        </w:rPr>
        <w:t xml:space="preserve"> </w:t>
      </w:r>
      <w:r>
        <w:rPr>
          <w:rFonts w:ascii="Times New Roman"/>
          <w:b w:val="false"/>
          <w:i w:val="false"/>
          <w:color w:val="000000"/>
          <w:sz w:val="28"/>
        </w:rPr>
        <w:t>92</w:t>
      </w:r>
      <w:r>
        <w:rPr>
          <w:rFonts w:ascii="Times New Roman"/>
          <w:b w:val="false"/>
          <w:i w:val="false"/>
          <w:color w:val="000000"/>
          <w:sz w:val="28"/>
        </w:rPr>
        <w:t xml:space="preserve">, </w:t>
      </w:r>
      <w:r>
        <w:rPr>
          <w:rFonts w:ascii="Times New Roman"/>
          <w:b w:val="false"/>
          <w:i w:val="false"/>
          <w:color w:val="000000"/>
          <w:sz w:val="28"/>
        </w:rPr>
        <w:t>96</w:t>
      </w:r>
      <w:r>
        <w:rPr>
          <w:rFonts w:ascii="Times New Roman"/>
          <w:b w:val="false"/>
          <w:i w:val="false"/>
          <w:color w:val="000000"/>
          <w:sz w:val="28"/>
        </w:rPr>
        <w:t xml:space="preserve">, </w:t>
      </w:r>
      <w:r>
        <w:rPr>
          <w:rFonts w:ascii="Times New Roman"/>
          <w:b w:val="false"/>
          <w:i w:val="false"/>
          <w:color w:val="000000"/>
          <w:sz w:val="28"/>
        </w:rPr>
        <w:t>100</w:t>
      </w:r>
      <w:r>
        <w:rPr>
          <w:rFonts w:ascii="Times New Roman"/>
          <w:b w:val="false"/>
          <w:i w:val="false"/>
          <w:color w:val="000000"/>
          <w:sz w:val="28"/>
        </w:rPr>
        <w:t xml:space="preserve">, </w:t>
      </w:r>
      <w:r>
        <w:rPr>
          <w:rFonts w:ascii="Times New Roman"/>
          <w:b w:val="false"/>
          <w:i w:val="false"/>
          <w:color w:val="000000"/>
          <w:sz w:val="28"/>
        </w:rPr>
        <w:t>104</w:t>
      </w:r>
      <w:r>
        <w:rPr>
          <w:rFonts w:ascii="Times New Roman"/>
          <w:b w:val="false"/>
          <w:i w:val="false"/>
          <w:color w:val="000000"/>
          <w:sz w:val="28"/>
        </w:rPr>
        <w:t xml:space="preserve">, </w:t>
      </w:r>
      <w:r>
        <w:rPr>
          <w:rFonts w:ascii="Times New Roman"/>
          <w:b w:val="false"/>
          <w:i w:val="false"/>
          <w:color w:val="000000"/>
          <w:sz w:val="28"/>
        </w:rPr>
        <w:t>107</w:t>
      </w:r>
      <w:r>
        <w:rPr>
          <w:rFonts w:ascii="Times New Roman"/>
          <w:b w:val="false"/>
          <w:i w:val="false"/>
          <w:color w:val="000000"/>
          <w:sz w:val="28"/>
        </w:rPr>
        <w:t xml:space="preserve">, </w:t>
      </w:r>
      <w:r>
        <w:rPr>
          <w:rFonts w:ascii="Times New Roman"/>
          <w:b w:val="false"/>
          <w:i w:val="false"/>
          <w:color w:val="000000"/>
          <w:sz w:val="28"/>
        </w:rPr>
        <w:t>110</w:t>
      </w:r>
      <w:r>
        <w:rPr>
          <w:rFonts w:ascii="Times New Roman"/>
          <w:b w:val="false"/>
          <w:i w:val="false"/>
          <w:color w:val="000000"/>
          <w:sz w:val="28"/>
        </w:rPr>
        <w:t xml:space="preserve">, </w:t>
      </w:r>
      <w:r>
        <w:rPr>
          <w:rFonts w:ascii="Times New Roman"/>
          <w:b w:val="false"/>
          <w:i w:val="false"/>
          <w:color w:val="000000"/>
          <w:sz w:val="28"/>
        </w:rPr>
        <w:t>114</w:t>
      </w:r>
      <w:r>
        <w:rPr>
          <w:rFonts w:ascii="Times New Roman"/>
          <w:b w:val="false"/>
          <w:i w:val="false"/>
          <w:color w:val="000000"/>
          <w:sz w:val="28"/>
        </w:rPr>
        <w:t xml:space="preserve">, </w:t>
      </w:r>
      <w:r>
        <w:rPr>
          <w:rFonts w:ascii="Times New Roman"/>
          <w:b w:val="false"/>
          <w:i w:val="false"/>
          <w:color w:val="000000"/>
          <w:sz w:val="28"/>
        </w:rPr>
        <w:t>117</w:t>
      </w:r>
      <w:r>
        <w:rPr>
          <w:rFonts w:ascii="Times New Roman"/>
          <w:b w:val="false"/>
          <w:i w:val="false"/>
          <w:color w:val="000000"/>
          <w:sz w:val="28"/>
        </w:rPr>
        <w:t xml:space="preserve">, </w:t>
      </w:r>
      <w:r>
        <w:rPr>
          <w:rFonts w:ascii="Times New Roman"/>
          <w:b w:val="false"/>
          <w:i w:val="false"/>
          <w:color w:val="000000"/>
          <w:sz w:val="28"/>
        </w:rPr>
        <w:t>120</w:t>
      </w:r>
      <w:r>
        <w:rPr>
          <w:rFonts w:ascii="Times New Roman"/>
          <w:b w:val="false"/>
          <w:i w:val="false"/>
          <w:color w:val="000000"/>
          <w:sz w:val="28"/>
        </w:rPr>
        <w:t xml:space="preserve">, </w:t>
      </w:r>
      <w:r>
        <w:rPr>
          <w:rFonts w:ascii="Times New Roman"/>
          <w:b w:val="false"/>
          <w:i w:val="false"/>
          <w:color w:val="000000"/>
          <w:sz w:val="28"/>
        </w:rPr>
        <w:t>123</w:t>
      </w:r>
      <w:r>
        <w:rPr>
          <w:rFonts w:ascii="Times New Roman"/>
          <w:b w:val="false"/>
          <w:i w:val="false"/>
          <w:color w:val="000000"/>
          <w:sz w:val="28"/>
        </w:rPr>
        <w:t xml:space="preserve">, </w:t>
      </w:r>
      <w:r>
        <w:rPr>
          <w:rFonts w:ascii="Times New Roman"/>
          <w:b w:val="false"/>
          <w:i w:val="false"/>
          <w:color w:val="000000"/>
          <w:sz w:val="28"/>
        </w:rPr>
        <w:t>127</w:t>
      </w:r>
      <w:r>
        <w:rPr>
          <w:rFonts w:ascii="Times New Roman"/>
          <w:b w:val="false"/>
          <w:i w:val="false"/>
          <w:color w:val="000000"/>
          <w:sz w:val="28"/>
        </w:rPr>
        <w:t xml:space="preserve">, </w:t>
      </w:r>
      <w:r>
        <w:rPr>
          <w:rFonts w:ascii="Times New Roman"/>
          <w:b w:val="false"/>
          <w:i w:val="false"/>
          <w:color w:val="000000"/>
          <w:sz w:val="28"/>
        </w:rPr>
        <w:t>130</w:t>
      </w:r>
      <w:r>
        <w:rPr>
          <w:rFonts w:ascii="Times New Roman"/>
          <w:b w:val="false"/>
          <w:i w:val="false"/>
          <w:color w:val="000000"/>
          <w:sz w:val="28"/>
        </w:rPr>
        <w:t xml:space="preserve">, </w:t>
      </w:r>
      <w:r>
        <w:rPr>
          <w:rFonts w:ascii="Times New Roman"/>
          <w:b w:val="false"/>
          <w:i w:val="false"/>
          <w:color w:val="000000"/>
          <w:sz w:val="28"/>
        </w:rPr>
        <w:t>134</w:t>
      </w:r>
      <w:r>
        <w:rPr>
          <w:rFonts w:ascii="Times New Roman"/>
          <w:b w:val="false"/>
          <w:i w:val="false"/>
          <w:color w:val="000000"/>
          <w:sz w:val="28"/>
        </w:rPr>
        <w:t xml:space="preserve">, </w:t>
      </w:r>
      <w:r>
        <w:rPr>
          <w:rFonts w:ascii="Times New Roman"/>
          <w:b w:val="false"/>
          <w:i w:val="false"/>
          <w:color w:val="000000"/>
          <w:sz w:val="28"/>
        </w:rPr>
        <w:t>138</w:t>
      </w:r>
      <w:r>
        <w:rPr>
          <w:rFonts w:ascii="Times New Roman"/>
          <w:b w:val="false"/>
          <w:i w:val="false"/>
          <w:color w:val="000000"/>
          <w:sz w:val="28"/>
        </w:rPr>
        <w:t xml:space="preserve">, </w:t>
      </w:r>
      <w:r>
        <w:rPr>
          <w:rFonts w:ascii="Times New Roman"/>
          <w:b w:val="false"/>
          <w:i w:val="false"/>
          <w:color w:val="000000"/>
          <w:sz w:val="28"/>
        </w:rPr>
        <w:t>142</w:t>
      </w:r>
      <w:r>
        <w:rPr>
          <w:rFonts w:ascii="Times New Roman"/>
          <w:b w:val="false"/>
          <w:i w:val="false"/>
          <w:color w:val="000000"/>
          <w:sz w:val="28"/>
        </w:rPr>
        <w:t xml:space="preserve">, </w:t>
      </w:r>
      <w:r>
        <w:rPr>
          <w:rFonts w:ascii="Times New Roman"/>
          <w:b w:val="false"/>
          <w:i w:val="false"/>
          <w:color w:val="000000"/>
          <w:sz w:val="28"/>
        </w:rPr>
        <w:t>146</w:t>
      </w:r>
      <w:r>
        <w:rPr>
          <w:rFonts w:ascii="Times New Roman"/>
          <w:b w:val="false"/>
          <w:i w:val="false"/>
          <w:color w:val="000000"/>
          <w:sz w:val="28"/>
        </w:rPr>
        <w:t xml:space="preserve">, </w:t>
      </w:r>
      <w:r>
        <w:rPr>
          <w:rFonts w:ascii="Times New Roman"/>
          <w:b w:val="false"/>
          <w:i w:val="false"/>
          <w:color w:val="000000"/>
          <w:sz w:val="28"/>
        </w:rPr>
        <w:t>150</w:t>
      </w:r>
      <w:r>
        <w:rPr>
          <w:rFonts w:ascii="Times New Roman"/>
          <w:b w:val="false"/>
          <w:i w:val="false"/>
          <w:color w:val="000000"/>
          <w:sz w:val="28"/>
        </w:rPr>
        <w:t xml:space="preserve">, </w:t>
      </w:r>
      <w:r>
        <w:rPr>
          <w:rFonts w:ascii="Times New Roman"/>
          <w:b w:val="false"/>
          <w:i w:val="false"/>
          <w:color w:val="000000"/>
          <w:sz w:val="28"/>
        </w:rPr>
        <w:t>154</w:t>
      </w:r>
      <w:r>
        <w:rPr>
          <w:rFonts w:ascii="Times New Roman"/>
          <w:b w:val="false"/>
          <w:i w:val="false"/>
          <w:color w:val="000000"/>
          <w:sz w:val="28"/>
        </w:rPr>
        <w:t xml:space="preserve">, </w:t>
      </w:r>
      <w:r>
        <w:rPr>
          <w:rFonts w:ascii="Times New Roman"/>
          <w:b w:val="false"/>
          <w:i w:val="false"/>
          <w:color w:val="000000"/>
          <w:sz w:val="28"/>
        </w:rPr>
        <w:t>158</w:t>
      </w:r>
      <w:r>
        <w:rPr>
          <w:rFonts w:ascii="Times New Roman"/>
          <w:b w:val="false"/>
          <w:i w:val="false"/>
          <w:color w:val="000000"/>
          <w:sz w:val="28"/>
        </w:rPr>
        <w:t xml:space="preserve">, </w:t>
      </w:r>
      <w:r>
        <w:rPr>
          <w:rFonts w:ascii="Times New Roman"/>
          <w:b w:val="false"/>
          <w:i w:val="false"/>
          <w:color w:val="000000"/>
          <w:sz w:val="28"/>
        </w:rPr>
        <w:t>161</w:t>
      </w:r>
      <w:r>
        <w:rPr>
          <w:rFonts w:ascii="Times New Roman"/>
          <w:b w:val="false"/>
          <w:i w:val="false"/>
          <w:color w:val="000000"/>
          <w:sz w:val="28"/>
        </w:rPr>
        <w:t xml:space="preserve">, </w:t>
      </w:r>
      <w:r>
        <w:rPr>
          <w:rFonts w:ascii="Times New Roman"/>
          <w:b w:val="false"/>
          <w:i w:val="false"/>
          <w:color w:val="000000"/>
          <w:sz w:val="28"/>
        </w:rPr>
        <w:t>164</w:t>
      </w:r>
      <w:r>
        <w:rPr>
          <w:rFonts w:ascii="Times New Roman"/>
          <w:b w:val="false"/>
          <w:i w:val="false"/>
          <w:color w:val="000000"/>
          <w:sz w:val="28"/>
        </w:rPr>
        <w:t xml:space="preserve">, </w:t>
      </w:r>
      <w:r>
        <w:rPr>
          <w:rFonts w:ascii="Times New Roman"/>
          <w:b w:val="false"/>
          <w:i w:val="false"/>
          <w:color w:val="000000"/>
          <w:sz w:val="28"/>
        </w:rPr>
        <w:t>168</w:t>
      </w:r>
      <w:r>
        <w:rPr>
          <w:rFonts w:ascii="Times New Roman"/>
          <w:b w:val="false"/>
          <w:i w:val="false"/>
          <w:color w:val="000000"/>
          <w:sz w:val="28"/>
        </w:rPr>
        <w:t xml:space="preserve">, </w:t>
      </w:r>
      <w:r>
        <w:rPr>
          <w:rFonts w:ascii="Times New Roman"/>
          <w:b w:val="false"/>
          <w:i w:val="false"/>
          <w:color w:val="000000"/>
          <w:sz w:val="28"/>
        </w:rPr>
        <w:t>171</w:t>
      </w:r>
      <w:r>
        <w:rPr>
          <w:rFonts w:ascii="Times New Roman"/>
          <w:b w:val="false"/>
          <w:i w:val="false"/>
          <w:color w:val="000000"/>
          <w:sz w:val="28"/>
        </w:rPr>
        <w:t xml:space="preserve">, </w:t>
      </w:r>
      <w:r>
        <w:rPr>
          <w:rFonts w:ascii="Times New Roman"/>
          <w:b w:val="false"/>
          <w:i w:val="false"/>
          <w:color w:val="000000"/>
          <w:sz w:val="28"/>
        </w:rPr>
        <w:t>175</w:t>
      </w:r>
      <w:r>
        <w:rPr>
          <w:rFonts w:ascii="Times New Roman"/>
          <w:b w:val="false"/>
          <w:i w:val="false"/>
          <w:color w:val="000000"/>
          <w:sz w:val="28"/>
        </w:rPr>
        <w:t xml:space="preserve">, </w:t>
      </w:r>
      <w:r>
        <w:rPr>
          <w:rFonts w:ascii="Times New Roman"/>
          <w:b w:val="false"/>
          <w:i w:val="false"/>
          <w:color w:val="000000"/>
          <w:sz w:val="28"/>
        </w:rPr>
        <w:t>179</w:t>
      </w:r>
      <w:r>
        <w:rPr>
          <w:rFonts w:ascii="Times New Roman"/>
          <w:b w:val="false"/>
          <w:i w:val="false"/>
          <w:color w:val="000000"/>
          <w:sz w:val="28"/>
        </w:rPr>
        <w:t xml:space="preserve">, </w:t>
      </w:r>
      <w:r>
        <w:rPr>
          <w:rFonts w:ascii="Times New Roman"/>
          <w:b w:val="false"/>
          <w:i w:val="false"/>
          <w:color w:val="000000"/>
          <w:sz w:val="28"/>
        </w:rPr>
        <w:t>183</w:t>
      </w:r>
      <w:r>
        <w:rPr>
          <w:rFonts w:ascii="Times New Roman"/>
          <w:b w:val="false"/>
          <w:i w:val="false"/>
          <w:color w:val="000000"/>
          <w:sz w:val="28"/>
        </w:rPr>
        <w:t xml:space="preserve">, </w:t>
      </w:r>
      <w:r>
        <w:rPr>
          <w:rFonts w:ascii="Times New Roman"/>
          <w:b w:val="false"/>
          <w:i w:val="false"/>
          <w:color w:val="000000"/>
          <w:sz w:val="28"/>
        </w:rPr>
        <w:t>187</w:t>
      </w:r>
      <w:r>
        <w:rPr>
          <w:rFonts w:ascii="Times New Roman"/>
          <w:b w:val="false"/>
          <w:i w:val="false"/>
          <w:color w:val="000000"/>
          <w:sz w:val="28"/>
        </w:rPr>
        <w:t xml:space="preserve">, </w:t>
      </w:r>
      <w:r>
        <w:rPr>
          <w:rFonts w:ascii="Times New Roman"/>
          <w:b w:val="false"/>
          <w:i w:val="false"/>
          <w:color w:val="000000"/>
          <w:sz w:val="28"/>
        </w:rPr>
        <w:t>191</w:t>
      </w:r>
      <w:r>
        <w:rPr>
          <w:rFonts w:ascii="Times New Roman"/>
          <w:b w:val="false"/>
          <w:i w:val="false"/>
          <w:color w:val="000000"/>
          <w:sz w:val="28"/>
        </w:rPr>
        <w:t xml:space="preserve">, </w:t>
      </w:r>
      <w:r>
        <w:rPr>
          <w:rFonts w:ascii="Times New Roman"/>
          <w:b w:val="false"/>
          <w:i w:val="false"/>
          <w:color w:val="000000"/>
          <w:sz w:val="28"/>
        </w:rPr>
        <w:t>195</w:t>
      </w:r>
      <w:r>
        <w:rPr>
          <w:rFonts w:ascii="Times New Roman"/>
          <w:b w:val="false"/>
          <w:i w:val="false"/>
          <w:color w:val="000000"/>
          <w:sz w:val="28"/>
        </w:rPr>
        <w:t xml:space="preserve">, </w:t>
      </w:r>
      <w:r>
        <w:rPr>
          <w:rFonts w:ascii="Times New Roman"/>
          <w:b w:val="false"/>
          <w:i w:val="false"/>
          <w:color w:val="000000"/>
          <w:sz w:val="28"/>
        </w:rPr>
        <w:t>199</w:t>
      </w:r>
      <w:r>
        <w:rPr>
          <w:rFonts w:ascii="Times New Roman"/>
          <w:b w:val="false"/>
          <w:i w:val="false"/>
          <w:color w:val="000000"/>
          <w:sz w:val="28"/>
        </w:rPr>
        <w:t xml:space="preserve">, </w:t>
      </w:r>
      <w:r>
        <w:rPr>
          <w:rFonts w:ascii="Times New Roman"/>
          <w:b w:val="false"/>
          <w:i w:val="false"/>
          <w:color w:val="000000"/>
          <w:sz w:val="28"/>
        </w:rPr>
        <w:t>203</w:t>
      </w:r>
      <w:r>
        <w:rPr>
          <w:rFonts w:ascii="Times New Roman"/>
          <w:b w:val="false"/>
          <w:i w:val="false"/>
          <w:color w:val="000000"/>
          <w:sz w:val="28"/>
        </w:rPr>
        <w:t xml:space="preserve">, </w:t>
      </w:r>
      <w:r>
        <w:rPr>
          <w:rFonts w:ascii="Times New Roman"/>
          <w:b w:val="false"/>
          <w:i w:val="false"/>
          <w:color w:val="000000"/>
          <w:sz w:val="28"/>
        </w:rPr>
        <w:t>207</w:t>
      </w:r>
      <w:r>
        <w:rPr>
          <w:rFonts w:ascii="Times New Roman"/>
          <w:b w:val="false"/>
          <w:i w:val="false"/>
          <w:color w:val="000000"/>
          <w:sz w:val="28"/>
        </w:rPr>
        <w:t xml:space="preserve">, </w:t>
      </w:r>
      <w:r>
        <w:rPr>
          <w:rFonts w:ascii="Times New Roman"/>
          <w:b w:val="false"/>
          <w:i w:val="false"/>
          <w:color w:val="000000"/>
          <w:sz w:val="28"/>
        </w:rPr>
        <w:t>211</w:t>
      </w:r>
      <w:r>
        <w:rPr>
          <w:rFonts w:ascii="Times New Roman"/>
          <w:b w:val="false"/>
          <w:i w:val="false"/>
          <w:color w:val="000000"/>
          <w:sz w:val="28"/>
        </w:rPr>
        <w:t xml:space="preserve">, </w:t>
      </w:r>
      <w:r>
        <w:rPr>
          <w:rFonts w:ascii="Times New Roman"/>
          <w:b w:val="false"/>
          <w:i w:val="false"/>
          <w:color w:val="000000"/>
          <w:sz w:val="28"/>
        </w:rPr>
        <w:t>215</w:t>
      </w:r>
      <w:r>
        <w:rPr>
          <w:rFonts w:ascii="Times New Roman"/>
          <w:b w:val="false"/>
          <w:i w:val="false"/>
          <w:color w:val="000000"/>
          <w:sz w:val="28"/>
        </w:rPr>
        <w:t xml:space="preserve">, </w:t>
      </w:r>
      <w:r>
        <w:rPr>
          <w:rFonts w:ascii="Times New Roman"/>
          <w:b w:val="false"/>
          <w:i w:val="false"/>
          <w:color w:val="000000"/>
          <w:sz w:val="28"/>
        </w:rPr>
        <w:t>219</w:t>
      </w:r>
      <w:r>
        <w:rPr>
          <w:rFonts w:ascii="Times New Roman"/>
          <w:b w:val="false"/>
          <w:i w:val="false"/>
          <w:color w:val="000000"/>
          <w:sz w:val="28"/>
        </w:rPr>
        <w:t xml:space="preserve">, </w:t>
      </w:r>
      <w:r>
        <w:rPr>
          <w:rFonts w:ascii="Times New Roman"/>
          <w:b w:val="false"/>
          <w:i w:val="false"/>
          <w:color w:val="000000"/>
          <w:sz w:val="28"/>
        </w:rPr>
        <w:t>222</w:t>
      </w:r>
      <w:r>
        <w:rPr>
          <w:rFonts w:ascii="Times New Roman"/>
          <w:b w:val="false"/>
          <w:i w:val="false"/>
          <w:color w:val="000000"/>
          <w:sz w:val="28"/>
        </w:rPr>
        <w:t xml:space="preserve">,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240</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273</w:t>
      </w:r>
      <w:r>
        <w:rPr>
          <w:rFonts w:ascii="Times New Roman"/>
          <w:b w:val="false"/>
          <w:i w:val="false"/>
          <w:color w:val="000000"/>
          <w:sz w:val="28"/>
        </w:rPr>
        <w:t xml:space="preserve">, </w:t>
      </w:r>
      <w:r>
        <w:rPr>
          <w:rFonts w:ascii="Times New Roman"/>
          <w:b w:val="false"/>
          <w:i w:val="false"/>
          <w:color w:val="000000"/>
          <w:sz w:val="28"/>
        </w:rPr>
        <w:t>277</w:t>
      </w:r>
      <w:r>
        <w:rPr>
          <w:rFonts w:ascii="Times New Roman"/>
          <w:b w:val="false"/>
          <w:i w:val="false"/>
          <w:color w:val="000000"/>
          <w:sz w:val="28"/>
        </w:rPr>
        <w:t xml:space="preserve">, </w:t>
      </w:r>
      <w:r>
        <w:rPr>
          <w:rFonts w:ascii="Times New Roman"/>
          <w:b w:val="false"/>
          <w:i w:val="false"/>
          <w:color w:val="000000"/>
          <w:sz w:val="28"/>
        </w:rPr>
        <w:t>280</w:t>
      </w:r>
      <w:r>
        <w:rPr>
          <w:rFonts w:ascii="Times New Roman"/>
          <w:b w:val="false"/>
          <w:i w:val="false"/>
          <w:color w:val="000000"/>
          <w:sz w:val="28"/>
        </w:rPr>
        <w:t xml:space="preserve">, </w:t>
      </w:r>
      <w:r>
        <w:rPr>
          <w:rFonts w:ascii="Times New Roman"/>
          <w:b w:val="false"/>
          <w:i w:val="false"/>
          <w:color w:val="000000"/>
          <w:sz w:val="28"/>
        </w:rPr>
        <w:t>284</w:t>
      </w:r>
      <w:r>
        <w:rPr>
          <w:rFonts w:ascii="Times New Roman"/>
          <w:b w:val="false"/>
          <w:i w:val="false"/>
          <w:color w:val="000000"/>
          <w:sz w:val="28"/>
        </w:rPr>
        <w:t xml:space="preserve">, </w:t>
      </w:r>
      <w:r>
        <w:rPr>
          <w:rFonts w:ascii="Times New Roman"/>
          <w:b w:val="false"/>
          <w:i w:val="false"/>
          <w:color w:val="000000"/>
          <w:sz w:val="28"/>
        </w:rPr>
        <w:t>287</w:t>
      </w:r>
      <w:r>
        <w:rPr>
          <w:rFonts w:ascii="Times New Roman"/>
          <w:b w:val="false"/>
          <w:i w:val="false"/>
          <w:color w:val="000000"/>
          <w:sz w:val="28"/>
        </w:rPr>
        <w:t xml:space="preserve">, </w:t>
      </w:r>
      <w:r>
        <w:rPr>
          <w:rFonts w:ascii="Times New Roman"/>
          <w:b w:val="false"/>
          <w:i w:val="false"/>
          <w:color w:val="000000"/>
          <w:sz w:val="28"/>
        </w:rPr>
        <w:t>291</w:t>
      </w:r>
      <w:r>
        <w:rPr>
          <w:rFonts w:ascii="Times New Roman"/>
          <w:b w:val="false"/>
          <w:i w:val="false"/>
          <w:color w:val="000000"/>
          <w:sz w:val="28"/>
        </w:rPr>
        <w:t xml:space="preserve">, </w:t>
      </w:r>
      <w:r>
        <w:rPr>
          <w:rFonts w:ascii="Times New Roman"/>
          <w:b w:val="false"/>
          <w:i w:val="false"/>
          <w:color w:val="000000"/>
          <w:sz w:val="28"/>
        </w:rPr>
        <w:t>295</w:t>
      </w:r>
      <w:r>
        <w:rPr>
          <w:rFonts w:ascii="Times New Roman"/>
          <w:b w:val="false"/>
          <w:i w:val="false"/>
          <w:color w:val="000000"/>
          <w:sz w:val="28"/>
        </w:rPr>
        <w:t xml:space="preserve">, </w:t>
      </w:r>
      <w:r>
        <w:rPr>
          <w:rFonts w:ascii="Times New Roman"/>
          <w:b w:val="false"/>
          <w:i w:val="false"/>
          <w:color w:val="000000"/>
          <w:sz w:val="28"/>
        </w:rPr>
        <w:t>299</w:t>
      </w:r>
      <w:r>
        <w:rPr>
          <w:rFonts w:ascii="Times New Roman"/>
          <w:b w:val="false"/>
          <w:i w:val="false"/>
          <w:color w:val="000000"/>
          <w:sz w:val="28"/>
        </w:rPr>
        <w:t xml:space="preserve">, </w:t>
      </w:r>
      <w:r>
        <w:rPr>
          <w:rFonts w:ascii="Times New Roman"/>
          <w:b w:val="false"/>
          <w:i w:val="false"/>
          <w:color w:val="000000"/>
          <w:sz w:val="28"/>
        </w:rPr>
        <w:t>303</w:t>
      </w:r>
      <w:r>
        <w:rPr>
          <w:rFonts w:ascii="Times New Roman"/>
          <w:b w:val="false"/>
          <w:i w:val="false"/>
          <w:color w:val="000000"/>
          <w:sz w:val="28"/>
        </w:rPr>
        <w:t xml:space="preserve">, </w:t>
      </w:r>
      <w:r>
        <w:rPr>
          <w:rFonts w:ascii="Times New Roman"/>
          <w:b w:val="false"/>
          <w:i w:val="false"/>
          <w:color w:val="000000"/>
          <w:sz w:val="28"/>
        </w:rPr>
        <w:t>306</w:t>
      </w:r>
      <w:r>
        <w:rPr>
          <w:rFonts w:ascii="Times New Roman"/>
          <w:b w:val="false"/>
          <w:i w:val="false"/>
          <w:color w:val="000000"/>
          <w:sz w:val="28"/>
        </w:rPr>
        <w:t xml:space="preserve">, </w:t>
      </w:r>
      <w:r>
        <w:rPr>
          <w:rFonts w:ascii="Times New Roman"/>
          <w:b w:val="false"/>
          <w:i w:val="false"/>
          <w:color w:val="000000"/>
          <w:sz w:val="28"/>
        </w:rPr>
        <w:t>310</w:t>
      </w:r>
      <w:r>
        <w:rPr>
          <w:rFonts w:ascii="Times New Roman"/>
          <w:b w:val="false"/>
          <w:i w:val="false"/>
          <w:color w:val="000000"/>
          <w:sz w:val="28"/>
        </w:rPr>
        <w:t xml:space="preserve">, </w:t>
      </w:r>
      <w:r>
        <w:rPr>
          <w:rFonts w:ascii="Times New Roman"/>
          <w:b w:val="false"/>
          <w:i w:val="false"/>
          <w:color w:val="000000"/>
          <w:sz w:val="28"/>
        </w:rPr>
        <w:t>314</w:t>
      </w:r>
      <w:r>
        <w:rPr>
          <w:rFonts w:ascii="Times New Roman"/>
          <w:b w:val="false"/>
          <w:i w:val="false"/>
          <w:color w:val="000000"/>
          <w:sz w:val="28"/>
        </w:rPr>
        <w:t xml:space="preserve">, </w:t>
      </w:r>
      <w:r>
        <w:rPr>
          <w:rFonts w:ascii="Times New Roman"/>
          <w:b w:val="false"/>
          <w:i w:val="false"/>
          <w:color w:val="000000"/>
          <w:sz w:val="28"/>
        </w:rPr>
        <w:t>318</w:t>
      </w:r>
      <w:r>
        <w:rPr>
          <w:rFonts w:ascii="Times New Roman"/>
          <w:b w:val="false"/>
          <w:i w:val="false"/>
          <w:color w:val="000000"/>
          <w:sz w:val="28"/>
        </w:rPr>
        <w:t xml:space="preserve">, </w:t>
      </w:r>
      <w:r>
        <w:rPr>
          <w:rFonts w:ascii="Times New Roman"/>
          <w:b w:val="false"/>
          <w:i w:val="false"/>
          <w:color w:val="000000"/>
          <w:sz w:val="28"/>
        </w:rPr>
        <w:t>323</w:t>
      </w:r>
      <w:r>
        <w:rPr>
          <w:rFonts w:ascii="Times New Roman"/>
          <w:b w:val="false"/>
          <w:i w:val="false"/>
          <w:color w:val="000000"/>
          <w:sz w:val="28"/>
        </w:rPr>
        <w:t xml:space="preserve">, </w:t>
      </w:r>
      <w:r>
        <w:rPr>
          <w:rFonts w:ascii="Times New Roman"/>
          <w:b w:val="false"/>
          <w:i w:val="false"/>
          <w:color w:val="000000"/>
          <w:sz w:val="28"/>
        </w:rPr>
        <w:t>327</w:t>
      </w:r>
      <w:r>
        <w:rPr>
          <w:rFonts w:ascii="Times New Roman"/>
          <w:b w:val="false"/>
          <w:i w:val="false"/>
          <w:color w:val="000000"/>
          <w:sz w:val="28"/>
        </w:rPr>
        <w:t xml:space="preserve">, </w:t>
      </w:r>
      <w:r>
        <w:rPr>
          <w:rFonts w:ascii="Times New Roman"/>
          <w:b w:val="false"/>
          <w:i w:val="false"/>
          <w:color w:val="000000"/>
          <w:sz w:val="28"/>
        </w:rPr>
        <w:t>331</w:t>
      </w:r>
      <w:r>
        <w:rPr>
          <w:rFonts w:ascii="Times New Roman"/>
          <w:b w:val="false"/>
          <w:i w:val="false"/>
          <w:color w:val="000000"/>
          <w:sz w:val="28"/>
        </w:rPr>
        <w:t xml:space="preserve">, </w:t>
      </w:r>
      <w:r>
        <w:rPr>
          <w:rFonts w:ascii="Times New Roman"/>
          <w:b w:val="false"/>
          <w:i w:val="false"/>
          <w:color w:val="000000"/>
          <w:sz w:val="28"/>
        </w:rPr>
        <w:t>337</w:t>
      </w:r>
      <w:r>
        <w:rPr>
          <w:rFonts w:ascii="Times New Roman"/>
          <w:b w:val="false"/>
          <w:i w:val="false"/>
          <w:color w:val="000000"/>
          <w:sz w:val="28"/>
        </w:rPr>
        <w:t xml:space="preserve">, </w:t>
      </w:r>
      <w:r>
        <w:rPr>
          <w:rFonts w:ascii="Times New Roman"/>
          <w:b w:val="false"/>
          <w:i w:val="false"/>
          <w:color w:val="000000"/>
          <w:sz w:val="28"/>
        </w:rPr>
        <w:t>338</w:t>
      </w:r>
      <w:r>
        <w:rPr>
          <w:rFonts w:ascii="Times New Roman"/>
          <w:b w:val="false"/>
          <w:i w:val="false"/>
          <w:color w:val="000000"/>
          <w:sz w:val="28"/>
        </w:rPr>
        <w:t xml:space="preserve">, </w:t>
      </w:r>
      <w:r>
        <w:rPr>
          <w:rFonts w:ascii="Times New Roman"/>
          <w:b w:val="false"/>
          <w:i w:val="false"/>
          <w:color w:val="000000"/>
          <w:sz w:val="28"/>
        </w:rPr>
        <w:t>342</w:t>
      </w:r>
      <w:r>
        <w:rPr>
          <w:rFonts w:ascii="Times New Roman"/>
          <w:b w:val="false"/>
          <w:i w:val="false"/>
          <w:color w:val="000000"/>
          <w:sz w:val="28"/>
        </w:rPr>
        <w:t xml:space="preserve">, </w:t>
      </w:r>
      <w:r>
        <w:rPr>
          <w:rFonts w:ascii="Times New Roman"/>
          <w:b w:val="false"/>
          <w:i w:val="false"/>
          <w:color w:val="000000"/>
          <w:sz w:val="28"/>
        </w:rPr>
        <w:t>346</w:t>
      </w:r>
      <w:r>
        <w:rPr>
          <w:rFonts w:ascii="Times New Roman"/>
          <w:b w:val="false"/>
          <w:i w:val="false"/>
          <w:color w:val="000000"/>
          <w:sz w:val="28"/>
        </w:rPr>
        <w:t xml:space="preserve">, </w:t>
      </w:r>
      <w:r>
        <w:rPr>
          <w:rFonts w:ascii="Times New Roman"/>
          <w:b w:val="false"/>
          <w:i w:val="false"/>
          <w:color w:val="000000"/>
          <w:sz w:val="28"/>
        </w:rPr>
        <w:t>350</w:t>
      </w:r>
      <w:r>
        <w:rPr>
          <w:rFonts w:ascii="Times New Roman"/>
          <w:b w:val="false"/>
          <w:i w:val="false"/>
          <w:color w:val="000000"/>
          <w:sz w:val="28"/>
        </w:rPr>
        <w:t xml:space="preserve">, </w:t>
      </w:r>
      <w:r>
        <w:rPr>
          <w:rFonts w:ascii="Times New Roman"/>
          <w:b w:val="false"/>
          <w:i w:val="false"/>
          <w:color w:val="000000"/>
          <w:sz w:val="28"/>
        </w:rPr>
        <w:t>354 қосымшылар</w:t>
      </w:r>
      <w:r>
        <w:rPr>
          <w:rFonts w:ascii="Times New Roman"/>
          <w:b w:val="false"/>
          <w:i w:val="false"/>
          <w:color w:val="000000"/>
          <w:sz w:val="28"/>
        </w:rPr>
        <w:t>);</w:t>
      </w:r>
    </w:p>
    <w:bookmarkEnd w:id="44"/>
    <w:bookmarkStart w:name="z51" w:id="45"/>
    <w:p>
      <w:pPr>
        <w:spacing w:after="0"/>
        <w:ind w:left="0"/>
        <w:jc w:val="both"/>
      </w:pPr>
      <w:r>
        <w:rPr>
          <w:rFonts w:ascii="Times New Roman"/>
          <w:b w:val="false"/>
          <w:i w:val="false"/>
          <w:color w:val="000000"/>
          <w:sz w:val="28"/>
        </w:rPr>
        <w:t>
      5) жайылым пайдаланушыларға жер пайдалануға берілуі мүмкін жайылымдар белгіленген схемалар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w:t>
      </w:r>
      <w:r>
        <w:rPr>
          <w:rFonts w:ascii="Times New Roman"/>
          <w:b w:val="false"/>
          <w:i w:val="false"/>
          <w:color w:val="000000"/>
          <w:sz w:val="28"/>
        </w:rPr>
        <w:t>31</w:t>
      </w:r>
      <w:r>
        <w:rPr>
          <w:rFonts w:ascii="Times New Roman"/>
          <w:b w:val="false"/>
          <w:i w:val="false"/>
          <w:color w:val="000000"/>
          <w:sz w:val="28"/>
        </w:rPr>
        <w:t xml:space="preserve">, </w:t>
      </w:r>
      <w:r>
        <w:rPr>
          <w:rFonts w:ascii="Times New Roman"/>
          <w:b w:val="false"/>
          <w:i w:val="false"/>
          <w:color w:val="000000"/>
          <w:sz w:val="28"/>
        </w:rPr>
        <w:t>46</w:t>
      </w:r>
      <w:r>
        <w:rPr>
          <w:rFonts w:ascii="Times New Roman"/>
          <w:b w:val="false"/>
          <w:i w:val="false"/>
          <w:color w:val="000000"/>
          <w:sz w:val="28"/>
        </w:rPr>
        <w:t xml:space="preserve">, </w:t>
      </w:r>
      <w:r>
        <w:rPr>
          <w:rFonts w:ascii="Times New Roman"/>
          <w:b w:val="false"/>
          <w:i w:val="false"/>
          <w:color w:val="000000"/>
          <w:sz w:val="28"/>
        </w:rPr>
        <w:t>49</w:t>
      </w:r>
      <w:r>
        <w:rPr>
          <w:rFonts w:ascii="Times New Roman"/>
          <w:b w:val="false"/>
          <w:i w:val="false"/>
          <w:color w:val="000000"/>
          <w:sz w:val="28"/>
        </w:rPr>
        <w:t xml:space="preserve">, </w:t>
      </w:r>
      <w:r>
        <w:rPr>
          <w:rFonts w:ascii="Times New Roman"/>
          <w:b w:val="false"/>
          <w:i w:val="false"/>
          <w:color w:val="000000"/>
          <w:sz w:val="28"/>
        </w:rPr>
        <w:t>72</w:t>
      </w:r>
      <w:r>
        <w:rPr>
          <w:rFonts w:ascii="Times New Roman"/>
          <w:b w:val="false"/>
          <w:i w:val="false"/>
          <w:color w:val="000000"/>
          <w:sz w:val="28"/>
        </w:rPr>
        <w:t xml:space="preserve">, </w:t>
      </w:r>
      <w:r>
        <w:rPr>
          <w:rFonts w:ascii="Times New Roman"/>
          <w:b w:val="false"/>
          <w:i w:val="false"/>
          <w:color w:val="000000"/>
          <w:sz w:val="28"/>
        </w:rPr>
        <w:t>106</w:t>
      </w:r>
      <w:r>
        <w:rPr>
          <w:rFonts w:ascii="Times New Roman"/>
          <w:b w:val="false"/>
          <w:i w:val="false"/>
          <w:color w:val="000000"/>
          <w:sz w:val="28"/>
        </w:rPr>
        <w:t xml:space="preserve">, </w:t>
      </w:r>
      <w:r>
        <w:rPr>
          <w:rFonts w:ascii="Times New Roman"/>
          <w:b w:val="false"/>
          <w:i w:val="false"/>
          <w:color w:val="000000"/>
          <w:sz w:val="28"/>
        </w:rPr>
        <w:t>116</w:t>
      </w:r>
      <w:r>
        <w:rPr>
          <w:rFonts w:ascii="Times New Roman"/>
          <w:b w:val="false"/>
          <w:i w:val="false"/>
          <w:color w:val="000000"/>
          <w:sz w:val="28"/>
        </w:rPr>
        <w:t xml:space="preserve">, </w:t>
      </w:r>
      <w:r>
        <w:rPr>
          <w:rFonts w:ascii="Times New Roman"/>
          <w:b w:val="false"/>
          <w:i w:val="false"/>
          <w:color w:val="000000"/>
          <w:sz w:val="28"/>
        </w:rPr>
        <w:t>119</w:t>
      </w:r>
      <w:r>
        <w:rPr>
          <w:rFonts w:ascii="Times New Roman"/>
          <w:b w:val="false"/>
          <w:i w:val="false"/>
          <w:color w:val="000000"/>
          <w:sz w:val="28"/>
        </w:rPr>
        <w:t xml:space="preserve">, </w:t>
      </w:r>
      <w:r>
        <w:rPr>
          <w:rFonts w:ascii="Times New Roman"/>
          <w:b w:val="false"/>
          <w:i w:val="false"/>
          <w:color w:val="000000"/>
          <w:sz w:val="28"/>
        </w:rPr>
        <w:t>129</w:t>
      </w:r>
      <w:r>
        <w:rPr>
          <w:rFonts w:ascii="Times New Roman"/>
          <w:b w:val="false"/>
          <w:i w:val="false"/>
          <w:color w:val="000000"/>
          <w:sz w:val="28"/>
        </w:rPr>
        <w:t xml:space="preserve">, </w:t>
      </w:r>
      <w:r>
        <w:rPr>
          <w:rFonts w:ascii="Times New Roman"/>
          <w:b w:val="false"/>
          <w:i w:val="false"/>
          <w:color w:val="000000"/>
          <w:sz w:val="28"/>
        </w:rPr>
        <w:t>156</w:t>
      </w:r>
      <w:r>
        <w:rPr>
          <w:rFonts w:ascii="Times New Roman"/>
          <w:b w:val="false"/>
          <w:i w:val="false"/>
          <w:color w:val="000000"/>
          <w:sz w:val="28"/>
        </w:rPr>
        <w:t xml:space="preserve">, </w:t>
      </w:r>
      <w:r>
        <w:rPr>
          <w:rFonts w:ascii="Times New Roman"/>
          <w:b w:val="false"/>
          <w:i w:val="false"/>
          <w:color w:val="000000"/>
          <w:sz w:val="28"/>
        </w:rPr>
        <w:t>160</w:t>
      </w:r>
      <w:r>
        <w:rPr>
          <w:rFonts w:ascii="Times New Roman"/>
          <w:b w:val="false"/>
          <w:i w:val="false"/>
          <w:color w:val="000000"/>
          <w:sz w:val="28"/>
        </w:rPr>
        <w:t xml:space="preserve">, </w:t>
      </w:r>
      <w:r>
        <w:rPr>
          <w:rFonts w:ascii="Times New Roman"/>
          <w:b w:val="false"/>
          <w:i w:val="false"/>
          <w:color w:val="000000"/>
          <w:sz w:val="28"/>
        </w:rPr>
        <w:t>163</w:t>
      </w:r>
      <w:r>
        <w:rPr>
          <w:rFonts w:ascii="Times New Roman"/>
          <w:b w:val="false"/>
          <w:i w:val="false"/>
          <w:color w:val="000000"/>
          <w:sz w:val="28"/>
        </w:rPr>
        <w:t xml:space="preserve">, </w:t>
      </w:r>
      <w:r>
        <w:rPr>
          <w:rFonts w:ascii="Times New Roman"/>
          <w:b w:val="false"/>
          <w:i w:val="false"/>
          <w:color w:val="000000"/>
          <w:sz w:val="28"/>
        </w:rPr>
        <w:t>170</w:t>
      </w:r>
      <w:r>
        <w:rPr>
          <w:rFonts w:ascii="Times New Roman"/>
          <w:b w:val="false"/>
          <w:i w:val="false"/>
          <w:color w:val="000000"/>
          <w:sz w:val="28"/>
        </w:rPr>
        <w:t xml:space="preserve">, </w:t>
      </w:r>
      <w:r>
        <w:rPr>
          <w:rFonts w:ascii="Times New Roman"/>
          <w:b w:val="false"/>
          <w:i w:val="false"/>
          <w:color w:val="000000"/>
          <w:sz w:val="28"/>
        </w:rPr>
        <w:t>221</w:t>
      </w:r>
      <w:r>
        <w:rPr>
          <w:rFonts w:ascii="Times New Roman"/>
          <w:b w:val="false"/>
          <w:i w:val="false"/>
          <w:color w:val="000000"/>
          <w:sz w:val="28"/>
        </w:rPr>
        <w:t xml:space="preserve">, </w:t>
      </w:r>
      <w:r>
        <w:rPr>
          <w:rFonts w:ascii="Times New Roman"/>
          <w:b w:val="false"/>
          <w:i w:val="false"/>
          <w:color w:val="000000"/>
          <w:sz w:val="28"/>
        </w:rPr>
        <w:t>224</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w:t>
      </w:r>
      <w:r>
        <w:rPr>
          <w:rFonts w:ascii="Times New Roman"/>
          <w:b w:val="false"/>
          <w:i w:val="false"/>
          <w:color w:val="000000"/>
          <w:sz w:val="28"/>
        </w:rPr>
        <w:t>279</w:t>
      </w:r>
      <w:r>
        <w:rPr>
          <w:rFonts w:ascii="Times New Roman"/>
          <w:b w:val="false"/>
          <w:i w:val="false"/>
          <w:color w:val="000000"/>
          <w:sz w:val="28"/>
        </w:rPr>
        <w:t xml:space="preserve">, </w:t>
      </w:r>
      <w:r>
        <w:rPr>
          <w:rFonts w:ascii="Times New Roman"/>
          <w:b w:val="false"/>
          <w:i w:val="false"/>
          <w:color w:val="000000"/>
          <w:sz w:val="28"/>
        </w:rPr>
        <w:t>286</w:t>
      </w:r>
      <w:r>
        <w:rPr>
          <w:rFonts w:ascii="Times New Roman"/>
          <w:b w:val="false"/>
          <w:i w:val="false"/>
          <w:color w:val="000000"/>
          <w:sz w:val="28"/>
        </w:rPr>
        <w:t xml:space="preserve">, </w:t>
      </w:r>
      <w:r>
        <w:rPr>
          <w:rFonts w:ascii="Times New Roman"/>
          <w:b w:val="false"/>
          <w:i w:val="false"/>
          <w:color w:val="000000"/>
          <w:sz w:val="28"/>
        </w:rPr>
        <w:t>305</w:t>
      </w:r>
      <w:r>
        <w:rPr>
          <w:rFonts w:ascii="Times New Roman"/>
          <w:b w:val="false"/>
          <w:i w:val="false"/>
          <w:color w:val="000000"/>
          <w:sz w:val="28"/>
        </w:rPr>
        <w:t xml:space="preserve">, </w:t>
      </w:r>
      <w:r>
        <w:rPr>
          <w:rFonts w:ascii="Times New Roman"/>
          <w:b w:val="false"/>
          <w:i w:val="false"/>
          <w:color w:val="000000"/>
          <w:sz w:val="28"/>
        </w:rPr>
        <w:t>320</w:t>
      </w:r>
      <w:r>
        <w:rPr>
          <w:rFonts w:ascii="Times New Roman"/>
          <w:b w:val="false"/>
          <w:i w:val="false"/>
          <w:color w:val="000000"/>
          <w:sz w:val="28"/>
        </w:rPr>
        <w:t xml:space="preserve">, </w:t>
      </w:r>
      <w:r>
        <w:rPr>
          <w:rFonts w:ascii="Times New Roman"/>
          <w:b w:val="false"/>
          <w:i w:val="false"/>
          <w:color w:val="000000"/>
          <w:sz w:val="28"/>
        </w:rPr>
        <w:t>341 қосымшылар</w:t>
      </w:r>
      <w:r>
        <w:rPr>
          <w:rFonts w:ascii="Times New Roman"/>
          <w:b w:val="false"/>
          <w:i w:val="false"/>
          <w:color w:val="000000"/>
          <w:sz w:val="28"/>
        </w:rPr>
        <w:t>);</w:t>
      </w:r>
    </w:p>
    <w:bookmarkEnd w:id="45"/>
    <w:bookmarkStart w:name="z52" w:id="46"/>
    <w:p>
      <w:pPr>
        <w:spacing w:after="0"/>
        <w:ind w:left="0"/>
        <w:jc w:val="both"/>
      </w:pPr>
      <w:r>
        <w:rPr>
          <w:rFonts w:ascii="Times New Roman"/>
          <w:b w:val="false"/>
          <w:i w:val="false"/>
          <w:color w:val="000000"/>
          <w:sz w:val="28"/>
        </w:rPr>
        <w:t>
      6)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схемалар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w:t>
      </w:r>
      <w:r>
        <w:rPr>
          <w:rFonts w:ascii="Times New Roman"/>
          <w:b w:val="false"/>
          <w:i w:val="false"/>
          <w:color w:val="000000"/>
          <w:sz w:val="28"/>
        </w:rPr>
        <w:t>26</w:t>
      </w:r>
      <w:r>
        <w:rPr>
          <w:rFonts w:ascii="Times New Roman"/>
          <w:b w:val="false"/>
          <w:i w:val="false"/>
          <w:color w:val="000000"/>
          <w:sz w:val="28"/>
        </w:rPr>
        <w:t xml:space="preserve">, </w:t>
      </w:r>
      <w:r>
        <w:rPr>
          <w:rFonts w:ascii="Times New Roman"/>
          <w:b w:val="false"/>
          <w:i w:val="false"/>
          <w:color w:val="000000"/>
          <w:sz w:val="28"/>
        </w:rPr>
        <w:t>30</w:t>
      </w:r>
      <w:r>
        <w:rPr>
          <w:rFonts w:ascii="Times New Roman"/>
          <w:b w:val="false"/>
          <w:i w:val="false"/>
          <w:color w:val="000000"/>
          <w:sz w:val="28"/>
        </w:rPr>
        <w:t xml:space="preserve">, </w:t>
      </w:r>
      <w:r>
        <w:rPr>
          <w:rFonts w:ascii="Times New Roman"/>
          <w:b w:val="false"/>
          <w:i w:val="false"/>
          <w:color w:val="000000"/>
          <w:sz w:val="28"/>
        </w:rPr>
        <w:t>33</w:t>
      </w:r>
      <w:r>
        <w:rPr>
          <w:rFonts w:ascii="Times New Roman"/>
          <w:b w:val="false"/>
          <w:i w:val="false"/>
          <w:color w:val="000000"/>
          <w:sz w:val="28"/>
        </w:rPr>
        <w:t xml:space="preserve">, </w:t>
      </w:r>
      <w:r>
        <w:rPr>
          <w:rFonts w:ascii="Times New Roman"/>
          <w:b w:val="false"/>
          <w:i w:val="false"/>
          <w:color w:val="000000"/>
          <w:sz w:val="28"/>
        </w:rPr>
        <w:t>37</w:t>
      </w:r>
      <w:r>
        <w:rPr>
          <w:rFonts w:ascii="Times New Roman"/>
          <w:b w:val="false"/>
          <w:i w:val="false"/>
          <w:color w:val="000000"/>
          <w:sz w:val="28"/>
        </w:rPr>
        <w:t xml:space="preserve">, </w:t>
      </w:r>
      <w:r>
        <w:rPr>
          <w:rFonts w:ascii="Times New Roman"/>
          <w:b w:val="false"/>
          <w:i w:val="false"/>
          <w:color w:val="000000"/>
          <w:sz w:val="28"/>
        </w:rPr>
        <w:t>41</w:t>
      </w:r>
      <w:r>
        <w:rPr>
          <w:rFonts w:ascii="Times New Roman"/>
          <w:b w:val="false"/>
          <w:i w:val="false"/>
          <w:color w:val="000000"/>
          <w:sz w:val="28"/>
        </w:rPr>
        <w:t xml:space="preserve">, </w:t>
      </w:r>
      <w:r>
        <w:rPr>
          <w:rFonts w:ascii="Times New Roman"/>
          <w:b w:val="false"/>
          <w:i w:val="false"/>
          <w:color w:val="000000"/>
          <w:sz w:val="28"/>
        </w:rPr>
        <w:t>45</w:t>
      </w:r>
      <w:r>
        <w:rPr>
          <w:rFonts w:ascii="Times New Roman"/>
          <w:b w:val="false"/>
          <w:i w:val="false"/>
          <w:color w:val="000000"/>
          <w:sz w:val="28"/>
        </w:rPr>
        <w:t xml:space="preserve">, </w:t>
      </w:r>
      <w:r>
        <w:rPr>
          <w:rFonts w:ascii="Times New Roman"/>
          <w:b w:val="false"/>
          <w:i w:val="false"/>
          <w:color w:val="000000"/>
          <w:sz w:val="28"/>
        </w:rPr>
        <w:t>48</w:t>
      </w:r>
      <w:r>
        <w:rPr>
          <w:rFonts w:ascii="Times New Roman"/>
          <w:b w:val="false"/>
          <w:i w:val="false"/>
          <w:color w:val="000000"/>
          <w:sz w:val="28"/>
        </w:rPr>
        <w:t xml:space="preserve">, </w:t>
      </w:r>
      <w:r>
        <w:rPr>
          <w:rFonts w:ascii="Times New Roman"/>
          <w:b w:val="false"/>
          <w:i w:val="false"/>
          <w:color w:val="000000"/>
          <w:sz w:val="28"/>
        </w:rPr>
        <w:t>51</w:t>
      </w:r>
      <w:r>
        <w:rPr>
          <w:rFonts w:ascii="Times New Roman"/>
          <w:b w:val="false"/>
          <w:i w:val="false"/>
          <w:color w:val="000000"/>
          <w:sz w:val="28"/>
        </w:rPr>
        <w:t xml:space="preserve">, </w:t>
      </w:r>
      <w:r>
        <w:rPr>
          <w:rFonts w:ascii="Times New Roman"/>
          <w:b w:val="false"/>
          <w:i w:val="false"/>
          <w:color w:val="000000"/>
          <w:sz w:val="28"/>
        </w:rPr>
        <w:t>55</w:t>
      </w:r>
      <w:r>
        <w:rPr>
          <w:rFonts w:ascii="Times New Roman"/>
          <w:b w:val="false"/>
          <w:i w:val="false"/>
          <w:color w:val="000000"/>
          <w:sz w:val="28"/>
        </w:rPr>
        <w:t xml:space="preserve">, </w:t>
      </w:r>
      <w:r>
        <w:rPr>
          <w:rFonts w:ascii="Times New Roman"/>
          <w:b w:val="false"/>
          <w:i w:val="false"/>
          <w:color w:val="000000"/>
          <w:sz w:val="28"/>
        </w:rPr>
        <w:t>59</w:t>
      </w:r>
      <w:r>
        <w:rPr>
          <w:rFonts w:ascii="Times New Roman"/>
          <w:b w:val="false"/>
          <w:i w:val="false"/>
          <w:color w:val="000000"/>
          <w:sz w:val="28"/>
        </w:rPr>
        <w:t xml:space="preserve">, </w:t>
      </w:r>
      <w:r>
        <w:rPr>
          <w:rFonts w:ascii="Times New Roman"/>
          <w:b w:val="false"/>
          <w:i w:val="false"/>
          <w:color w:val="000000"/>
          <w:sz w:val="28"/>
        </w:rPr>
        <w:t>63</w:t>
      </w:r>
      <w:r>
        <w:rPr>
          <w:rFonts w:ascii="Times New Roman"/>
          <w:b w:val="false"/>
          <w:i w:val="false"/>
          <w:color w:val="000000"/>
          <w:sz w:val="28"/>
        </w:rPr>
        <w:t xml:space="preserve">, </w:t>
      </w:r>
      <w:r>
        <w:rPr>
          <w:rFonts w:ascii="Times New Roman"/>
          <w:b w:val="false"/>
          <w:i w:val="false"/>
          <w:color w:val="000000"/>
          <w:sz w:val="28"/>
        </w:rPr>
        <w:t>67</w:t>
      </w:r>
      <w:r>
        <w:rPr>
          <w:rFonts w:ascii="Times New Roman"/>
          <w:b w:val="false"/>
          <w:i w:val="false"/>
          <w:color w:val="000000"/>
          <w:sz w:val="28"/>
        </w:rPr>
        <w:t xml:space="preserve">, </w:t>
      </w:r>
      <w:r>
        <w:rPr>
          <w:rFonts w:ascii="Times New Roman"/>
          <w:b w:val="false"/>
          <w:i w:val="false"/>
          <w:color w:val="000000"/>
          <w:sz w:val="28"/>
        </w:rPr>
        <w:t>71</w:t>
      </w:r>
      <w:r>
        <w:rPr>
          <w:rFonts w:ascii="Times New Roman"/>
          <w:b w:val="false"/>
          <w:i w:val="false"/>
          <w:color w:val="000000"/>
          <w:sz w:val="28"/>
        </w:rPr>
        <w:t xml:space="preserve">, </w:t>
      </w:r>
      <w:r>
        <w:rPr>
          <w:rFonts w:ascii="Times New Roman"/>
          <w:b w:val="false"/>
          <w:i w:val="false"/>
          <w:color w:val="000000"/>
          <w:sz w:val="28"/>
        </w:rPr>
        <w:t>74</w:t>
      </w:r>
      <w:r>
        <w:rPr>
          <w:rFonts w:ascii="Times New Roman"/>
          <w:b w:val="false"/>
          <w:i w:val="false"/>
          <w:color w:val="000000"/>
          <w:sz w:val="28"/>
        </w:rPr>
        <w:t xml:space="preserve">, </w:t>
      </w:r>
      <w:r>
        <w:rPr>
          <w:rFonts w:ascii="Times New Roman"/>
          <w:b w:val="false"/>
          <w:i w:val="false"/>
          <w:color w:val="000000"/>
          <w:sz w:val="28"/>
        </w:rPr>
        <w:t>77</w:t>
      </w:r>
      <w:r>
        <w:rPr>
          <w:rFonts w:ascii="Times New Roman"/>
          <w:b w:val="false"/>
          <w:i w:val="false"/>
          <w:color w:val="000000"/>
          <w:sz w:val="28"/>
        </w:rPr>
        <w:t xml:space="preserve">, </w:t>
      </w:r>
      <w:r>
        <w:rPr>
          <w:rFonts w:ascii="Times New Roman"/>
          <w:b w:val="false"/>
          <w:i w:val="false"/>
          <w:color w:val="000000"/>
          <w:sz w:val="28"/>
        </w:rPr>
        <w:t>81</w:t>
      </w:r>
      <w:r>
        <w:rPr>
          <w:rFonts w:ascii="Times New Roman"/>
          <w:b w:val="false"/>
          <w:i w:val="false"/>
          <w:color w:val="000000"/>
          <w:sz w:val="28"/>
        </w:rPr>
        <w:t xml:space="preserve">, </w:t>
      </w:r>
      <w:r>
        <w:rPr>
          <w:rFonts w:ascii="Times New Roman"/>
          <w:b w:val="false"/>
          <w:i w:val="false"/>
          <w:color w:val="000000"/>
          <w:sz w:val="28"/>
        </w:rPr>
        <w:t>85</w:t>
      </w:r>
      <w:r>
        <w:rPr>
          <w:rFonts w:ascii="Times New Roman"/>
          <w:b w:val="false"/>
          <w:i w:val="false"/>
          <w:color w:val="000000"/>
          <w:sz w:val="28"/>
        </w:rPr>
        <w:t xml:space="preserve">, </w:t>
      </w:r>
      <w:r>
        <w:rPr>
          <w:rFonts w:ascii="Times New Roman"/>
          <w:b w:val="false"/>
          <w:i w:val="false"/>
          <w:color w:val="000000"/>
          <w:sz w:val="28"/>
        </w:rPr>
        <w:t>89</w:t>
      </w:r>
      <w:r>
        <w:rPr>
          <w:rFonts w:ascii="Times New Roman"/>
          <w:b w:val="false"/>
          <w:i w:val="false"/>
          <w:color w:val="000000"/>
          <w:sz w:val="28"/>
        </w:rPr>
        <w:t xml:space="preserve">, </w:t>
      </w:r>
      <w:r>
        <w:rPr>
          <w:rFonts w:ascii="Times New Roman"/>
          <w:b w:val="false"/>
          <w:i w:val="false"/>
          <w:color w:val="000000"/>
          <w:sz w:val="28"/>
        </w:rPr>
        <w:t>93</w:t>
      </w:r>
      <w:r>
        <w:rPr>
          <w:rFonts w:ascii="Times New Roman"/>
          <w:b w:val="false"/>
          <w:i w:val="false"/>
          <w:color w:val="000000"/>
          <w:sz w:val="28"/>
        </w:rPr>
        <w:t xml:space="preserve">, </w:t>
      </w:r>
      <w:r>
        <w:rPr>
          <w:rFonts w:ascii="Times New Roman"/>
          <w:b w:val="false"/>
          <w:i w:val="false"/>
          <w:color w:val="000000"/>
          <w:sz w:val="28"/>
        </w:rPr>
        <w:t>97</w:t>
      </w:r>
      <w:r>
        <w:rPr>
          <w:rFonts w:ascii="Times New Roman"/>
          <w:b w:val="false"/>
          <w:i w:val="false"/>
          <w:color w:val="000000"/>
          <w:sz w:val="28"/>
        </w:rPr>
        <w:t xml:space="preserve">, </w:t>
      </w:r>
      <w:r>
        <w:rPr>
          <w:rFonts w:ascii="Times New Roman"/>
          <w:b w:val="false"/>
          <w:i w:val="false"/>
          <w:color w:val="000000"/>
          <w:sz w:val="28"/>
        </w:rPr>
        <w:t>101</w:t>
      </w:r>
      <w:r>
        <w:rPr>
          <w:rFonts w:ascii="Times New Roman"/>
          <w:b w:val="false"/>
          <w:i w:val="false"/>
          <w:color w:val="000000"/>
          <w:sz w:val="28"/>
        </w:rPr>
        <w:t xml:space="preserve">, </w:t>
      </w:r>
      <w:r>
        <w:rPr>
          <w:rFonts w:ascii="Times New Roman"/>
          <w:b w:val="false"/>
          <w:i w:val="false"/>
          <w:color w:val="000000"/>
          <w:sz w:val="28"/>
        </w:rPr>
        <w:t>105</w:t>
      </w:r>
      <w:r>
        <w:rPr>
          <w:rFonts w:ascii="Times New Roman"/>
          <w:b w:val="false"/>
          <w:i w:val="false"/>
          <w:color w:val="000000"/>
          <w:sz w:val="28"/>
        </w:rPr>
        <w:t xml:space="preserve">, </w:t>
      </w:r>
      <w:r>
        <w:rPr>
          <w:rFonts w:ascii="Times New Roman"/>
          <w:b w:val="false"/>
          <w:i w:val="false"/>
          <w:color w:val="000000"/>
          <w:sz w:val="28"/>
        </w:rPr>
        <w:t>108</w:t>
      </w:r>
      <w:r>
        <w:rPr>
          <w:rFonts w:ascii="Times New Roman"/>
          <w:b w:val="false"/>
          <w:i w:val="false"/>
          <w:color w:val="000000"/>
          <w:sz w:val="28"/>
        </w:rPr>
        <w:t xml:space="preserve">, </w:t>
      </w:r>
      <w:r>
        <w:rPr>
          <w:rFonts w:ascii="Times New Roman"/>
          <w:b w:val="false"/>
          <w:i w:val="false"/>
          <w:color w:val="000000"/>
          <w:sz w:val="28"/>
        </w:rPr>
        <w:t>111</w:t>
      </w:r>
      <w:r>
        <w:rPr>
          <w:rFonts w:ascii="Times New Roman"/>
          <w:b w:val="false"/>
          <w:i w:val="false"/>
          <w:color w:val="000000"/>
          <w:sz w:val="28"/>
        </w:rPr>
        <w:t xml:space="preserve">, </w:t>
      </w:r>
      <w:r>
        <w:rPr>
          <w:rFonts w:ascii="Times New Roman"/>
          <w:b w:val="false"/>
          <w:i w:val="false"/>
          <w:color w:val="000000"/>
          <w:sz w:val="28"/>
        </w:rPr>
        <w:t>115</w:t>
      </w:r>
      <w:r>
        <w:rPr>
          <w:rFonts w:ascii="Times New Roman"/>
          <w:b w:val="false"/>
          <w:i w:val="false"/>
          <w:color w:val="000000"/>
          <w:sz w:val="28"/>
        </w:rPr>
        <w:t xml:space="preserve">, </w:t>
      </w:r>
      <w:r>
        <w:rPr>
          <w:rFonts w:ascii="Times New Roman"/>
          <w:b w:val="false"/>
          <w:i w:val="false"/>
          <w:color w:val="000000"/>
          <w:sz w:val="28"/>
        </w:rPr>
        <w:t>118</w:t>
      </w:r>
      <w:r>
        <w:rPr>
          <w:rFonts w:ascii="Times New Roman"/>
          <w:b w:val="false"/>
          <w:i w:val="false"/>
          <w:color w:val="000000"/>
          <w:sz w:val="28"/>
        </w:rPr>
        <w:t xml:space="preserve">, </w:t>
      </w:r>
      <w:r>
        <w:rPr>
          <w:rFonts w:ascii="Times New Roman"/>
          <w:b w:val="false"/>
          <w:i w:val="false"/>
          <w:color w:val="000000"/>
          <w:sz w:val="28"/>
        </w:rPr>
        <w:t>121</w:t>
      </w:r>
      <w:r>
        <w:rPr>
          <w:rFonts w:ascii="Times New Roman"/>
          <w:b w:val="false"/>
          <w:i w:val="false"/>
          <w:color w:val="000000"/>
          <w:sz w:val="28"/>
        </w:rPr>
        <w:t xml:space="preserve">, </w:t>
      </w:r>
      <w:r>
        <w:rPr>
          <w:rFonts w:ascii="Times New Roman"/>
          <w:b w:val="false"/>
          <w:i w:val="false"/>
          <w:color w:val="000000"/>
          <w:sz w:val="28"/>
        </w:rPr>
        <w:t>124</w:t>
      </w:r>
      <w:r>
        <w:rPr>
          <w:rFonts w:ascii="Times New Roman"/>
          <w:b w:val="false"/>
          <w:i w:val="false"/>
          <w:color w:val="000000"/>
          <w:sz w:val="28"/>
        </w:rPr>
        <w:t xml:space="preserve">, </w:t>
      </w:r>
      <w:r>
        <w:rPr>
          <w:rFonts w:ascii="Times New Roman"/>
          <w:b w:val="false"/>
          <w:i w:val="false"/>
          <w:color w:val="000000"/>
          <w:sz w:val="28"/>
        </w:rPr>
        <w:t>128</w:t>
      </w:r>
      <w:r>
        <w:rPr>
          <w:rFonts w:ascii="Times New Roman"/>
          <w:b w:val="false"/>
          <w:i w:val="false"/>
          <w:color w:val="000000"/>
          <w:sz w:val="28"/>
        </w:rPr>
        <w:t xml:space="preserve">,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135</w:t>
      </w:r>
      <w:r>
        <w:rPr>
          <w:rFonts w:ascii="Times New Roman"/>
          <w:b w:val="false"/>
          <w:i w:val="false"/>
          <w:color w:val="000000"/>
          <w:sz w:val="28"/>
        </w:rPr>
        <w:t xml:space="preserve">, </w:t>
      </w:r>
      <w:r>
        <w:rPr>
          <w:rFonts w:ascii="Times New Roman"/>
          <w:b w:val="false"/>
          <w:i w:val="false"/>
          <w:color w:val="000000"/>
          <w:sz w:val="28"/>
        </w:rPr>
        <w:t>139</w:t>
      </w:r>
      <w:r>
        <w:rPr>
          <w:rFonts w:ascii="Times New Roman"/>
          <w:b w:val="false"/>
          <w:i w:val="false"/>
          <w:color w:val="000000"/>
          <w:sz w:val="28"/>
        </w:rPr>
        <w:t xml:space="preserve">, </w:t>
      </w:r>
      <w:r>
        <w:rPr>
          <w:rFonts w:ascii="Times New Roman"/>
          <w:b w:val="false"/>
          <w:i w:val="false"/>
          <w:color w:val="000000"/>
          <w:sz w:val="28"/>
        </w:rPr>
        <w:t>143</w:t>
      </w:r>
      <w:r>
        <w:rPr>
          <w:rFonts w:ascii="Times New Roman"/>
          <w:b w:val="false"/>
          <w:i w:val="false"/>
          <w:color w:val="000000"/>
          <w:sz w:val="28"/>
        </w:rPr>
        <w:t xml:space="preserve">, </w:t>
      </w:r>
      <w:r>
        <w:rPr>
          <w:rFonts w:ascii="Times New Roman"/>
          <w:b w:val="false"/>
          <w:i w:val="false"/>
          <w:color w:val="000000"/>
          <w:sz w:val="28"/>
        </w:rPr>
        <w:t>147</w:t>
      </w:r>
      <w:r>
        <w:rPr>
          <w:rFonts w:ascii="Times New Roman"/>
          <w:b w:val="false"/>
          <w:i w:val="false"/>
          <w:color w:val="000000"/>
          <w:sz w:val="28"/>
        </w:rPr>
        <w:t xml:space="preserve">, </w:t>
      </w:r>
      <w:r>
        <w:rPr>
          <w:rFonts w:ascii="Times New Roman"/>
          <w:b w:val="false"/>
          <w:i w:val="false"/>
          <w:color w:val="000000"/>
          <w:sz w:val="28"/>
        </w:rPr>
        <w:t>151</w:t>
      </w:r>
      <w:r>
        <w:rPr>
          <w:rFonts w:ascii="Times New Roman"/>
          <w:b w:val="false"/>
          <w:i w:val="false"/>
          <w:color w:val="000000"/>
          <w:sz w:val="28"/>
        </w:rPr>
        <w:t xml:space="preserve">, </w:t>
      </w:r>
      <w:r>
        <w:rPr>
          <w:rFonts w:ascii="Times New Roman"/>
          <w:b w:val="false"/>
          <w:i w:val="false"/>
          <w:color w:val="000000"/>
          <w:sz w:val="28"/>
        </w:rPr>
        <w:t>155</w:t>
      </w:r>
      <w:r>
        <w:rPr>
          <w:rFonts w:ascii="Times New Roman"/>
          <w:b w:val="false"/>
          <w:i w:val="false"/>
          <w:color w:val="000000"/>
          <w:sz w:val="28"/>
        </w:rPr>
        <w:t xml:space="preserve">, </w:t>
      </w:r>
      <w:r>
        <w:rPr>
          <w:rFonts w:ascii="Times New Roman"/>
          <w:b w:val="false"/>
          <w:i w:val="false"/>
          <w:color w:val="000000"/>
          <w:sz w:val="28"/>
        </w:rPr>
        <w:t>159</w:t>
      </w:r>
      <w:r>
        <w:rPr>
          <w:rFonts w:ascii="Times New Roman"/>
          <w:b w:val="false"/>
          <w:i w:val="false"/>
          <w:color w:val="000000"/>
          <w:sz w:val="28"/>
        </w:rPr>
        <w:t xml:space="preserve">, </w:t>
      </w:r>
      <w:r>
        <w:rPr>
          <w:rFonts w:ascii="Times New Roman"/>
          <w:b w:val="false"/>
          <w:i w:val="false"/>
          <w:color w:val="000000"/>
          <w:sz w:val="28"/>
        </w:rPr>
        <w:t>162</w:t>
      </w:r>
      <w:r>
        <w:rPr>
          <w:rFonts w:ascii="Times New Roman"/>
          <w:b w:val="false"/>
          <w:i w:val="false"/>
          <w:color w:val="000000"/>
          <w:sz w:val="28"/>
        </w:rPr>
        <w:t xml:space="preserve">, </w:t>
      </w:r>
      <w:r>
        <w:rPr>
          <w:rFonts w:ascii="Times New Roman"/>
          <w:b w:val="false"/>
          <w:i w:val="false"/>
          <w:color w:val="000000"/>
          <w:sz w:val="28"/>
        </w:rPr>
        <w:t>165</w:t>
      </w:r>
      <w:r>
        <w:rPr>
          <w:rFonts w:ascii="Times New Roman"/>
          <w:b w:val="false"/>
          <w:i w:val="false"/>
          <w:color w:val="000000"/>
          <w:sz w:val="28"/>
        </w:rPr>
        <w:t xml:space="preserve">, </w:t>
      </w:r>
      <w:r>
        <w:rPr>
          <w:rFonts w:ascii="Times New Roman"/>
          <w:b w:val="false"/>
          <w:i w:val="false"/>
          <w:color w:val="000000"/>
          <w:sz w:val="28"/>
        </w:rPr>
        <w:t>169</w:t>
      </w:r>
      <w:r>
        <w:rPr>
          <w:rFonts w:ascii="Times New Roman"/>
          <w:b w:val="false"/>
          <w:i w:val="false"/>
          <w:color w:val="000000"/>
          <w:sz w:val="28"/>
        </w:rPr>
        <w:t xml:space="preserve">, </w:t>
      </w:r>
      <w:r>
        <w:rPr>
          <w:rFonts w:ascii="Times New Roman"/>
          <w:b w:val="false"/>
          <w:i w:val="false"/>
          <w:color w:val="000000"/>
          <w:sz w:val="28"/>
        </w:rPr>
        <w:t>172</w:t>
      </w:r>
      <w:r>
        <w:rPr>
          <w:rFonts w:ascii="Times New Roman"/>
          <w:b w:val="false"/>
          <w:i w:val="false"/>
          <w:color w:val="000000"/>
          <w:sz w:val="28"/>
        </w:rPr>
        <w:t xml:space="preserve">, </w:t>
      </w:r>
      <w:r>
        <w:rPr>
          <w:rFonts w:ascii="Times New Roman"/>
          <w:b w:val="false"/>
          <w:i w:val="false"/>
          <w:color w:val="000000"/>
          <w:sz w:val="28"/>
        </w:rPr>
        <w:t>176</w:t>
      </w:r>
      <w:r>
        <w:rPr>
          <w:rFonts w:ascii="Times New Roman"/>
          <w:b w:val="false"/>
          <w:i w:val="false"/>
          <w:color w:val="000000"/>
          <w:sz w:val="28"/>
        </w:rPr>
        <w:t xml:space="preserve">, </w:t>
      </w:r>
      <w:r>
        <w:rPr>
          <w:rFonts w:ascii="Times New Roman"/>
          <w:b w:val="false"/>
          <w:i w:val="false"/>
          <w:color w:val="000000"/>
          <w:sz w:val="28"/>
        </w:rPr>
        <w:t>180</w:t>
      </w:r>
      <w:r>
        <w:rPr>
          <w:rFonts w:ascii="Times New Roman"/>
          <w:b w:val="false"/>
          <w:i w:val="false"/>
          <w:color w:val="000000"/>
          <w:sz w:val="28"/>
        </w:rPr>
        <w:t xml:space="preserve">, </w:t>
      </w:r>
      <w:r>
        <w:rPr>
          <w:rFonts w:ascii="Times New Roman"/>
          <w:b w:val="false"/>
          <w:i w:val="false"/>
          <w:color w:val="000000"/>
          <w:sz w:val="28"/>
        </w:rPr>
        <w:t>184</w:t>
      </w:r>
      <w:r>
        <w:rPr>
          <w:rFonts w:ascii="Times New Roman"/>
          <w:b w:val="false"/>
          <w:i w:val="false"/>
          <w:color w:val="000000"/>
          <w:sz w:val="28"/>
        </w:rPr>
        <w:t xml:space="preserve">, </w:t>
      </w:r>
      <w:r>
        <w:rPr>
          <w:rFonts w:ascii="Times New Roman"/>
          <w:b w:val="false"/>
          <w:i w:val="false"/>
          <w:color w:val="000000"/>
          <w:sz w:val="28"/>
        </w:rPr>
        <w:t>188</w:t>
      </w:r>
      <w:r>
        <w:rPr>
          <w:rFonts w:ascii="Times New Roman"/>
          <w:b w:val="false"/>
          <w:i w:val="false"/>
          <w:color w:val="000000"/>
          <w:sz w:val="28"/>
        </w:rPr>
        <w:t xml:space="preserve">, </w:t>
      </w:r>
      <w:r>
        <w:rPr>
          <w:rFonts w:ascii="Times New Roman"/>
          <w:b w:val="false"/>
          <w:i w:val="false"/>
          <w:color w:val="000000"/>
          <w:sz w:val="28"/>
        </w:rPr>
        <w:t>192</w:t>
      </w:r>
      <w:r>
        <w:rPr>
          <w:rFonts w:ascii="Times New Roman"/>
          <w:b w:val="false"/>
          <w:i w:val="false"/>
          <w:color w:val="000000"/>
          <w:sz w:val="28"/>
        </w:rPr>
        <w:t xml:space="preserve">, </w:t>
      </w:r>
      <w:r>
        <w:rPr>
          <w:rFonts w:ascii="Times New Roman"/>
          <w:b w:val="false"/>
          <w:i w:val="false"/>
          <w:color w:val="000000"/>
          <w:sz w:val="28"/>
        </w:rPr>
        <w:t>196</w:t>
      </w:r>
      <w:r>
        <w:rPr>
          <w:rFonts w:ascii="Times New Roman"/>
          <w:b w:val="false"/>
          <w:i w:val="false"/>
          <w:color w:val="000000"/>
          <w:sz w:val="28"/>
        </w:rPr>
        <w:t xml:space="preserve">, </w:t>
      </w:r>
      <w:r>
        <w:rPr>
          <w:rFonts w:ascii="Times New Roman"/>
          <w:b w:val="false"/>
          <w:i w:val="false"/>
          <w:color w:val="000000"/>
          <w:sz w:val="28"/>
        </w:rPr>
        <w:t>200</w:t>
      </w:r>
      <w:r>
        <w:rPr>
          <w:rFonts w:ascii="Times New Roman"/>
          <w:b w:val="false"/>
          <w:i w:val="false"/>
          <w:color w:val="000000"/>
          <w:sz w:val="28"/>
        </w:rPr>
        <w:t xml:space="preserve">, </w:t>
      </w:r>
      <w:r>
        <w:rPr>
          <w:rFonts w:ascii="Times New Roman"/>
          <w:b w:val="false"/>
          <w:i w:val="false"/>
          <w:color w:val="000000"/>
          <w:sz w:val="28"/>
        </w:rPr>
        <w:t>204</w:t>
      </w:r>
      <w:r>
        <w:rPr>
          <w:rFonts w:ascii="Times New Roman"/>
          <w:b w:val="false"/>
          <w:i w:val="false"/>
          <w:color w:val="000000"/>
          <w:sz w:val="28"/>
        </w:rPr>
        <w:t xml:space="preserve">, </w:t>
      </w:r>
      <w:r>
        <w:rPr>
          <w:rFonts w:ascii="Times New Roman"/>
          <w:b w:val="false"/>
          <w:i w:val="false"/>
          <w:color w:val="000000"/>
          <w:sz w:val="28"/>
        </w:rPr>
        <w:t>208</w:t>
      </w:r>
      <w:r>
        <w:rPr>
          <w:rFonts w:ascii="Times New Roman"/>
          <w:b w:val="false"/>
          <w:i w:val="false"/>
          <w:color w:val="000000"/>
          <w:sz w:val="28"/>
        </w:rPr>
        <w:t xml:space="preserve">, </w:t>
      </w:r>
      <w:r>
        <w:rPr>
          <w:rFonts w:ascii="Times New Roman"/>
          <w:b w:val="false"/>
          <w:i w:val="false"/>
          <w:color w:val="000000"/>
          <w:sz w:val="28"/>
        </w:rPr>
        <w:t>212</w:t>
      </w:r>
      <w:r>
        <w:rPr>
          <w:rFonts w:ascii="Times New Roman"/>
          <w:b w:val="false"/>
          <w:i w:val="false"/>
          <w:color w:val="000000"/>
          <w:sz w:val="28"/>
        </w:rPr>
        <w:t xml:space="preserve">, </w:t>
      </w:r>
      <w:r>
        <w:rPr>
          <w:rFonts w:ascii="Times New Roman"/>
          <w:b w:val="false"/>
          <w:i w:val="false"/>
          <w:color w:val="000000"/>
          <w:sz w:val="28"/>
        </w:rPr>
        <w:t>216</w:t>
      </w:r>
      <w:r>
        <w:rPr>
          <w:rFonts w:ascii="Times New Roman"/>
          <w:b w:val="false"/>
          <w:i w:val="false"/>
          <w:color w:val="000000"/>
          <w:sz w:val="28"/>
        </w:rPr>
        <w:t xml:space="preserve">, </w:t>
      </w:r>
      <w:r>
        <w:rPr>
          <w:rFonts w:ascii="Times New Roman"/>
          <w:b w:val="false"/>
          <w:i w:val="false"/>
          <w:color w:val="000000"/>
          <w:sz w:val="28"/>
        </w:rPr>
        <w:t>220</w:t>
      </w:r>
      <w:r>
        <w:rPr>
          <w:rFonts w:ascii="Times New Roman"/>
          <w:b w:val="false"/>
          <w:i w:val="false"/>
          <w:color w:val="000000"/>
          <w:sz w:val="28"/>
        </w:rPr>
        <w:t xml:space="preserve">, </w:t>
      </w:r>
      <w:r>
        <w:rPr>
          <w:rFonts w:ascii="Times New Roman"/>
          <w:b w:val="false"/>
          <w:i w:val="false"/>
          <w:color w:val="000000"/>
          <w:sz w:val="28"/>
        </w:rPr>
        <w:t>223</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241</w:t>
      </w:r>
      <w:r>
        <w:rPr>
          <w:rFonts w:ascii="Times New Roman"/>
          <w:b w:val="false"/>
          <w:i w:val="false"/>
          <w:color w:val="000000"/>
          <w:sz w:val="28"/>
        </w:rPr>
        <w:t xml:space="preserve">,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278</w:t>
      </w:r>
      <w:r>
        <w:rPr>
          <w:rFonts w:ascii="Times New Roman"/>
          <w:b w:val="false"/>
          <w:i w:val="false"/>
          <w:color w:val="000000"/>
          <w:sz w:val="28"/>
        </w:rPr>
        <w:t xml:space="preserve">, </w:t>
      </w:r>
      <w:r>
        <w:rPr>
          <w:rFonts w:ascii="Times New Roman"/>
          <w:b w:val="false"/>
          <w:i w:val="false"/>
          <w:color w:val="000000"/>
          <w:sz w:val="28"/>
        </w:rPr>
        <w:t>281</w:t>
      </w:r>
      <w:r>
        <w:rPr>
          <w:rFonts w:ascii="Times New Roman"/>
          <w:b w:val="false"/>
          <w:i w:val="false"/>
          <w:color w:val="000000"/>
          <w:sz w:val="28"/>
        </w:rPr>
        <w:t xml:space="preserve">, </w:t>
      </w:r>
      <w:r>
        <w:rPr>
          <w:rFonts w:ascii="Times New Roman"/>
          <w:b w:val="false"/>
          <w:i w:val="false"/>
          <w:color w:val="000000"/>
          <w:sz w:val="28"/>
        </w:rPr>
        <w:t>285</w:t>
      </w:r>
      <w:r>
        <w:rPr>
          <w:rFonts w:ascii="Times New Roman"/>
          <w:b w:val="false"/>
          <w:i w:val="false"/>
          <w:color w:val="000000"/>
          <w:sz w:val="28"/>
        </w:rPr>
        <w:t xml:space="preserve">, </w:t>
      </w:r>
      <w:r>
        <w:rPr>
          <w:rFonts w:ascii="Times New Roman"/>
          <w:b w:val="false"/>
          <w:i w:val="false"/>
          <w:color w:val="000000"/>
          <w:sz w:val="28"/>
        </w:rPr>
        <w:t>288</w:t>
      </w:r>
      <w:r>
        <w:rPr>
          <w:rFonts w:ascii="Times New Roman"/>
          <w:b w:val="false"/>
          <w:i w:val="false"/>
          <w:color w:val="000000"/>
          <w:sz w:val="28"/>
        </w:rPr>
        <w:t xml:space="preserve">, </w:t>
      </w:r>
      <w:r>
        <w:rPr>
          <w:rFonts w:ascii="Times New Roman"/>
          <w:b w:val="false"/>
          <w:i w:val="false"/>
          <w:color w:val="000000"/>
          <w:sz w:val="28"/>
        </w:rPr>
        <w:t>292</w:t>
      </w:r>
      <w:r>
        <w:rPr>
          <w:rFonts w:ascii="Times New Roman"/>
          <w:b w:val="false"/>
          <w:i w:val="false"/>
          <w:color w:val="000000"/>
          <w:sz w:val="28"/>
        </w:rPr>
        <w:t xml:space="preserve">, </w:t>
      </w:r>
      <w:r>
        <w:rPr>
          <w:rFonts w:ascii="Times New Roman"/>
          <w:b w:val="false"/>
          <w:i w:val="false"/>
          <w:color w:val="000000"/>
          <w:sz w:val="28"/>
        </w:rPr>
        <w:t>296</w:t>
      </w:r>
      <w:r>
        <w:rPr>
          <w:rFonts w:ascii="Times New Roman"/>
          <w:b w:val="false"/>
          <w:i w:val="false"/>
          <w:color w:val="000000"/>
          <w:sz w:val="28"/>
        </w:rPr>
        <w:t xml:space="preserve">, </w:t>
      </w:r>
      <w:r>
        <w:rPr>
          <w:rFonts w:ascii="Times New Roman"/>
          <w:b w:val="false"/>
          <w:i w:val="false"/>
          <w:color w:val="000000"/>
          <w:sz w:val="28"/>
        </w:rPr>
        <w:t>300</w:t>
      </w:r>
      <w:r>
        <w:rPr>
          <w:rFonts w:ascii="Times New Roman"/>
          <w:b w:val="false"/>
          <w:i w:val="false"/>
          <w:color w:val="000000"/>
          <w:sz w:val="28"/>
        </w:rPr>
        <w:t xml:space="preserve">, </w:t>
      </w:r>
      <w:r>
        <w:rPr>
          <w:rFonts w:ascii="Times New Roman"/>
          <w:b w:val="false"/>
          <w:i w:val="false"/>
          <w:color w:val="000000"/>
          <w:sz w:val="28"/>
        </w:rPr>
        <w:t>304</w:t>
      </w:r>
      <w:r>
        <w:rPr>
          <w:rFonts w:ascii="Times New Roman"/>
          <w:b w:val="false"/>
          <w:i w:val="false"/>
          <w:color w:val="000000"/>
          <w:sz w:val="28"/>
        </w:rPr>
        <w:t xml:space="preserve">, </w:t>
      </w:r>
      <w:r>
        <w:rPr>
          <w:rFonts w:ascii="Times New Roman"/>
          <w:b w:val="false"/>
          <w:i w:val="false"/>
          <w:color w:val="000000"/>
          <w:sz w:val="28"/>
        </w:rPr>
        <w:t>307</w:t>
      </w:r>
      <w:r>
        <w:rPr>
          <w:rFonts w:ascii="Times New Roman"/>
          <w:b w:val="false"/>
          <w:i w:val="false"/>
          <w:color w:val="000000"/>
          <w:sz w:val="28"/>
        </w:rPr>
        <w:t xml:space="preserve">, </w:t>
      </w:r>
      <w:r>
        <w:rPr>
          <w:rFonts w:ascii="Times New Roman"/>
          <w:b w:val="false"/>
          <w:i w:val="false"/>
          <w:color w:val="000000"/>
          <w:sz w:val="28"/>
        </w:rPr>
        <w:t>311</w:t>
      </w:r>
      <w:r>
        <w:rPr>
          <w:rFonts w:ascii="Times New Roman"/>
          <w:b w:val="false"/>
          <w:i w:val="false"/>
          <w:color w:val="000000"/>
          <w:sz w:val="28"/>
        </w:rPr>
        <w:t xml:space="preserve">, </w:t>
      </w:r>
      <w:r>
        <w:rPr>
          <w:rFonts w:ascii="Times New Roman"/>
          <w:b w:val="false"/>
          <w:i w:val="false"/>
          <w:color w:val="000000"/>
          <w:sz w:val="28"/>
        </w:rPr>
        <w:t>315</w:t>
      </w:r>
      <w:r>
        <w:rPr>
          <w:rFonts w:ascii="Times New Roman"/>
          <w:b w:val="false"/>
          <w:i w:val="false"/>
          <w:color w:val="000000"/>
          <w:sz w:val="28"/>
        </w:rPr>
        <w:t xml:space="preserve">, </w:t>
      </w:r>
      <w:r>
        <w:rPr>
          <w:rFonts w:ascii="Times New Roman"/>
          <w:b w:val="false"/>
          <w:i w:val="false"/>
          <w:color w:val="000000"/>
          <w:sz w:val="28"/>
        </w:rPr>
        <w:t>319</w:t>
      </w:r>
      <w:r>
        <w:rPr>
          <w:rFonts w:ascii="Times New Roman"/>
          <w:b w:val="false"/>
          <w:i w:val="false"/>
          <w:color w:val="000000"/>
          <w:sz w:val="28"/>
        </w:rPr>
        <w:t xml:space="preserve">, </w:t>
      </w:r>
      <w:r>
        <w:rPr>
          <w:rFonts w:ascii="Times New Roman"/>
          <w:b w:val="false"/>
          <w:i w:val="false"/>
          <w:color w:val="000000"/>
          <w:sz w:val="28"/>
        </w:rPr>
        <w:t>324</w:t>
      </w:r>
      <w:r>
        <w:rPr>
          <w:rFonts w:ascii="Times New Roman"/>
          <w:b w:val="false"/>
          <w:i w:val="false"/>
          <w:color w:val="000000"/>
          <w:sz w:val="28"/>
        </w:rPr>
        <w:t xml:space="preserve">, </w:t>
      </w:r>
      <w:r>
        <w:rPr>
          <w:rFonts w:ascii="Times New Roman"/>
          <w:b w:val="false"/>
          <w:i w:val="false"/>
          <w:color w:val="000000"/>
          <w:sz w:val="28"/>
        </w:rPr>
        <w:t>328</w:t>
      </w:r>
      <w:r>
        <w:rPr>
          <w:rFonts w:ascii="Times New Roman"/>
          <w:b w:val="false"/>
          <w:i w:val="false"/>
          <w:color w:val="000000"/>
          <w:sz w:val="28"/>
        </w:rPr>
        <w:t xml:space="preserve">, </w:t>
      </w:r>
      <w:r>
        <w:rPr>
          <w:rFonts w:ascii="Times New Roman"/>
          <w:b w:val="false"/>
          <w:i w:val="false"/>
          <w:color w:val="000000"/>
          <w:sz w:val="28"/>
        </w:rPr>
        <w:t>332</w:t>
      </w:r>
      <w:r>
        <w:rPr>
          <w:rFonts w:ascii="Times New Roman"/>
          <w:b w:val="false"/>
          <w:i w:val="false"/>
          <w:color w:val="000000"/>
          <w:sz w:val="28"/>
        </w:rPr>
        <w:t xml:space="preserve">, </w:t>
      </w:r>
      <w:r>
        <w:rPr>
          <w:rFonts w:ascii="Times New Roman"/>
          <w:b w:val="false"/>
          <w:i w:val="false"/>
          <w:color w:val="000000"/>
          <w:sz w:val="28"/>
        </w:rPr>
        <w:t>339</w:t>
      </w:r>
      <w:r>
        <w:rPr>
          <w:rFonts w:ascii="Times New Roman"/>
          <w:b w:val="false"/>
          <w:i w:val="false"/>
          <w:color w:val="000000"/>
          <w:sz w:val="28"/>
        </w:rPr>
        <w:t xml:space="preserve">, </w:t>
      </w:r>
      <w:r>
        <w:rPr>
          <w:rFonts w:ascii="Times New Roman"/>
          <w:b w:val="false"/>
          <w:i w:val="false"/>
          <w:color w:val="000000"/>
          <w:sz w:val="28"/>
        </w:rPr>
        <w:t>340</w:t>
      </w:r>
      <w:r>
        <w:rPr>
          <w:rFonts w:ascii="Times New Roman"/>
          <w:b w:val="false"/>
          <w:i w:val="false"/>
          <w:color w:val="000000"/>
          <w:sz w:val="28"/>
        </w:rPr>
        <w:t xml:space="preserve">, </w:t>
      </w:r>
      <w:r>
        <w:rPr>
          <w:rFonts w:ascii="Times New Roman"/>
          <w:b w:val="false"/>
          <w:i w:val="false"/>
          <w:color w:val="000000"/>
          <w:sz w:val="28"/>
        </w:rPr>
        <w:t>343</w:t>
      </w:r>
      <w:r>
        <w:rPr>
          <w:rFonts w:ascii="Times New Roman"/>
          <w:b w:val="false"/>
          <w:i w:val="false"/>
          <w:color w:val="000000"/>
          <w:sz w:val="28"/>
        </w:rPr>
        <w:t xml:space="preserve">, </w:t>
      </w:r>
      <w:r>
        <w:rPr>
          <w:rFonts w:ascii="Times New Roman"/>
          <w:b w:val="false"/>
          <w:i w:val="false"/>
          <w:color w:val="000000"/>
          <w:sz w:val="28"/>
        </w:rPr>
        <w:t>347</w:t>
      </w:r>
      <w:r>
        <w:rPr>
          <w:rFonts w:ascii="Times New Roman"/>
          <w:b w:val="false"/>
          <w:i w:val="false"/>
          <w:color w:val="000000"/>
          <w:sz w:val="28"/>
        </w:rPr>
        <w:t xml:space="preserve">, </w:t>
      </w:r>
      <w:r>
        <w:rPr>
          <w:rFonts w:ascii="Times New Roman"/>
          <w:b w:val="false"/>
          <w:i w:val="false"/>
          <w:color w:val="000000"/>
          <w:sz w:val="28"/>
        </w:rPr>
        <w:t>351</w:t>
      </w:r>
      <w:r>
        <w:rPr>
          <w:rFonts w:ascii="Times New Roman"/>
          <w:b w:val="false"/>
          <w:i w:val="false"/>
          <w:color w:val="000000"/>
          <w:sz w:val="28"/>
        </w:rPr>
        <w:t xml:space="preserve">, </w:t>
      </w:r>
      <w:r>
        <w:rPr>
          <w:rFonts w:ascii="Times New Roman"/>
          <w:b w:val="false"/>
          <w:i w:val="false"/>
          <w:color w:val="000000"/>
          <w:sz w:val="28"/>
        </w:rPr>
        <w:t>355 қосымшылар</w:t>
      </w:r>
      <w:r>
        <w:rPr>
          <w:rFonts w:ascii="Times New Roman"/>
          <w:b w:val="false"/>
          <w:i w:val="false"/>
          <w:color w:val="000000"/>
          <w:sz w:val="28"/>
        </w:rPr>
        <w:t>);</w:t>
      </w:r>
    </w:p>
    <w:bookmarkEnd w:id="46"/>
    <w:bookmarkStart w:name="z53" w:id="47"/>
    <w:p>
      <w:pPr>
        <w:spacing w:after="0"/>
        <w:ind w:left="0"/>
        <w:jc w:val="both"/>
      </w:pPr>
      <w:r>
        <w:rPr>
          <w:rFonts w:ascii="Times New Roman"/>
          <w:b w:val="false"/>
          <w:i w:val="false"/>
          <w:color w:val="000000"/>
          <w:sz w:val="28"/>
        </w:rPr>
        <w:t>
      7) ауыл шаруашылығы жануарларының мал басын шалғайдағы жайылымдарда орналастыру схемалар (</w:t>
      </w:r>
      <w:r>
        <w:rPr>
          <w:rFonts w:ascii="Times New Roman"/>
          <w:b w:val="false"/>
          <w:i w:val="false"/>
          <w:color w:val="000000"/>
          <w:sz w:val="28"/>
        </w:rPr>
        <w:t>75,</w:t>
      </w:r>
      <w:r>
        <w:rPr>
          <w:rFonts w:ascii="Times New Roman"/>
          <w:b w:val="false"/>
          <w:i w:val="false"/>
          <w:color w:val="000000"/>
          <w:sz w:val="28"/>
        </w:rPr>
        <w:t xml:space="preserve"> </w:t>
      </w:r>
      <w:r>
        <w:rPr>
          <w:rFonts w:ascii="Times New Roman"/>
          <w:b w:val="false"/>
          <w:i w:val="false"/>
          <w:color w:val="000000"/>
          <w:sz w:val="28"/>
        </w:rPr>
        <w:t>109</w:t>
      </w:r>
      <w:r>
        <w:rPr>
          <w:rFonts w:ascii="Times New Roman"/>
          <w:b w:val="false"/>
          <w:i w:val="false"/>
          <w:color w:val="000000"/>
          <w:sz w:val="28"/>
        </w:rPr>
        <w:t xml:space="preserve">, </w:t>
      </w:r>
      <w:r>
        <w:rPr>
          <w:rFonts w:ascii="Times New Roman"/>
          <w:b w:val="false"/>
          <w:i w:val="false"/>
          <w:color w:val="000000"/>
          <w:sz w:val="28"/>
        </w:rPr>
        <w:t>122</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253 қосымшылар</w:t>
      </w:r>
      <w:r>
        <w:rPr>
          <w:rFonts w:ascii="Times New Roman"/>
          <w:b w:val="false"/>
          <w:i w:val="false"/>
          <w:color w:val="000000"/>
          <w:sz w:val="28"/>
        </w:rPr>
        <w:t>). Қоғамдық кадастрлық картаға сәйкес бос жер телімдерінің болмауына байланысты тұрғындардың өз ауласында ауылшаруашылық малдарын жаюға қажеттілігін қанағаттандыру мақсатында резервтеуге жататын жайылымдар жоқ.</w:t>
      </w:r>
    </w:p>
    <w:bookmarkEnd w:id="47"/>
    <w:bookmarkStart w:name="z54" w:id="48"/>
    <w:p>
      <w:pPr>
        <w:spacing w:after="0"/>
        <w:ind w:left="0"/>
        <w:jc w:val="both"/>
      </w:pPr>
      <w:r>
        <w:rPr>
          <w:rFonts w:ascii="Times New Roman"/>
          <w:b w:val="false"/>
          <w:i w:val="false"/>
          <w:color w:val="000000"/>
          <w:sz w:val="28"/>
        </w:rPr>
        <w:t>
      Ауылдық округке кіретін ауылдық елді мекендер арасында жайылымдарды жобалық бөлу (қайта бөлу) жүргізілген жоқ.</w:t>
      </w:r>
    </w:p>
    <w:bookmarkEnd w:id="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 қосымша</w:t>
            </w:r>
          </w:p>
        </w:tc>
      </w:tr>
    </w:tbl>
    <w:bookmarkStart w:name="z56" w:id="49"/>
    <w:p>
      <w:pPr>
        <w:spacing w:after="0"/>
        <w:ind w:left="0"/>
        <w:jc w:val="left"/>
      </w:pPr>
      <w:r>
        <w:rPr>
          <w:rFonts w:ascii="Times New Roman"/>
          <w:b/>
          <w:i w:val="false"/>
          <w:color w:val="000000"/>
        </w:rPr>
        <w:t xml:space="preserve"> Бұқар жырау ауданының әкімшілік-аумақтық бөлінісі</w:t>
      </w:r>
    </w:p>
    <w:bookmarkEnd w:id="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бірліктің атауы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 w:id="50"/>
          <w:p>
            <w:pPr>
              <w:spacing w:after="20"/>
              <w:ind w:left="20"/>
              <w:jc w:val="both"/>
            </w:pPr>
            <w:r>
              <w:rPr>
                <w:rFonts w:ascii="Times New Roman"/>
                <w:b w:val="false"/>
                <w:i w:val="false"/>
                <w:color w:val="000000"/>
                <w:sz w:val="20"/>
              </w:rPr>
              <w:t>
Ақбел ауылы</w:t>
            </w:r>
          </w:p>
          <w:bookmarkEnd w:id="50"/>
          <w:p>
            <w:pPr>
              <w:spacing w:after="20"/>
              <w:ind w:left="20"/>
              <w:jc w:val="both"/>
            </w:pPr>
            <w:r>
              <w:rPr>
                <w:rFonts w:ascii="Times New Roman"/>
                <w:b w:val="false"/>
                <w:i w:val="false"/>
                <w:color w:val="000000"/>
                <w:sz w:val="20"/>
              </w:rPr>
              <w:t>
Құрама ауылы Алабас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ауылы Ынтымақ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ауылы Астаховка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ауылы Аюлы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ауылы Семізбұғы ауылы Шалқар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Гагаринское ауылы Садовое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ауылы Трудовое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 w:id="51"/>
          <w:p>
            <w:pPr>
              <w:spacing w:after="20"/>
              <w:ind w:left="20"/>
              <w:jc w:val="both"/>
            </w:pPr>
            <w:r>
              <w:rPr>
                <w:rFonts w:ascii="Times New Roman"/>
                <w:b w:val="false"/>
                <w:i w:val="false"/>
                <w:color w:val="000000"/>
                <w:sz w:val="20"/>
              </w:rPr>
              <w:t>
Қаражар ауылы Волковское ауылы Геологическое ауылы</w:t>
            </w:r>
          </w:p>
          <w:bookmarkEnd w:id="51"/>
          <w:p>
            <w:pPr>
              <w:spacing w:after="20"/>
              <w:ind w:left="20"/>
              <w:jc w:val="both"/>
            </w:pPr>
            <w:r>
              <w:rPr>
                <w:rFonts w:ascii="Times New Roman"/>
                <w:b w:val="false"/>
                <w:i w:val="false"/>
                <w:color w:val="000000"/>
                <w:sz w:val="20"/>
              </w:rPr>
              <w:t>
Асыл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Қарақұдық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Қарақұдық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 w:id="52"/>
          <w:p>
            <w:pPr>
              <w:spacing w:after="20"/>
              <w:ind w:left="20"/>
              <w:jc w:val="both"/>
            </w:pPr>
            <w:r>
              <w:rPr>
                <w:rFonts w:ascii="Times New Roman"/>
                <w:b w:val="false"/>
                <w:i w:val="false"/>
                <w:color w:val="000000"/>
                <w:sz w:val="20"/>
              </w:rPr>
              <w:t>
Көкпекті ауылы</w:t>
            </w:r>
          </w:p>
          <w:bookmarkEnd w:id="52"/>
          <w:p>
            <w:pPr>
              <w:spacing w:after="20"/>
              <w:ind w:left="20"/>
              <w:jc w:val="both"/>
            </w:pPr>
            <w:r>
              <w:rPr>
                <w:rFonts w:ascii="Times New Roman"/>
                <w:b w:val="false"/>
                <w:i w:val="false"/>
                <w:color w:val="000000"/>
                <w:sz w:val="20"/>
              </w:rPr>
              <w:t>
Байқадам ауылы Сарытөбе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ауылы Ақжар ауылы Алғабас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ауылы Тасуыл ауылы Саратовка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 w:id="53"/>
          <w:p>
            <w:pPr>
              <w:spacing w:after="20"/>
              <w:ind w:left="20"/>
              <w:jc w:val="both"/>
            </w:pPr>
            <w:r>
              <w:rPr>
                <w:rFonts w:ascii="Times New Roman"/>
                <w:b w:val="false"/>
                <w:i w:val="false"/>
                <w:color w:val="000000"/>
                <w:sz w:val="20"/>
              </w:rPr>
              <w:t>
Жаңаөзен ауылы Стан ауылы</w:t>
            </w:r>
          </w:p>
          <w:bookmarkEnd w:id="53"/>
          <w:p>
            <w:pPr>
              <w:spacing w:after="20"/>
              <w:ind w:left="20"/>
              <w:jc w:val="both"/>
            </w:pPr>
            <w:r>
              <w:rPr>
                <w:rFonts w:ascii="Times New Roman"/>
                <w:b w:val="false"/>
                <w:i w:val="false"/>
                <w:color w:val="000000"/>
                <w:sz w:val="20"/>
              </w:rPr>
              <w:t>
Севан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ауылы Жаңақала ауылы Жастілек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Ростовка ауылы Красная Нива ауылы Қызылжар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ауылы Тегісжол ауылы Чкалово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Суықсу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Сүықсу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Тоғызкұдық ауылы Тасшоқы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ауылы Первое Мая ауылы Старая Тузда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 w:id="54"/>
          <w:p>
            <w:pPr>
              <w:spacing w:after="20"/>
              <w:ind w:left="20"/>
              <w:jc w:val="both"/>
            </w:pPr>
            <w:r>
              <w:rPr>
                <w:rFonts w:ascii="Times New Roman"/>
                <w:b w:val="false"/>
                <w:i w:val="false"/>
                <w:color w:val="000000"/>
                <w:sz w:val="20"/>
              </w:rPr>
              <w:t>
Үміткер ауылы</w:t>
            </w:r>
          </w:p>
          <w:bookmarkEnd w:id="54"/>
          <w:p>
            <w:pPr>
              <w:spacing w:after="20"/>
              <w:ind w:left="20"/>
              <w:jc w:val="both"/>
            </w:pPr>
            <w:r>
              <w:rPr>
                <w:rFonts w:ascii="Times New Roman"/>
                <w:b w:val="false"/>
                <w:i w:val="false"/>
                <w:color w:val="000000"/>
                <w:sz w:val="20"/>
              </w:rPr>
              <w:t>
Төрткөл ауылы Үлгі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ауылы Атамекен ауылы Құрылыс ауылы Сарыарка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Центральное ауылы Андренников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ауылы Ащысу станциясы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 қосымша</w:t>
            </w:r>
          </w:p>
        </w:tc>
      </w:tr>
    </w:tbl>
    <w:bookmarkStart w:name="z63" w:id="55"/>
    <w:p>
      <w:pPr>
        <w:spacing w:after="0"/>
        <w:ind w:left="0"/>
        <w:jc w:val="left"/>
      </w:pPr>
      <w:r>
        <w:rPr>
          <w:rFonts w:ascii="Times New Roman"/>
          <w:b/>
          <w:i w:val="false"/>
          <w:color w:val="000000"/>
        </w:rPr>
        <w:t xml:space="preserve"> Бұқар жырау ауданы әкімшілік-аумақтық бірліктердегі жайылымдық алқаптары</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бірліктер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 дің аланы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жайылымдар, га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12 479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10 548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7 283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3 687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12 545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7 396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33 030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30 186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17 254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15 440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13 058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10 485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1 164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21 028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15 393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23 447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15 753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5 568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3 965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ауылының әкімшілік бағыныстылығы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1 772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6 566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5 657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Қарақұдык ауылының әкімшілік бағыныстылығы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11 622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11 133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14 915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13 201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22 432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17 865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4 587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5 198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4 322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20 317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16 354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2 666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Суықсу ауылының әкімшілік бағыныстылығы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14 360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13 092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18 400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16 734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4 979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3 959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39 378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35 346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14 798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13 576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4 835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28 227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25 424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372 063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305 865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 қосымша</w:t>
            </w:r>
          </w:p>
        </w:tc>
      </w:tr>
    </w:tbl>
    <w:bookmarkStart w:name="z65" w:id="56"/>
    <w:p>
      <w:pPr>
        <w:spacing w:after="0"/>
        <w:ind w:left="0"/>
        <w:jc w:val="left"/>
      </w:pPr>
      <w:r>
        <w:rPr>
          <w:rFonts w:ascii="Times New Roman"/>
          <w:b/>
          <w:i w:val="false"/>
          <w:color w:val="000000"/>
        </w:rPr>
        <w:t xml:space="preserve"> 2024 жылғы 01 қаңтардағы Бұқар жырау ауданы әкімшілік-аумақтық бірліктер бөлімінде ауыл шаруашылығы жануарларының мал саны туралы мәліметтері</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атаулары</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1 030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1 731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Қарақұдық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9 630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1 075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Суыксу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4 691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1 522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90 587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34 965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40 444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15 178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 қосымша</w:t>
            </w:r>
          </w:p>
        </w:tc>
      </w:tr>
    </w:tbl>
    <w:bookmarkStart w:name="z67" w:id="57"/>
    <w:p>
      <w:pPr>
        <w:spacing w:after="0"/>
        <w:ind w:left="0"/>
        <w:jc w:val="left"/>
      </w:pPr>
      <w:r>
        <w:rPr>
          <w:rFonts w:ascii="Times New Roman"/>
          <w:b/>
          <w:i w:val="false"/>
          <w:color w:val="000000"/>
        </w:rPr>
        <w:t xml:space="preserve"> Құрылған табын, отар, табын саны туралы мәліметтер контексте ауыл шаруашылығы жануарларының түрлері бойынша Бұқар жырау ауданының әкімшілік-аумақтық бірліктері</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елді мекендердің атаулары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гурт, отар, табын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ауылының әкімшілік бағыныстылығы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Қарақұдык ауылының әкімшілік бағыныстылығы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Суыксу ауылының әкімшілік бағыныстылығы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 қосымша</w:t>
            </w:r>
          </w:p>
        </w:tc>
      </w:tr>
    </w:tbl>
    <w:bookmarkStart w:name="z69" w:id="58"/>
    <w:p>
      <w:pPr>
        <w:spacing w:after="0"/>
        <w:ind w:left="0"/>
        <w:jc w:val="left"/>
      </w:pPr>
      <w:r>
        <w:rPr>
          <w:rFonts w:ascii="Times New Roman"/>
          <w:b/>
          <w:i w:val="false"/>
          <w:color w:val="000000"/>
        </w:rPr>
        <w:t xml:space="preserve"> Ұсынылған жайылым айналымы схемаларын көрсететін схема</w:t>
      </w:r>
    </w:p>
    <w:bookmarkEnd w:id="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сәуірден 14 маусымға бойынша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маусымнан 14 тамызға бойынша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тамыздан 15 қазанға дейін бір реттік мал жайылымы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маусымнан 14 тамызға бойынша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тамыздан 15 қазанға бойынша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сәуірден 14 маусымнан бойынша дейін бір реттік мал жайылымы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тамыздан 15 қазанға бойынша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сәуірден 14 маусымнан бойынша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маусымнан 14 тамызға бойынша дейін бір реттік мал жайылымы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 қосымша</w:t>
            </w:r>
          </w:p>
        </w:tc>
      </w:tr>
    </w:tbl>
    <w:bookmarkStart w:name="z71" w:id="59"/>
    <w:p>
      <w:pPr>
        <w:spacing w:after="0"/>
        <w:ind w:left="0"/>
        <w:jc w:val="left"/>
      </w:pPr>
      <w:r>
        <w:rPr>
          <w:rFonts w:ascii="Times New Roman"/>
          <w:b/>
          <w:i w:val="false"/>
          <w:color w:val="000000"/>
        </w:rPr>
        <w:t xml:space="preserve"> Бұқар жырау ауданының әкімшілік-аумақтық бірліктер бойынша суару аймақтары туралы мәлімет</w:t>
      </w:r>
    </w:p>
    <w:bookmarkEnd w:id="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елді мекендердің атауы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Қарақұдык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Суыксу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 қосымша</w:t>
            </w:r>
          </w:p>
        </w:tc>
      </w:tr>
    </w:tbl>
    <w:bookmarkStart w:name="z73" w:id="60"/>
    <w:p>
      <w:pPr>
        <w:spacing w:after="0"/>
        <w:ind w:left="0"/>
        <w:jc w:val="left"/>
      </w:pPr>
      <w:r>
        <w:rPr>
          <w:rFonts w:ascii="Times New Roman"/>
          <w:b/>
          <w:i w:val="false"/>
          <w:color w:val="000000"/>
        </w:rPr>
        <w:t xml:space="preserve"> Бұқар жырау ауданындағы әкімшілік-аумақтық бірліктерде ветеринариялық- санитариялық нысандар туралы мәліметтер</w:t>
      </w:r>
    </w:p>
    <w:bookmarkEnd w:id="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елді мекендердің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 нариялық пункттер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Сою пункт- тері мен алаңда- 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қорын- 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Сібір жарасы жерлен- ген жерлер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Қарақұдык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Суыксу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 қосымша</w:t>
            </w:r>
          </w:p>
        </w:tc>
      </w:tr>
    </w:tbl>
    <w:bookmarkStart w:name="z75" w:id="61"/>
    <w:p>
      <w:pPr>
        <w:spacing w:after="0"/>
        <w:ind w:left="0"/>
        <w:jc w:val="left"/>
      </w:pPr>
      <w:r>
        <w:rPr>
          <w:rFonts w:ascii="Times New Roman"/>
          <w:b/>
          <w:i w:val="false"/>
          <w:color w:val="000000"/>
        </w:rPr>
        <w:t xml:space="preserve"> Бұқар жырау ауданында жайылымдық жерлермен қамтамасыз ету пайызы</w:t>
      </w:r>
    </w:p>
    <w:bookmarkEnd w:id="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елді мекеннің шекара- сындағы жайылым- дықалқаптар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 лығы жануар- ларын жаю үшін қажетжайылым,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дағы жер телімдерін ескере отырып, мал жаюға бөлінгенжайылым алаңы,га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 лымдық жер- лермен қамта- масыз ету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10 548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39 718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17 903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14 778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30 186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24 743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30 186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15 440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21 843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15 187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51 548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6 898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15 393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21 339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16 612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11 953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15 753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25 380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15 753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9 295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36 875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6 531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 w:id="62"/>
          <w:p>
            <w:pPr>
              <w:spacing w:after="20"/>
              <w:ind w:left="20"/>
              <w:jc w:val="both"/>
            </w:pPr>
            <w:r>
              <w:rPr>
                <w:rFonts w:ascii="Times New Roman"/>
                <w:b w:val="false"/>
                <w:i w:val="false"/>
                <w:color w:val="000000"/>
                <w:sz w:val="20"/>
              </w:rPr>
              <w:t>
Жаңаталап ауылының әкімшілік</w:t>
            </w:r>
          </w:p>
          <w:bookmarkEnd w:id="62"/>
          <w:p>
            <w:pPr>
              <w:spacing w:after="20"/>
              <w:ind w:left="20"/>
              <w:jc w:val="both"/>
            </w:pPr>
            <w:r>
              <w:rPr>
                <w:rFonts w:ascii="Times New Roman"/>
                <w:b w:val="false"/>
                <w:i w:val="false"/>
                <w:color w:val="000000"/>
                <w:sz w:val="20"/>
              </w:rPr>
              <w:t>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8 043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16 885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Қарақұдык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14 425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13 201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85 318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17 865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17 715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19 895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 w:id="63"/>
          <w:p>
            <w:pPr>
              <w:spacing w:after="20"/>
              <w:ind w:left="20"/>
              <w:jc w:val="both"/>
            </w:pPr>
            <w:r>
              <w:rPr>
                <w:rFonts w:ascii="Times New Roman"/>
                <w:b w:val="false"/>
                <w:i w:val="false"/>
                <w:color w:val="000000"/>
                <w:sz w:val="20"/>
              </w:rPr>
              <w:t>
Петровка ауылдық</w:t>
            </w:r>
          </w:p>
          <w:bookmarkEnd w:id="63"/>
          <w:p>
            <w:pPr>
              <w:spacing w:after="20"/>
              <w:ind w:left="20"/>
              <w:jc w:val="both"/>
            </w:pPr>
            <w:r>
              <w:rPr>
                <w:rFonts w:ascii="Times New Roman"/>
                <w:b w:val="false"/>
                <w:i w:val="false"/>
                <w:color w:val="000000"/>
                <w:sz w:val="20"/>
              </w:rPr>
              <w:t>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16 354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49 598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15 283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25 639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13 668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 w:id="64"/>
          <w:p>
            <w:pPr>
              <w:spacing w:after="20"/>
              <w:ind w:left="20"/>
              <w:jc w:val="both"/>
            </w:pPr>
            <w:r>
              <w:rPr>
                <w:rFonts w:ascii="Times New Roman"/>
                <w:b w:val="false"/>
                <w:i w:val="false"/>
                <w:color w:val="000000"/>
                <w:sz w:val="20"/>
              </w:rPr>
              <w:t>
Суыксу ауылының әкімшілік</w:t>
            </w:r>
          </w:p>
          <w:bookmarkEnd w:id="64"/>
          <w:p>
            <w:pPr>
              <w:spacing w:after="20"/>
              <w:ind w:left="20"/>
              <w:jc w:val="both"/>
            </w:pPr>
            <w:r>
              <w:rPr>
                <w:rFonts w:ascii="Times New Roman"/>
                <w:b w:val="false"/>
                <w:i w:val="false"/>
                <w:color w:val="000000"/>
                <w:sz w:val="20"/>
              </w:rPr>
              <w:t>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10 255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16 734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39 420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16 734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15 158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46 472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13 576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52 393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8 885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25 424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25 080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24 478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305 865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765 843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316 975*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bl>
    <w:bookmarkStart w:name="z79" w:id="65"/>
    <w:p>
      <w:pPr>
        <w:spacing w:after="0"/>
        <w:ind w:left="0"/>
        <w:jc w:val="both"/>
      </w:pPr>
      <w:r>
        <w:rPr>
          <w:rFonts w:ascii="Times New Roman"/>
          <w:b w:val="false"/>
          <w:i w:val="false"/>
          <w:color w:val="000000"/>
          <w:sz w:val="28"/>
        </w:rPr>
        <w:t>
      • 316 975га = 305865-5724+16834, где:</w:t>
      </w:r>
    </w:p>
    <w:bookmarkEnd w:id="65"/>
    <w:bookmarkStart w:name="z80" w:id="66"/>
    <w:p>
      <w:pPr>
        <w:spacing w:after="0"/>
        <w:ind w:left="0"/>
        <w:jc w:val="both"/>
      </w:pPr>
      <w:r>
        <w:rPr>
          <w:rFonts w:ascii="Times New Roman"/>
          <w:b w:val="false"/>
          <w:i w:val="false"/>
          <w:color w:val="000000"/>
          <w:sz w:val="28"/>
        </w:rPr>
        <w:t>
      305 865 га – ауылдық елді мекендердегі жайылымдар;</w:t>
      </w:r>
    </w:p>
    <w:bookmarkEnd w:id="66"/>
    <w:bookmarkStart w:name="z81" w:id="67"/>
    <w:p>
      <w:pPr>
        <w:spacing w:after="0"/>
        <w:ind w:left="0"/>
        <w:jc w:val="both"/>
      </w:pPr>
      <w:r>
        <w:rPr>
          <w:rFonts w:ascii="Times New Roman"/>
          <w:b w:val="false"/>
          <w:i w:val="false"/>
          <w:color w:val="000000"/>
          <w:sz w:val="28"/>
        </w:rPr>
        <w:t>
      5 724 га – шаруа қожалықтарын жүргізу үшін берілген елді мекендердің жайылымдары</w:t>
      </w:r>
    </w:p>
    <w:bookmarkEnd w:id="67"/>
    <w:bookmarkStart w:name="z82" w:id="68"/>
    <w:p>
      <w:pPr>
        <w:spacing w:after="0"/>
        <w:ind w:left="0"/>
        <w:jc w:val="both"/>
      </w:pPr>
      <w:r>
        <w:rPr>
          <w:rFonts w:ascii="Times New Roman"/>
          <w:b w:val="false"/>
          <w:i w:val="false"/>
          <w:color w:val="000000"/>
          <w:sz w:val="28"/>
        </w:rPr>
        <w:t>
      16 834 га- шалғайдағы жер учаскелерінің жайылымдары</w:t>
      </w:r>
    </w:p>
    <w:bookmarkEnd w:id="68"/>
    <w:bookmarkStart w:name="z83" w:id="69"/>
    <w:p>
      <w:pPr>
        <w:spacing w:after="0"/>
        <w:ind w:left="0"/>
        <w:jc w:val="both"/>
      </w:pPr>
      <w:r>
        <w:rPr>
          <w:rFonts w:ascii="Times New Roman"/>
          <w:b w:val="false"/>
          <w:i w:val="false"/>
          <w:color w:val="000000"/>
          <w:sz w:val="28"/>
        </w:rPr>
        <w:t>
      Жеке аулада саналатын ауыл шаруашылығы жануарларын жаю үшін халықтың 448 863 га жайылымы жетіспейді.</w:t>
      </w:r>
    </w:p>
    <w:bookmarkEnd w:id="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 қосымша</w:t>
            </w:r>
          </w:p>
        </w:tc>
      </w:tr>
    </w:tbl>
    <w:bookmarkStart w:name="z85" w:id="70"/>
    <w:p>
      <w:pPr>
        <w:spacing w:after="0"/>
        <w:ind w:left="0"/>
        <w:jc w:val="left"/>
      </w:pPr>
      <w:r>
        <w:rPr>
          <w:rFonts w:ascii="Times New Roman"/>
          <w:b/>
          <w:i w:val="false"/>
          <w:color w:val="000000"/>
        </w:rPr>
        <w:t xml:space="preserve"> Бұқар жырау ауданы Ботақара кентінің аумағындағы жайылымдардың орналасу схемасы</w:t>
      </w:r>
    </w:p>
    <w:bookmarkEnd w:id="70"/>
    <w:bookmarkStart w:name="z86" w:id="71"/>
    <w:p>
      <w:pPr>
        <w:spacing w:after="0"/>
        <w:ind w:left="0"/>
        <w:jc w:val="both"/>
      </w:pPr>
      <w:r>
        <w:rPr>
          <w:rFonts w:ascii="Times New Roman"/>
          <w:b w:val="false"/>
          <w:i w:val="false"/>
          <w:color w:val="000000"/>
          <w:sz w:val="28"/>
        </w:rPr>
        <w:t xml:space="preserve">
      </w:t>
      </w:r>
    </w:p>
    <w:bookmarkEnd w:id="71"/>
    <w:p>
      <w:pPr>
        <w:spacing w:after="0"/>
        <w:ind w:left="0"/>
        <w:jc w:val="both"/>
      </w:pPr>
      <w:r>
        <w:drawing>
          <wp:inline distT="0" distB="0" distL="0" distR="0">
            <wp:extent cx="7302500" cy="932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302500" cy="932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 қосымша</w:t>
            </w:r>
          </w:p>
        </w:tc>
      </w:tr>
    </w:tbl>
    <w:bookmarkStart w:name="z88" w:id="72"/>
    <w:p>
      <w:pPr>
        <w:spacing w:after="0"/>
        <w:ind w:left="0"/>
        <w:jc w:val="left"/>
      </w:pPr>
      <w:r>
        <w:rPr>
          <w:rFonts w:ascii="Times New Roman"/>
          <w:b/>
          <w:i w:val="false"/>
          <w:color w:val="000000"/>
        </w:rPr>
        <w:t xml:space="preserve"> Бұқар жырау ауданы Ботақара кентінің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72"/>
    <w:bookmarkStart w:name="z89"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353300" cy="935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353300" cy="935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 қосымша</w:t>
            </w:r>
          </w:p>
        </w:tc>
      </w:tr>
    </w:tbl>
    <w:bookmarkStart w:name="z91" w:id="74"/>
    <w:p>
      <w:pPr>
        <w:spacing w:after="0"/>
        <w:ind w:left="0"/>
        <w:jc w:val="left"/>
      </w:pPr>
      <w:r>
        <w:rPr>
          <w:rFonts w:ascii="Times New Roman"/>
          <w:b/>
          <w:i w:val="false"/>
          <w:color w:val="000000"/>
        </w:rPr>
        <w:t xml:space="preserve"> Бұқар жырау ауданы Ботақара кентінің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74"/>
    <w:bookmarkStart w:name="z92" w:id="75"/>
    <w:p>
      <w:pPr>
        <w:spacing w:after="0"/>
        <w:ind w:left="0"/>
        <w:jc w:val="both"/>
      </w:pPr>
      <w:r>
        <w:rPr>
          <w:rFonts w:ascii="Times New Roman"/>
          <w:b w:val="false"/>
          <w:i w:val="false"/>
          <w:color w:val="000000"/>
          <w:sz w:val="28"/>
        </w:rPr>
        <w:t xml:space="preserve">
      </w:t>
      </w:r>
    </w:p>
    <w:bookmarkEnd w:id="75"/>
    <w:p>
      <w:pPr>
        <w:spacing w:after="0"/>
        <w:ind w:left="0"/>
        <w:jc w:val="both"/>
      </w:pPr>
      <w:r>
        <w:drawing>
          <wp:inline distT="0" distB="0" distL="0" distR="0">
            <wp:extent cx="7289800" cy="923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289800" cy="923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 қосымша</w:t>
            </w:r>
          </w:p>
        </w:tc>
      </w:tr>
    </w:tbl>
    <w:bookmarkStart w:name="z94" w:id="76"/>
    <w:p>
      <w:pPr>
        <w:spacing w:after="0"/>
        <w:ind w:left="0"/>
        <w:jc w:val="left"/>
      </w:pPr>
      <w:r>
        <w:rPr>
          <w:rFonts w:ascii="Times New Roman"/>
          <w:b/>
          <w:i w:val="false"/>
          <w:color w:val="000000"/>
        </w:rPr>
        <w:t xml:space="preserve"> Бұқар жырау ауданы Ботақара кентінің шекараларында жайылым пайдаланушылардың су көздеріне қол жеткізу схемасы</w:t>
      </w:r>
    </w:p>
    <w:bookmarkEnd w:id="76"/>
    <w:bookmarkStart w:name="z95" w:id="77"/>
    <w:p>
      <w:pPr>
        <w:spacing w:after="0"/>
        <w:ind w:left="0"/>
        <w:jc w:val="both"/>
      </w:pPr>
      <w:r>
        <w:rPr>
          <w:rFonts w:ascii="Times New Roman"/>
          <w:b w:val="false"/>
          <w:i w:val="false"/>
          <w:color w:val="000000"/>
          <w:sz w:val="28"/>
        </w:rPr>
        <w:t xml:space="preserve">
      </w:t>
      </w:r>
    </w:p>
    <w:bookmarkEnd w:id="77"/>
    <w:p>
      <w:pPr>
        <w:spacing w:after="0"/>
        <w:ind w:left="0"/>
        <w:jc w:val="both"/>
      </w:pPr>
      <w:r>
        <w:drawing>
          <wp:inline distT="0" distB="0" distL="0" distR="0">
            <wp:extent cx="7302500" cy="929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302500" cy="929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 қосымша</w:t>
            </w:r>
          </w:p>
        </w:tc>
      </w:tr>
    </w:tbl>
    <w:bookmarkStart w:name="z97" w:id="78"/>
    <w:p>
      <w:pPr>
        <w:spacing w:after="0"/>
        <w:ind w:left="0"/>
        <w:jc w:val="left"/>
      </w:pPr>
      <w:r>
        <w:rPr>
          <w:rFonts w:ascii="Times New Roman"/>
          <w:b/>
          <w:i w:val="false"/>
          <w:color w:val="000000"/>
        </w:rPr>
        <w:t xml:space="preserve"> Бұқар жырау ауданы Ботақара кентінің жайылым пайдаланушыларға жер пайдалануға берілуі мүмкін жайылымдар белгіленген схемасы (алабарлық жер учаскесі)</w:t>
      </w:r>
    </w:p>
    <w:bookmarkEnd w:id="78"/>
    <w:bookmarkStart w:name="z98" w:id="79"/>
    <w:p>
      <w:pPr>
        <w:spacing w:after="0"/>
        <w:ind w:left="0"/>
        <w:jc w:val="both"/>
      </w:pPr>
      <w:r>
        <w:rPr>
          <w:rFonts w:ascii="Times New Roman"/>
          <w:b w:val="false"/>
          <w:i w:val="false"/>
          <w:color w:val="000000"/>
          <w:sz w:val="28"/>
        </w:rPr>
        <w:t xml:space="preserve">
      </w:t>
      </w:r>
    </w:p>
    <w:bookmarkEnd w:id="79"/>
    <w:p>
      <w:pPr>
        <w:spacing w:after="0"/>
        <w:ind w:left="0"/>
        <w:jc w:val="both"/>
      </w:pPr>
      <w:r>
        <w:drawing>
          <wp:inline distT="0" distB="0" distL="0" distR="0">
            <wp:extent cx="7162800" cy="896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162800" cy="896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 қосымша</w:t>
            </w:r>
          </w:p>
        </w:tc>
      </w:tr>
    </w:tbl>
    <w:bookmarkStart w:name="z100" w:id="80"/>
    <w:p>
      <w:pPr>
        <w:spacing w:after="0"/>
        <w:ind w:left="0"/>
        <w:jc w:val="left"/>
      </w:pPr>
      <w:r>
        <w:rPr>
          <w:rFonts w:ascii="Times New Roman"/>
          <w:b/>
          <w:i w:val="false"/>
          <w:color w:val="000000"/>
        </w:rPr>
        <w:t xml:space="preserve"> Бұқар жырау ауданы Ботақара кентінің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w:t>
      </w:r>
    </w:p>
    <w:bookmarkEnd w:id="80"/>
    <w:bookmarkStart w:name="z101"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7099300" cy="872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099300" cy="872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 қосымша</w:t>
            </w:r>
          </w:p>
        </w:tc>
      </w:tr>
    </w:tbl>
    <w:bookmarkStart w:name="z103" w:id="82"/>
    <w:p>
      <w:pPr>
        <w:spacing w:after="0"/>
        <w:ind w:left="0"/>
        <w:jc w:val="left"/>
      </w:pPr>
      <w:r>
        <w:rPr>
          <w:rFonts w:ascii="Times New Roman"/>
          <w:b/>
          <w:i w:val="false"/>
          <w:color w:val="000000"/>
        </w:rPr>
        <w:t xml:space="preserve"> Бұқар жырау ауданы Ботақара кентінің шекараларында жайылым пайдаланушылардың су көздеріне қол жеткізу схемасы (алабарлық жер учаскесі)</w:t>
      </w:r>
    </w:p>
    <w:bookmarkEnd w:id="82"/>
    <w:bookmarkStart w:name="z104" w:id="83"/>
    <w:p>
      <w:pPr>
        <w:spacing w:after="0"/>
        <w:ind w:left="0"/>
        <w:jc w:val="both"/>
      </w:pPr>
      <w:r>
        <w:rPr>
          <w:rFonts w:ascii="Times New Roman"/>
          <w:b w:val="false"/>
          <w:i w:val="false"/>
          <w:color w:val="000000"/>
          <w:sz w:val="28"/>
        </w:rPr>
        <w:t xml:space="preserve">
      </w:t>
      </w:r>
    </w:p>
    <w:bookmarkEnd w:id="83"/>
    <w:p>
      <w:pPr>
        <w:spacing w:after="0"/>
        <w:ind w:left="0"/>
        <w:jc w:val="both"/>
      </w:pPr>
      <w:r>
        <w:drawing>
          <wp:inline distT="0" distB="0" distL="0" distR="0">
            <wp:extent cx="7175500" cy="880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175500" cy="880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 қосымша</w:t>
            </w:r>
          </w:p>
        </w:tc>
      </w:tr>
    </w:tbl>
    <w:bookmarkStart w:name="z106" w:id="84"/>
    <w:p>
      <w:pPr>
        <w:spacing w:after="0"/>
        <w:ind w:left="0"/>
        <w:jc w:val="left"/>
      </w:pPr>
      <w:r>
        <w:rPr>
          <w:rFonts w:ascii="Times New Roman"/>
          <w:b/>
          <w:i w:val="false"/>
          <w:color w:val="000000"/>
        </w:rPr>
        <w:t xml:space="preserve"> Бұқар жырау ауданы Қушоқы кентінің аумағындағы жайылымдардың орналасу схемасы</w:t>
      </w:r>
    </w:p>
    <w:bookmarkEnd w:id="84"/>
    <w:bookmarkStart w:name="z107" w:id="85"/>
    <w:p>
      <w:pPr>
        <w:spacing w:after="0"/>
        <w:ind w:left="0"/>
        <w:jc w:val="both"/>
      </w:pPr>
      <w:r>
        <w:rPr>
          <w:rFonts w:ascii="Times New Roman"/>
          <w:b w:val="false"/>
          <w:i w:val="false"/>
          <w:color w:val="000000"/>
          <w:sz w:val="28"/>
        </w:rPr>
        <w:t xml:space="preserve">
      </w:t>
      </w:r>
    </w:p>
    <w:bookmarkEnd w:id="85"/>
    <w:p>
      <w:pPr>
        <w:spacing w:after="0"/>
        <w:ind w:left="0"/>
        <w:jc w:val="both"/>
      </w:pPr>
      <w:r>
        <w:drawing>
          <wp:inline distT="0" distB="0" distL="0" distR="0">
            <wp:extent cx="75184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518400" cy="901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 қосымша</w:t>
            </w:r>
          </w:p>
        </w:tc>
      </w:tr>
    </w:tbl>
    <w:bookmarkStart w:name="z109" w:id="86"/>
    <w:p>
      <w:pPr>
        <w:spacing w:after="0"/>
        <w:ind w:left="0"/>
        <w:jc w:val="left"/>
      </w:pPr>
      <w:r>
        <w:rPr>
          <w:rFonts w:ascii="Times New Roman"/>
          <w:b/>
          <w:i w:val="false"/>
          <w:color w:val="000000"/>
        </w:rPr>
        <w:t xml:space="preserve"> Бұқар жырау ауданы Қушоқы кентінің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86"/>
    <w:bookmarkStart w:name="z110" w:id="87"/>
    <w:p>
      <w:pPr>
        <w:spacing w:after="0"/>
        <w:ind w:left="0"/>
        <w:jc w:val="both"/>
      </w:pPr>
      <w:r>
        <w:rPr>
          <w:rFonts w:ascii="Times New Roman"/>
          <w:b w:val="false"/>
          <w:i w:val="false"/>
          <w:color w:val="000000"/>
          <w:sz w:val="28"/>
        </w:rPr>
        <w:t xml:space="preserve">
      </w:t>
      </w:r>
    </w:p>
    <w:bookmarkEnd w:id="87"/>
    <w:p>
      <w:pPr>
        <w:spacing w:after="0"/>
        <w:ind w:left="0"/>
        <w:jc w:val="both"/>
      </w:pPr>
      <w:r>
        <w:drawing>
          <wp:inline distT="0" distB="0" distL="0" distR="0">
            <wp:extent cx="7340600" cy="933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340600" cy="933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 қосымша</w:t>
            </w:r>
          </w:p>
        </w:tc>
      </w:tr>
    </w:tbl>
    <w:bookmarkStart w:name="z112" w:id="88"/>
    <w:p>
      <w:pPr>
        <w:spacing w:after="0"/>
        <w:ind w:left="0"/>
        <w:jc w:val="left"/>
      </w:pPr>
      <w:r>
        <w:rPr>
          <w:rFonts w:ascii="Times New Roman"/>
          <w:b/>
          <w:i w:val="false"/>
          <w:color w:val="000000"/>
        </w:rPr>
        <w:t xml:space="preserve"> Бұқар жырау ауданы Қушоқы кентінің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88"/>
    <w:bookmarkStart w:name="z113" w:id="89"/>
    <w:p>
      <w:pPr>
        <w:spacing w:after="0"/>
        <w:ind w:left="0"/>
        <w:jc w:val="both"/>
      </w:pPr>
      <w:r>
        <w:rPr>
          <w:rFonts w:ascii="Times New Roman"/>
          <w:b w:val="false"/>
          <w:i w:val="false"/>
          <w:color w:val="000000"/>
          <w:sz w:val="28"/>
        </w:rPr>
        <w:t xml:space="preserve">
      </w:t>
      </w:r>
    </w:p>
    <w:bookmarkEnd w:id="89"/>
    <w:p>
      <w:pPr>
        <w:spacing w:after="0"/>
        <w:ind w:left="0"/>
        <w:jc w:val="both"/>
      </w:pPr>
      <w:r>
        <w:drawing>
          <wp:inline distT="0" distB="0" distL="0" distR="0">
            <wp:extent cx="7086600" cy="910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086600" cy="910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 қосымша</w:t>
            </w:r>
          </w:p>
        </w:tc>
      </w:tr>
    </w:tbl>
    <w:bookmarkStart w:name="z115" w:id="90"/>
    <w:p>
      <w:pPr>
        <w:spacing w:after="0"/>
        <w:ind w:left="0"/>
        <w:jc w:val="left"/>
      </w:pPr>
      <w:r>
        <w:rPr>
          <w:rFonts w:ascii="Times New Roman"/>
          <w:b/>
          <w:i w:val="false"/>
          <w:color w:val="000000"/>
        </w:rPr>
        <w:t xml:space="preserve"> Бұқар жырау ауданы Қушоқы кентінің жайылым пайдаланушылардың су көздеріне қол жеткізу схемасы</w:t>
      </w:r>
    </w:p>
    <w:bookmarkEnd w:id="90"/>
    <w:bookmarkStart w:name="z116" w:id="91"/>
    <w:p>
      <w:pPr>
        <w:spacing w:after="0"/>
        <w:ind w:left="0"/>
        <w:jc w:val="both"/>
      </w:pPr>
      <w:r>
        <w:rPr>
          <w:rFonts w:ascii="Times New Roman"/>
          <w:b w:val="false"/>
          <w:i w:val="false"/>
          <w:color w:val="000000"/>
          <w:sz w:val="28"/>
        </w:rPr>
        <w:t xml:space="preserve">
      </w:t>
      </w:r>
    </w:p>
    <w:bookmarkEnd w:id="91"/>
    <w:p>
      <w:pPr>
        <w:spacing w:after="0"/>
        <w:ind w:left="0"/>
        <w:jc w:val="both"/>
      </w:pPr>
      <w:r>
        <w:drawing>
          <wp:inline distT="0" distB="0" distL="0" distR="0">
            <wp:extent cx="74676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4676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 қосымша</w:t>
            </w:r>
          </w:p>
        </w:tc>
      </w:tr>
    </w:tbl>
    <w:bookmarkStart w:name="z118" w:id="92"/>
    <w:p>
      <w:pPr>
        <w:spacing w:after="0"/>
        <w:ind w:left="0"/>
        <w:jc w:val="left"/>
      </w:pPr>
      <w:r>
        <w:rPr>
          <w:rFonts w:ascii="Times New Roman"/>
          <w:b/>
          <w:i w:val="false"/>
          <w:color w:val="000000"/>
        </w:rPr>
        <w:t xml:space="preserve"> Бұқар жырау ауданы Қушоқы кентінің жайылым пайдаланушыларға жер пайдалануға берілуі мүмкін жайылымдар белгіленген схемасы (алабарлық жер учаскесі)</w:t>
      </w:r>
    </w:p>
    <w:bookmarkEnd w:id="92"/>
    <w:bookmarkStart w:name="z119" w:id="93"/>
    <w:p>
      <w:pPr>
        <w:spacing w:after="0"/>
        <w:ind w:left="0"/>
        <w:jc w:val="both"/>
      </w:pPr>
      <w:r>
        <w:rPr>
          <w:rFonts w:ascii="Times New Roman"/>
          <w:b w:val="false"/>
          <w:i w:val="false"/>
          <w:color w:val="000000"/>
          <w:sz w:val="28"/>
        </w:rPr>
        <w:t xml:space="preserve">
      </w:t>
      </w:r>
    </w:p>
    <w:bookmarkEnd w:id="93"/>
    <w:p>
      <w:pPr>
        <w:spacing w:after="0"/>
        <w:ind w:left="0"/>
        <w:jc w:val="both"/>
      </w:pPr>
      <w:r>
        <w:drawing>
          <wp:inline distT="0" distB="0" distL="0" distR="0">
            <wp:extent cx="7086600" cy="861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086600" cy="861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 қосымша</w:t>
            </w:r>
          </w:p>
        </w:tc>
      </w:tr>
    </w:tbl>
    <w:bookmarkStart w:name="z121" w:id="94"/>
    <w:p>
      <w:pPr>
        <w:spacing w:after="0"/>
        <w:ind w:left="0"/>
        <w:jc w:val="left"/>
      </w:pPr>
      <w:r>
        <w:rPr>
          <w:rFonts w:ascii="Times New Roman"/>
          <w:b/>
          <w:i w:val="false"/>
          <w:color w:val="000000"/>
        </w:rPr>
        <w:t xml:space="preserve"> Бұқар жырау ауданы Қушоқы кентінің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w:t>
      </w:r>
    </w:p>
    <w:bookmarkEnd w:id="94"/>
    <w:bookmarkStart w:name="z122" w:id="95"/>
    <w:p>
      <w:pPr>
        <w:spacing w:after="0"/>
        <w:ind w:left="0"/>
        <w:jc w:val="both"/>
      </w:pPr>
      <w:r>
        <w:rPr>
          <w:rFonts w:ascii="Times New Roman"/>
          <w:b w:val="false"/>
          <w:i w:val="false"/>
          <w:color w:val="000000"/>
          <w:sz w:val="28"/>
        </w:rPr>
        <w:t xml:space="preserve">
      </w:t>
      </w:r>
    </w:p>
    <w:bookmarkEnd w:id="95"/>
    <w:p>
      <w:pPr>
        <w:spacing w:after="0"/>
        <w:ind w:left="0"/>
        <w:jc w:val="both"/>
      </w:pPr>
      <w:r>
        <w:drawing>
          <wp:inline distT="0" distB="0" distL="0" distR="0">
            <wp:extent cx="7099300" cy="862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099300" cy="862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 қосымша</w:t>
            </w:r>
          </w:p>
        </w:tc>
      </w:tr>
    </w:tbl>
    <w:bookmarkStart w:name="z124" w:id="96"/>
    <w:p>
      <w:pPr>
        <w:spacing w:after="0"/>
        <w:ind w:left="0"/>
        <w:jc w:val="left"/>
      </w:pPr>
      <w:r>
        <w:rPr>
          <w:rFonts w:ascii="Times New Roman"/>
          <w:b/>
          <w:i w:val="false"/>
          <w:color w:val="000000"/>
        </w:rPr>
        <w:t xml:space="preserve"> Бұқар жырау ауданы Қушоқы кентінің жайылым пайдаланушылардың су көздеріне қол жеткізу схемасы (алабарлық жер учаскесі)</w:t>
      </w:r>
    </w:p>
    <w:bookmarkEnd w:id="96"/>
    <w:bookmarkStart w:name="z125" w:id="97"/>
    <w:p>
      <w:pPr>
        <w:spacing w:after="0"/>
        <w:ind w:left="0"/>
        <w:jc w:val="both"/>
      </w:pPr>
      <w:r>
        <w:rPr>
          <w:rFonts w:ascii="Times New Roman"/>
          <w:b w:val="false"/>
          <w:i w:val="false"/>
          <w:color w:val="000000"/>
          <w:sz w:val="28"/>
        </w:rPr>
        <w:t xml:space="preserve">
      </w:t>
      </w:r>
    </w:p>
    <w:bookmarkEnd w:id="97"/>
    <w:p>
      <w:pPr>
        <w:spacing w:after="0"/>
        <w:ind w:left="0"/>
        <w:jc w:val="both"/>
      </w:pPr>
      <w:r>
        <w:drawing>
          <wp:inline distT="0" distB="0" distL="0" distR="0">
            <wp:extent cx="75057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5057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 қосымша</w:t>
            </w:r>
          </w:p>
        </w:tc>
      </w:tr>
    </w:tbl>
    <w:bookmarkStart w:name="z127" w:id="98"/>
    <w:p>
      <w:pPr>
        <w:spacing w:after="0"/>
        <w:ind w:left="0"/>
        <w:jc w:val="left"/>
      </w:pPr>
      <w:r>
        <w:rPr>
          <w:rFonts w:ascii="Times New Roman"/>
          <w:b/>
          <w:i w:val="false"/>
          <w:color w:val="000000"/>
        </w:rPr>
        <w:t xml:space="preserve"> Буқар жырау ауданы Ғабиден Мұстафин кентінің аумағындағы жайылымдардың орналасу схемасы</w:t>
      </w:r>
    </w:p>
    <w:bookmarkEnd w:id="98"/>
    <w:bookmarkStart w:name="z128" w:id="99"/>
    <w:p>
      <w:pPr>
        <w:spacing w:after="0"/>
        <w:ind w:left="0"/>
        <w:jc w:val="both"/>
      </w:pPr>
      <w:r>
        <w:rPr>
          <w:rFonts w:ascii="Times New Roman"/>
          <w:b w:val="false"/>
          <w:i w:val="false"/>
          <w:color w:val="000000"/>
          <w:sz w:val="28"/>
        </w:rPr>
        <w:t xml:space="preserve">
      </w:t>
      </w:r>
    </w:p>
    <w:bookmarkEnd w:id="99"/>
    <w:p>
      <w:pPr>
        <w:spacing w:after="0"/>
        <w:ind w:left="0"/>
        <w:jc w:val="both"/>
      </w:pPr>
      <w:r>
        <w:drawing>
          <wp:inline distT="0" distB="0" distL="0" distR="0">
            <wp:extent cx="7404100" cy="923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404100" cy="923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 қосымша</w:t>
            </w:r>
          </w:p>
        </w:tc>
      </w:tr>
    </w:tbl>
    <w:bookmarkStart w:name="z130" w:id="100"/>
    <w:p>
      <w:pPr>
        <w:spacing w:after="0"/>
        <w:ind w:left="0"/>
        <w:jc w:val="left"/>
      </w:pPr>
      <w:r>
        <w:rPr>
          <w:rFonts w:ascii="Times New Roman"/>
          <w:b/>
          <w:i w:val="false"/>
          <w:color w:val="000000"/>
        </w:rPr>
        <w:t xml:space="preserve"> Бұқар жырау ауданы Ғабиден Мұстафин кентінің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00"/>
    <w:bookmarkStart w:name="z131" w:id="101"/>
    <w:p>
      <w:pPr>
        <w:spacing w:after="0"/>
        <w:ind w:left="0"/>
        <w:jc w:val="both"/>
      </w:pPr>
      <w:r>
        <w:rPr>
          <w:rFonts w:ascii="Times New Roman"/>
          <w:b w:val="false"/>
          <w:i w:val="false"/>
          <w:color w:val="000000"/>
          <w:sz w:val="28"/>
        </w:rPr>
        <w:t xml:space="preserve">
      </w:t>
      </w:r>
    </w:p>
    <w:bookmarkEnd w:id="101"/>
    <w:p>
      <w:pPr>
        <w:spacing w:after="0"/>
        <w:ind w:left="0"/>
        <w:jc w:val="both"/>
      </w:pPr>
      <w:r>
        <w:drawing>
          <wp:inline distT="0" distB="0" distL="0" distR="0">
            <wp:extent cx="72898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2898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 қосымша</w:t>
            </w:r>
          </w:p>
        </w:tc>
      </w:tr>
    </w:tbl>
    <w:bookmarkStart w:name="z133" w:id="102"/>
    <w:p>
      <w:pPr>
        <w:spacing w:after="0"/>
        <w:ind w:left="0"/>
        <w:jc w:val="left"/>
      </w:pPr>
      <w:r>
        <w:rPr>
          <w:rFonts w:ascii="Times New Roman"/>
          <w:b/>
          <w:i w:val="false"/>
          <w:color w:val="000000"/>
        </w:rPr>
        <w:t xml:space="preserve"> Бұқар жырау ауданы Ғабиден Мұстафин кентінің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02"/>
    <w:bookmarkStart w:name="z134" w:id="103"/>
    <w:p>
      <w:pPr>
        <w:spacing w:after="0"/>
        <w:ind w:left="0"/>
        <w:jc w:val="both"/>
      </w:pPr>
      <w:r>
        <w:rPr>
          <w:rFonts w:ascii="Times New Roman"/>
          <w:b w:val="false"/>
          <w:i w:val="false"/>
          <w:color w:val="000000"/>
          <w:sz w:val="28"/>
        </w:rPr>
        <w:t xml:space="preserve">
      </w:t>
      </w:r>
    </w:p>
    <w:bookmarkEnd w:id="103"/>
    <w:p>
      <w:pPr>
        <w:spacing w:after="0"/>
        <w:ind w:left="0"/>
        <w:jc w:val="both"/>
      </w:pPr>
      <w:r>
        <w:drawing>
          <wp:inline distT="0" distB="0" distL="0" distR="0">
            <wp:extent cx="72136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2136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 қосымша</w:t>
            </w:r>
          </w:p>
        </w:tc>
      </w:tr>
    </w:tbl>
    <w:bookmarkStart w:name="z136" w:id="104"/>
    <w:p>
      <w:pPr>
        <w:spacing w:after="0"/>
        <w:ind w:left="0"/>
        <w:jc w:val="left"/>
      </w:pPr>
      <w:r>
        <w:rPr>
          <w:rFonts w:ascii="Times New Roman"/>
          <w:b/>
          <w:i w:val="false"/>
          <w:color w:val="000000"/>
        </w:rPr>
        <w:t xml:space="preserve"> Бұқар жырау ауданы Ғабиден Мұстафин кентінің жайылым пайдаланушылардың су көздеріне қол жеткізу схемасы</w:t>
      </w:r>
    </w:p>
    <w:bookmarkEnd w:id="104"/>
    <w:bookmarkStart w:name="z137" w:id="105"/>
    <w:p>
      <w:pPr>
        <w:spacing w:after="0"/>
        <w:ind w:left="0"/>
        <w:jc w:val="both"/>
      </w:pPr>
      <w:r>
        <w:rPr>
          <w:rFonts w:ascii="Times New Roman"/>
          <w:b w:val="false"/>
          <w:i w:val="false"/>
          <w:color w:val="000000"/>
          <w:sz w:val="28"/>
        </w:rPr>
        <w:t xml:space="preserve">
      </w:t>
      </w:r>
    </w:p>
    <w:bookmarkEnd w:id="105"/>
    <w:p>
      <w:pPr>
        <w:spacing w:after="0"/>
        <w:ind w:left="0"/>
        <w:jc w:val="both"/>
      </w:pPr>
      <w:r>
        <w:drawing>
          <wp:inline distT="0" distB="0" distL="0" distR="0">
            <wp:extent cx="7467600" cy="923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467600" cy="923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 қосымша</w:t>
            </w:r>
          </w:p>
        </w:tc>
      </w:tr>
    </w:tbl>
    <w:bookmarkStart w:name="z139" w:id="106"/>
    <w:p>
      <w:pPr>
        <w:spacing w:after="0"/>
        <w:ind w:left="0"/>
        <w:jc w:val="left"/>
      </w:pPr>
      <w:r>
        <w:rPr>
          <w:rFonts w:ascii="Times New Roman"/>
          <w:b/>
          <w:i w:val="false"/>
          <w:color w:val="000000"/>
        </w:rPr>
        <w:t xml:space="preserve"> Бұқар жырау ауданы Ақбел ауылдық округінің Ақбел ауылының аумағындағы аумағындағы жайылымдардың орналасу схемасы</w:t>
      </w:r>
    </w:p>
    <w:bookmarkEnd w:id="106"/>
    <w:bookmarkStart w:name="z140" w:id="107"/>
    <w:p>
      <w:pPr>
        <w:spacing w:after="0"/>
        <w:ind w:left="0"/>
        <w:jc w:val="both"/>
      </w:pPr>
      <w:r>
        <w:rPr>
          <w:rFonts w:ascii="Times New Roman"/>
          <w:b w:val="false"/>
          <w:i w:val="false"/>
          <w:color w:val="000000"/>
          <w:sz w:val="28"/>
        </w:rPr>
        <w:t xml:space="preserve">
      </w:t>
      </w:r>
    </w:p>
    <w:bookmarkEnd w:id="107"/>
    <w:p>
      <w:pPr>
        <w:spacing w:after="0"/>
        <w:ind w:left="0"/>
        <w:jc w:val="both"/>
      </w:pPr>
      <w:r>
        <w:drawing>
          <wp:inline distT="0" distB="0" distL="0" distR="0">
            <wp:extent cx="7518400" cy="924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518400" cy="924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 қосымша</w:t>
            </w:r>
          </w:p>
        </w:tc>
      </w:tr>
    </w:tbl>
    <w:bookmarkStart w:name="z142" w:id="108"/>
    <w:p>
      <w:pPr>
        <w:spacing w:after="0"/>
        <w:ind w:left="0"/>
        <w:jc w:val="left"/>
      </w:pPr>
      <w:r>
        <w:rPr>
          <w:rFonts w:ascii="Times New Roman"/>
          <w:b/>
          <w:i w:val="false"/>
          <w:color w:val="000000"/>
        </w:rPr>
        <w:t xml:space="preserve"> Бұқар жырау ауданы Ақбел ауылдық округінің Ақбел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08"/>
    <w:bookmarkStart w:name="z143"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6121400" cy="763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6121400" cy="763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 қосымша</w:t>
            </w:r>
          </w:p>
        </w:tc>
      </w:tr>
    </w:tbl>
    <w:bookmarkStart w:name="z145" w:id="110"/>
    <w:p>
      <w:pPr>
        <w:spacing w:after="0"/>
        <w:ind w:left="0"/>
        <w:jc w:val="left"/>
      </w:pPr>
      <w:r>
        <w:rPr>
          <w:rFonts w:ascii="Times New Roman"/>
          <w:b/>
          <w:i w:val="false"/>
          <w:color w:val="000000"/>
        </w:rPr>
        <w:t xml:space="preserve"> Бұқар жырау ауданы Ақбел ауылдық округінің Ақбел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10"/>
    <w:bookmarkStart w:name="z146"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073900" cy="881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073900" cy="881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 қосымша</w:t>
            </w:r>
          </w:p>
        </w:tc>
      </w:tr>
    </w:tbl>
    <w:bookmarkStart w:name="z148" w:id="112"/>
    <w:p>
      <w:pPr>
        <w:spacing w:after="0"/>
        <w:ind w:left="0"/>
        <w:jc w:val="left"/>
      </w:pPr>
      <w:r>
        <w:rPr>
          <w:rFonts w:ascii="Times New Roman"/>
          <w:b/>
          <w:i w:val="false"/>
          <w:color w:val="000000"/>
        </w:rPr>
        <w:t xml:space="preserve"> Бұқар жырау ауданы Ақбел ауылдық округінің Ақбел ауылының жайылым пайдаланушылардың су көздеріне қол жеткізу схемасы</w:t>
      </w:r>
    </w:p>
    <w:bookmarkEnd w:id="112"/>
    <w:bookmarkStart w:name="z149"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4676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4676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 қосымша</w:t>
            </w:r>
          </w:p>
        </w:tc>
      </w:tr>
    </w:tbl>
    <w:bookmarkStart w:name="z151" w:id="114"/>
    <w:p>
      <w:pPr>
        <w:spacing w:after="0"/>
        <w:ind w:left="0"/>
        <w:jc w:val="left"/>
      </w:pPr>
      <w:r>
        <w:rPr>
          <w:rFonts w:ascii="Times New Roman"/>
          <w:b/>
          <w:i w:val="false"/>
          <w:color w:val="000000"/>
        </w:rPr>
        <w:t xml:space="preserve"> Бұқар жырау ауданы Ақбел ауылдық округінің Ақбел ауылының жайылым пайдаланушыларға жер пайдалануға берілуі мүмкін жайылымдар белгіленген схемасы</w:t>
      </w:r>
    </w:p>
    <w:bookmarkEnd w:id="114"/>
    <w:bookmarkStart w:name="z152"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277100" cy="911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277100" cy="911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 қосымша</w:t>
            </w:r>
          </w:p>
        </w:tc>
      </w:tr>
    </w:tbl>
    <w:bookmarkStart w:name="z154" w:id="116"/>
    <w:p>
      <w:pPr>
        <w:spacing w:after="0"/>
        <w:ind w:left="0"/>
        <w:jc w:val="left"/>
      </w:pPr>
      <w:r>
        <w:rPr>
          <w:rFonts w:ascii="Times New Roman"/>
          <w:b/>
          <w:i w:val="false"/>
          <w:color w:val="000000"/>
        </w:rPr>
        <w:t xml:space="preserve"> Бұқар жырау ауданы Ақбел ауылдық округінің Ақбел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16"/>
    <w:bookmarkStart w:name="z155"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175500" cy="897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175500" cy="897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 қосымша</w:t>
            </w:r>
          </w:p>
        </w:tc>
      </w:tr>
    </w:tbl>
    <w:bookmarkStart w:name="z157" w:id="118"/>
    <w:p>
      <w:pPr>
        <w:spacing w:after="0"/>
        <w:ind w:left="0"/>
        <w:jc w:val="left"/>
      </w:pPr>
      <w:r>
        <w:rPr>
          <w:rFonts w:ascii="Times New Roman"/>
          <w:b/>
          <w:i w:val="false"/>
          <w:color w:val="000000"/>
        </w:rPr>
        <w:t xml:space="preserve"> Бұқар жырау ауданы Ақбел ауылдық округінің Ақбел ауылының жайылым пайдаланушылардың су көздеріне қол жеткізу схемасы (алабарлық жер учаскесі)</w:t>
      </w:r>
    </w:p>
    <w:bookmarkEnd w:id="118"/>
    <w:bookmarkStart w:name="z158"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150100" cy="890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150100" cy="890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 қосымша</w:t>
            </w:r>
          </w:p>
        </w:tc>
      </w:tr>
    </w:tbl>
    <w:bookmarkStart w:name="z160" w:id="120"/>
    <w:p>
      <w:pPr>
        <w:spacing w:after="0"/>
        <w:ind w:left="0"/>
        <w:jc w:val="left"/>
      </w:pPr>
      <w:r>
        <w:rPr>
          <w:rFonts w:ascii="Times New Roman"/>
          <w:b/>
          <w:i w:val="false"/>
          <w:color w:val="000000"/>
        </w:rPr>
        <w:t xml:space="preserve"> Бұқар жырау ауданы Ақбел ауылдық округінің Алабас ауылының аумағындағы жайылымдардың орналасу схемасы</w:t>
      </w:r>
    </w:p>
    <w:bookmarkEnd w:id="120"/>
    <w:bookmarkStart w:name="z161" w:id="121"/>
    <w:p>
      <w:pPr>
        <w:spacing w:after="0"/>
        <w:ind w:left="0"/>
        <w:jc w:val="both"/>
      </w:pPr>
      <w:r>
        <w:rPr>
          <w:rFonts w:ascii="Times New Roman"/>
          <w:b w:val="false"/>
          <w:i w:val="false"/>
          <w:color w:val="000000"/>
          <w:sz w:val="28"/>
        </w:rPr>
        <w:t xml:space="preserve">
      </w:t>
      </w:r>
    </w:p>
    <w:bookmarkEnd w:id="121"/>
    <w:p>
      <w:pPr>
        <w:spacing w:after="0"/>
        <w:ind w:left="0"/>
        <w:jc w:val="both"/>
      </w:pPr>
      <w:r>
        <w:drawing>
          <wp:inline distT="0" distB="0" distL="0" distR="0">
            <wp:extent cx="7086600" cy="880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086600" cy="880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35– қосымша</w:t>
            </w:r>
          </w:p>
        </w:tc>
      </w:tr>
    </w:tbl>
    <w:bookmarkStart w:name="z163" w:id="122"/>
    <w:p>
      <w:pPr>
        <w:spacing w:after="0"/>
        <w:ind w:left="0"/>
        <w:jc w:val="left"/>
      </w:pPr>
      <w:r>
        <w:rPr>
          <w:rFonts w:ascii="Times New Roman"/>
          <w:b/>
          <w:i w:val="false"/>
          <w:color w:val="000000"/>
        </w:rPr>
        <w:t xml:space="preserve"> Бұқар жырау ауданы Ақбел ауылдық округінің Алабас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22"/>
    <w:bookmarkStart w:name="z164"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112000" cy="896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112000" cy="896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36– қосымша</w:t>
            </w:r>
          </w:p>
        </w:tc>
      </w:tr>
    </w:tbl>
    <w:bookmarkStart w:name="z166" w:id="124"/>
    <w:p>
      <w:pPr>
        <w:spacing w:after="0"/>
        <w:ind w:left="0"/>
        <w:jc w:val="left"/>
      </w:pPr>
      <w:r>
        <w:rPr>
          <w:rFonts w:ascii="Times New Roman"/>
          <w:b/>
          <w:i w:val="false"/>
          <w:color w:val="000000"/>
        </w:rPr>
        <w:t xml:space="preserve"> Бұқар жырау ауданы Ақбел ауылдық округінің Алабас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24"/>
    <w:bookmarkStart w:name="z167" w:id="125"/>
    <w:p>
      <w:pPr>
        <w:spacing w:after="0"/>
        <w:ind w:left="0"/>
        <w:jc w:val="both"/>
      </w:pPr>
      <w:r>
        <w:rPr>
          <w:rFonts w:ascii="Times New Roman"/>
          <w:b w:val="false"/>
          <w:i w:val="false"/>
          <w:color w:val="000000"/>
          <w:sz w:val="28"/>
        </w:rPr>
        <w:t xml:space="preserve">
      </w:t>
      </w:r>
    </w:p>
    <w:bookmarkEnd w:id="125"/>
    <w:p>
      <w:pPr>
        <w:spacing w:after="0"/>
        <w:ind w:left="0"/>
        <w:jc w:val="both"/>
      </w:pPr>
      <w:r>
        <w:drawing>
          <wp:inline distT="0" distB="0" distL="0" distR="0">
            <wp:extent cx="72390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239000" cy="901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37– қосымша</w:t>
            </w:r>
          </w:p>
        </w:tc>
      </w:tr>
    </w:tbl>
    <w:bookmarkStart w:name="z169" w:id="126"/>
    <w:p>
      <w:pPr>
        <w:spacing w:after="0"/>
        <w:ind w:left="0"/>
        <w:jc w:val="left"/>
      </w:pPr>
      <w:r>
        <w:rPr>
          <w:rFonts w:ascii="Times New Roman"/>
          <w:b/>
          <w:i w:val="false"/>
          <w:color w:val="000000"/>
        </w:rPr>
        <w:t xml:space="preserve"> Бұқар жырау ауданы Ақбел ауылдық округінің Алабас ауылының жайылым пайдаланушылардың су көздеріне қол жеткізу схемасы</w:t>
      </w:r>
    </w:p>
    <w:bookmarkEnd w:id="126"/>
    <w:bookmarkStart w:name="z170" w:id="127"/>
    <w:p>
      <w:pPr>
        <w:spacing w:after="0"/>
        <w:ind w:left="0"/>
        <w:jc w:val="both"/>
      </w:pPr>
      <w:r>
        <w:rPr>
          <w:rFonts w:ascii="Times New Roman"/>
          <w:b w:val="false"/>
          <w:i w:val="false"/>
          <w:color w:val="000000"/>
          <w:sz w:val="28"/>
        </w:rPr>
        <w:t xml:space="preserve">
      </w:t>
      </w:r>
    </w:p>
    <w:bookmarkEnd w:id="127"/>
    <w:p>
      <w:pPr>
        <w:spacing w:after="0"/>
        <w:ind w:left="0"/>
        <w:jc w:val="both"/>
      </w:pPr>
      <w:r>
        <w:drawing>
          <wp:inline distT="0" distB="0" distL="0" distR="0">
            <wp:extent cx="7531100" cy="918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531100" cy="918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38– қосымша</w:t>
            </w:r>
          </w:p>
        </w:tc>
      </w:tr>
    </w:tbl>
    <w:bookmarkStart w:name="z172" w:id="128"/>
    <w:p>
      <w:pPr>
        <w:spacing w:after="0"/>
        <w:ind w:left="0"/>
        <w:jc w:val="left"/>
      </w:pPr>
      <w:r>
        <w:rPr>
          <w:rFonts w:ascii="Times New Roman"/>
          <w:b/>
          <w:i w:val="false"/>
          <w:color w:val="000000"/>
        </w:rPr>
        <w:t xml:space="preserve"> Бұқар жырау ауданы Ақбел ауылдық округінің Құрама ауылының аумағындағы аумағындағы жайылымдардың орналасу схемасы</w:t>
      </w:r>
    </w:p>
    <w:bookmarkEnd w:id="128"/>
    <w:bookmarkStart w:name="z173" w:id="129"/>
    <w:p>
      <w:pPr>
        <w:spacing w:after="0"/>
        <w:ind w:left="0"/>
        <w:jc w:val="both"/>
      </w:pPr>
      <w:r>
        <w:rPr>
          <w:rFonts w:ascii="Times New Roman"/>
          <w:b w:val="false"/>
          <w:i w:val="false"/>
          <w:color w:val="000000"/>
          <w:sz w:val="28"/>
        </w:rPr>
        <w:t xml:space="preserve">
      </w:t>
      </w:r>
    </w:p>
    <w:bookmarkEnd w:id="129"/>
    <w:p>
      <w:pPr>
        <w:spacing w:after="0"/>
        <w:ind w:left="0"/>
        <w:jc w:val="both"/>
      </w:pPr>
      <w:r>
        <w:drawing>
          <wp:inline distT="0" distB="0" distL="0" distR="0">
            <wp:extent cx="7518400" cy="913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518400" cy="913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39– қосымша</w:t>
            </w:r>
          </w:p>
        </w:tc>
      </w:tr>
    </w:tbl>
    <w:bookmarkStart w:name="z175" w:id="130"/>
    <w:p>
      <w:pPr>
        <w:spacing w:after="0"/>
        <w:ind w:left="0"/>
        <w:jc w:val="left"/>
      </w:pPr>
      <w:r>
        <w:rPr>
          <w:rFonts w:ascii="Times New Roman"/>
          <w:b/>
          <w:i w:val="false"/>
          <w:color w:val="000000"/>
        </w:rPr>
        <w:t xml:space="preserve"> Бұқар жырау ауданы Ақбел ауылдық округінің Құрама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30"/>
    <w:bookmarkStart w:name="z176" w:id="131"/>
    <w:p>
      <w:pPr>
        <w:spacing w:after="0"/>
        <w:ind w:left="0"/>
        <w:jc w:val="both"/>
      </w:pPr>
      <w:r>
        <w:rPr>
          <w:rFonts w:ascii="Times New Roman"/>
          <w:b w:val="false"/>
          <w:i w:val="false"/>
          <w:color w:val="000000"/>
          <w:sz w:val="28"/>
        </w:rPr>
        <w:t xml:space="preserve">
      </w:t>
      </w:r>
    </w:p>
    <w:bookmarkEnd w:id="131"/>
    <w:p>
      <w:pPr>
        <w:spacing w:after="0"/>
        <w:ind w:left="0"/>
        <w:jc w:val="both"/>
      </w:pPr>
      <w:r>
        <w:drawing>
          <wp:inline distT="0" distB="0" distL="0" distR="0">
            <wp:extent cx="72898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2898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40– қосымша</w:t>
            </w:r>
          </w:p>
        </w:tc>
      </w:tr>
    </w:tbl>
    <w:bookmarkStart w:name="z178" w:id="132"/>
    <w:p>
      <w:pPr>
        <w:spacing w:after="0"/>
        <w:ind w:left="0"/>
        <w:jc w:val="left"/>
      </w:pPr>
      <w:r>
        <w:rPr>
          <w:rFonts w:ascii="Times New Roman"/>
          <w:b/>
          <w:i w:val="false"/>
          <w:color w:val="000000"/>
        </w:rPr>
        <w:t xml:space="preserve"> Бұқар жырау ауданы Ақбел ауылдық округінің Құрама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32"/>
    <w:bookmarkStart w:name="z179" w:id="133"/>
    <w:p>
      <w:pPr>
        <w:spacing w:after="0"/>
        <w:ind w:left="0"/>
        <w:jc w:val="both"/>
      </w:pPr>
      <w:r>
        <w:rPr>
          <w:rFonts w:ascii="Times New Roman"/>
          <w:b w:val="false"/>
          <w:i w:val="false"/>
          <w:color w:val="000000"/>
          <w:sz w:val="28"/>
        </w:rPr>
        <w:t xml:space="preserve">
      </w:t>
      </w:r>
    </w:p>
    <w:bookmarkEnd w:id="133"/>
    <w:p>
      <w:pPr>
        <w:spacing w:after="0"/>
        <w:ind w:left="0"/>
        <w:jc w:val="both"/>
      </w:pPr>
      <w:r>
        <w:drawing>
          <wp:inline distT="0" distB="0" distL="0" distR="0">
            <wp:extent cx="71628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1628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41– қосымша</w:t>
            </w:r>
          </w:p>
        </w:tc>
      </w:tr>
    </w:tbl>
    <w:bookmarkStart w:name="z181" w:id="134"/>
    <w:p>
      <w:pPr>
        <w:spacing w:after="0"/>
        <w:ind w:left="0"/>
        <w:jc w:val="left"/>
      </w:pPr>
      <w:r>
        <w:rPr>
          <w:rFonts w:ascii="Times New Roman"/>
          <w:b/>
          <w:i w:val="false"/>
          <w:color w:val="000000"/>
        </w:rPr>
        <w:t xml:space="preserve"> Бұқар жырау ауданы Ақбел ауылдық округінің Құрама ауылының жайылым пайдаланушылардың су көздеріне қол жеткізу схемасы</w:t>
      </w:r>
    </w:p>
    <w:bookmarkEnd w:id="134"/>
    <w:bookmarkStart w:name="z182" w:id="135"/>
    <w:p>
      <w:pPr>
        <w:spacing w:after="0"/>
        <w:ind w:left="0"/>
        <w:jc w:val="both"/>
      </w:pPr>
      <w:r>
        <w:rPr>
          <w:rFonts w:ascii="Times New Roman"/>
          <w:b w:val="false"/>
          <w:i w:val="false"/>
          <w:color w:val="000000"/>
          <w:sz w:val="28"/>
        </w:rPr>
        <w:t xml:space="preserve">
      </w:t>
      </w:r>
    </w:p>
    <w:bookmarkEnd w:id="135"/>
    <w:p>
      <w:pPr>
        <w:spacing w:after="0"/>
        <w:ind w:left="0"/>
        <w:jc w:val="both"/>
      </w:pPr>
      <w:r>
        <w:drawing>
          <wp:inline distT="0" distB="0" distL="0" distR="0">
            <wp:extent cx="7162800" cy="905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162800" cy="905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42– қосымша</w:t>
            </w:r>
          </w:p>
        </w:tc>
      </w:tr>
    </w:tbl>
    <w:bookmarkStart w:name="z184" w:id="136"/>
    <w:p>
      <w:pPr>
        <w:spacing w:after="0"/>
        <w:ind w:left="0"/>
        <w:jc w:val="left"/>
      </w:pPr>
      <w:r>
        <w:rPr>
          <w:rFonts w:ascii="Times New Roman"/>
          <w:b/>
          <w:i w:val="false"/>
          <w:color w:val="000000"/>
        </w:rPr>
        <w:t xml:space="preserve"> Бұқар жырау ауданы Ақөре ауылының аумағындағы аумағындағы жайылымдардың орналасу схемасы</w:t>
      </w:r>
    </w:p>
    <w:bookmarkEnd w:id="136"/>
    <w:bookmarkStart w:name="z185" w:id="137"/>
    <w:p>
      <w:pPr>
        <w:spacing w:after="0"/>
        <w:ind w:left="0"/>
        <w:jc w:val="both"/>
      </w:pPr>
      <w:r>
        <w:rPr>
          <w:rFonts w:ascii="Times New Roman"/>
          <w:b w:val="false"/>
          <w:i w:val="false"/>
          <w:color w:val="000000"/>
          <w:sz w:val="28"/>
        </w:rPr>
        <w:t xml:space="preserve">
      </w:t>
      </w:r>
    </w:p>
    <w:bookmarkEnd w:id="137"/>
    <w:p>
      <w:pPr>
        <w:spacing w:after="0"/>
        <w:ind w:left="0"/>
        <w:jc w:val="both"/>
      </w:pPr>
      <w:r>
        <w:drawing>
          <wp:inline distT="0" distB="0" distL="0" distR="0">
            <wp:extent cx="73787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3787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43– қосымша</w:t>
            </w:r>
          </w:p>
        </w:tc>
      </w:tr>
    </w:tbl>
    <w:bookmarkStart w:name="z187" w:id="138"/>
    <w:p>
      <w:pPr>
        <w:spacing w:after="0"/>
        <w:ind w:left="0"/>
        <w:jc w:val="left"/>
      </w:pPr>
      <w:r>
        <w:rPr>
          <w:rFonts w:ascii="Times New Roman"/>
          <w:b/>
          <w:i w:val="false"/>
          <w:color w:val="000000"/>
        </w:rPr>
        <w:t xml:space="preserve"> Бұқар жырау ауданы Ақөре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38"/>
    <w:bookmarkStart w:name="z188" w:id="139"/>
    <w:p>
      <w:pPr>
        <w:spacing w:after="0"/>
        <w:ind w:left="0"/>
        <w:jc w:val="both"/>
      </w:pPr>
      <w:r>
        <w:rPr>
          <w:rFonts w:ascii="Times New Roman"/>
          <w:b w:val="false"/>
          <w:i w:val="false"/>
          <w:color w:val="000000"/>
          <w:sz w:val="28"/>
        </w:rPr>
        <w:t xml:space="preserve">
      </w:t>
      </w:r>
    </w:p>
    <w:bookmarkEnd w:id="139"/>
    <w:p>
      <w:pPr>
        <w:spacing w:after="0"/>
        <w:ind w:left="0"/>
        <w:jc w:val="both"/>
      </w:pPr>
      <w:r>
        <w:drawing>
          <wp:inline distT="0" distB="0" distL="0" distR="0">
            <wp:extent cx="7277100" cy="887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277100" cy="887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44– қосымша</w:t>
            </w:r>
          </w:p>
        </w:tc>
      </w:tr>
    </w:tbl>
    <w:bookmarkStart w:name="z190" w:id="140"/>
    <w:p>
      <w:pPr>
        <w:spacing w:after="0"/>
        <w:ind w:left="0"/>
        <w:jc w:val="left"/>
      </w:pPr>
      <w:r>
        <w:rPr>
          <w:rFonts w:ascii="Times New Roman"/>
          <w:b/>
          <w:i w:val="false"/>
          <w:color w:val="000000"/>
        </w:rPr>
        <w:t xml:space="preserve"> Бұқар жырау ауданы Ақөре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40"/>
    <w:bookmarkStart w:name="z191" w:id="141"/>
    <w:p>
      <w:pPr>
        <w:spacing w:after="0"/>
        <w:ind w:left="0"/>
        <w:jc w:val="both"/>
      </w:pPr>
      <w:r>
        <w:rPr>
          <w:rFonts w:ascii="Times New Roman"/>
          <w:b w:val="false"/>
          <w:i w:val="false"/>
          <w:color w:val="000000"/>
          <w:sz w:val="28"/>
        </w:rPr>
        <w:t xml:space="preserve">
      </w:t>
      </w:r>
    </w:p>
    <w:bookmarkEnd w:id="141"/>
    <w:p>
      <w:pPr>
        <w:spacing w:after="0"/>
        <w:ind w:left="0"/>
        <w:jc w:val="both"/>
      </w:pPr>
      <w:r>
        <w:drawing>
          <wp:inline distT="0" distB="0" distL="0" distR="0">
            <wp:extent cx="74168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4168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45– қосымша</w:t>
            </w:r>
          </w:p>
        </w:tc>
      </w:tr>
    </w:tbl>
    <w:bookmarkStart w:name="z193" w:id="142"/>
    <w:p>
      <w:pPr>
        <w:spacing w:after="0"/>
        <w:ind w:left="0"/>
        <w:jc w:val="left"/>
      </w:pPr>
      <w:r>
        <w:rPr>
          <w:rFonts w:ascii="Times New Roman"/>
          <w:b/>
          <w:i w:val="false"/>
          <w:color w:val="000000"/>
        </w:rPr>
        <w:t xml:space="preserve"> Бұқар жырау ауданы Ақөре ауылының жайылым пайдаланушылардың су көздеріне қол жеткізу схемасы</w:t>
      </w:r>
    </w:p>
    <w:bookmarkEnd w:id="142"/>
    <w:bookmarkStart w:name="z194" w:id="143"/>
    <w:p>
      <w:pPr>
        <w:spacing w:after="0"/>
        <w:ind w:left="0"/>
        <w:jc w:val="both"/>
      </w:pPr>
      <w:r>
        <w:rPr>
          <w:rFonts w:ascii="Times New Roman"/>
          <w:b w:val="false"/>
          <w:i w:val="false"/>
          <w:color w:val="000000"/>
          <w:sz w:val="28"/>
        </w:rPr>
        <w:t xml:space="preserve">
      </w:t>
      </w:r>
    </w:p>
    <w:bookmarkEnd w:id="143"/>
    <w:p>
      <w:pPr>
        <w:spacing w:after="0"/>
        <w:ind w:left="0"/>
        <w:jc w:val="both"/>
      </w:pPr>
      <w:r>
        <w:drawing>
          <wp:inline distT="0" distB="0" distL="0" distR="0">
            <wp:extent cx="7213600" cy="873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213600" cy="873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46– қосымша</w:t>
            </w:r>
          </w:p>
        </w:tc>
      </w:tr>
    </w:tbl>
    <w:bookmarkStart w:name="z196" w:id="144"/>
    <w:p>
      <w:pPr>
        <w:spacing w:after="0"/>
        <w:ind w:left="0"/>
        <w:jc w:val="left"/>
      </w:pPr>
      <w:r>
        <w:rPr>
          <w:rFonts w:ascii="Times New Roman"/>
          <w:b/>
          <w:i w:val="false"/>
          <w:color w:val="000000"/>
        </w:rPr>
        <w:t xml:space="preserve"> Бұқар жырау ауданы Ақөре ауылының жайылым пайдаланушыларға жер пайдалануға берілуі мүмкін жайылымдар белгіленген схемасы (2157 га алабарлық жер учаскесі)</w:t>
      </w:r>
    </w:p>
    <w:bookmarkEnd w:id="144"/>
    <w:bookmarkStart w:name="z197" w:id="145"/>
    <w:p>
      <w:pPr>
        <w:spacing w:after="0"/>
        <w:ind w:left="0"/>
        <w:jc w:val="both"/>
      </w:pPr>
      <w:r>
        <w:rPr>
          <w:rFonts w:ascii="Times New Roman"/>
          <w:b w:val="false"/>
          <w:i w:val="false"/>
          <w:color w:val="000000"/>
          <w:sz w:val="28"/>
        </w:rPr>
        <w:t xml:space="preserve">
      </w:t>
      </w:r>
    </w:p>
    <w:bookmarkEnd w:id="145"/>
    <w:p>
      <w:pPr>
        <w:spacing w:after="0"/>
        <w:ind w:left="0"/>
        <w:jc w:val="both"/>
      </w:pPr>
      <w:r>
        <w:drawing>
          <wp:inline distT="0" distB="0" distL="0" distR="0">
            <wp:extent cx="74549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4549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47– қосымша</w:t>
            </w:r>
          </w:p>
        </w:tc>
      </w:tr>
    </w:tbl>
    <w:bookmarkStart w:name="z199" w:id="146"/>
    <w:p>
      <w:pPr>
        <w:spacing w:after="0"/>
        <w:ind w:left="0"/>
        <w:jc w:val="left"/>
      </w:pPr>
      <w:r>
        <w:rPr>
          <w:rFonts w:ascii="Times New Roman"/>
          <w:b/>
          <w:i w:val="false"/>
          <w:color w:val="000000"/>
        </w:rPr>
        <w:t xml:space="preserve"> Бұқар жырау ауданы Ақөре ауылының шекараларында, жайылымдық инфрақұрылым объектілерінің, жайылым алаңдарының және сыртқы және ішкі шекараларының схемасы (2157 га алабарлық жер учаскесі)</w:t>
      </w:r>
    </w:p>
    <w:bookmarkEnd w:id="146"/>
    <w:bookmarkStart w:name="z200" w:id="147"/>
    <w:p>
      <w:pPr>
        <w:spacing w:after="0"/>
        <w:ind w:left="0"/>
        <w:jc w:val="both"/>
      </w:pPr>
      <w:r>
        <w:rPr>
          <w:rFonts w:ascii="Times New Roman"/>
          <w:b w:val="false"/>
          <w:i w:val="false"/>
          <w:color w:val="000000"/>
          <w:sz w:val="28"/>
        </w:rPr>
        <w:t xml:space="preserve">
      </w:t>
      </w:r>
    </w:p>
    <w:bookmarkEnd w:id="147"/>
    <w:p>
      <w:pPr>
        <w:spacing w:after="0"/>
        <w:ind w:left="0"/>
        <w:jc w:val="both"/>
      </w:pPr>
      <w:r>
        <w:drawing>
          <wp:inline distT="0" distB="0" distL="0" distR="0">
            <wp:extent cx="65024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65024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48– қосымша</w:t>
            </w:r>
          </w:p>
        </w:tc>
      </w:tr>
    </w:tbl>
    <w:bookmarkStart w:name="z202" w:id="148"/>
    <w:p>
      <w:pPr>
        <w:spacing w:after="0"/>
        <w:ind w:left="0"/>
        <w:jc w:val="left"/>
      </w:pPr>
      <w:r>
        <w:rPr>
          <w:rFonts w:ascii="Times New Roman"/>
          <w:b/>
          <w:i w:val="false"/>
          <w:color w:val="000000"/>
        </w:rPr>
        <w:t xml:space="preserve"> Бұқар жырау ауданы Ақөре ауылының жайылым пайдаланушылардың су көздеріне қол жеткізу схемасы (2157 га алабарлық жер учаскесі)</w:t>
      </w:r>
    </w:p>
    <w:bookmarkEnd w:id="148"/>
    <w:bookmarkStart w:name="z203" w:id="149"/>
    <w:p>
      <w:pPr>
        <w:spacing w:after="0"/>
        <w:ind w:left="0"/>
        <w:jc w:val="both"/>
      </w:pPr>
      <w:r>
        <w:rPr>
          <w:rFonts w:ascii="Times New Roman"/>
          <w:b w:val="false"/>
          <w:i w:val="false"/>
          <w:color w:val="000000"/>
          <w:sz w:val="28"/>
        </w:rPr>
        <w:t xml:space="preserve">
      </w:t>
      </w:r>
    </w:p>
    <w:bookmarkEnd w:id="149"/>
    <w:p>
      <w:pPr>
        <w:spacing w:after="0"/>
        <w:ind w:left="0"/>
        <w:jc w:val="both"/>
      </w:pPr>
      <w:r>
        <w:drawing>
          <wp:inline distT="0" distB="0" distL="0" distR="0">
            <wp:extent cx="64643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64643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49– қосымша</w:t>
            </w:r>
          </w:p>
        </w:tc>
      </w:tr>
    </w:tbl>
    <w:bookmarkStart w:name="z205" w:id="150"/>
    <w:p>
      <w:pPr>
        <w:spacing w:after="0"/>
        <w:ind w:left="0"/>
        <w:jc w:val="left"/>
      </w:pPr>
      <w:r>
        <w:rPr>
          <w:rFonts w:ascii="Times New Roman"/>
          <w:b/>
          <w:i w:val="false"/>
          <w:color w:val="000000"/>
        </w:rPr>
        <w:t xml:space="preserve"> Бұқар жырау ауданы Ақөре ауылының жайылым пайдаланушыларға жер пайдалануға берілуі мүмкін жайылымдар белгіленген схемасы (7127 га алабарлық жер учаскесі)</w:t>
      </w:r>
    </w:p>
    <w:bookmarkEnd w:id="150"/>
    <w:bookmarkStart w:name="z206" w:id="151"/>
    <w:p>
      <w:pPr>
        <w:spacing w:after="0"/>
        <w:ind w:left="0"/>
        <w:jc w:val="both"/>
      </w:pPr>
      <w:r>
        <w:rPr>
          <w:rFonts w:ascii="Times New Roman"/>
          <w:b w:val="false"/>
          <w:i w:val="false"/>
          <w:color w:val="000000"/>
          <w:sz w:val="28"/>
        </w:rPr>
        <w:t xml:space="preserve">
      </w:t>
      </w:r>
    </w:p>
    <w:bookmarkEnd w:id="151"/>
    <w:p>
      <w:pPr>
        <w:spacing w:after="0"/>
        <w:ind w:left="0"/>
        <w:jc w:val="both"/>
      </w:pPr>
      <w:r>
        <w:drawing>
          <wp:inline distT="0" distB="0" distL="0" distR="0">
            <wp:extent cx="62611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62611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50– қосымша</w:t>
            </w:r>
          </w:p>
        </w:tc>
      </w:tr>
    </w:tbl>
    <w:bookmarkStart w:name="z208" w:id="152"/>
    <w:p>
      <w:pPr>
        <w:spacing w:after="0"/>
        <w:ind w:left="0"/>
        <w:jc w:val="left"/>
      </w:pPr>
      <w:r>
        <w:rPr>
          <w:rFonts w:ascii="Times New Roman"/>
          <w:b/>
          <w:i w:val="false"/>
          <w:color w:val="000000"/>
        </w:rPr>
        <w:t xml:space="preserve"> Бұқар жырау ауданы Ақөре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(7127 га алабарлық жер учаскесі)</w:t>
      </w:r>
    </w:p>
    <w:bookmarkEnd w:id="152"/>
    <w:bookmarkStart w:name="z209" w:id="153"/>
    <w:p>
      <w:pPr>
        <w:spacing w:after="0"/>
        <w:ind w:left="0"/>
        <w:jc w:val="both"/>
      </w:pPr>
      <w:r>
        <w:rPr>
          <w:rFonts w:ascii="Times New Roman"/>
          <w:b w:val="false"/>
          <w:i w:val="false"/>
          <w:color w:val="000000"/>
          <w:sz w:val="28"/>
        </w:rPr>
        <w:t xml:space="preserve">
      </w:t>
      </w:r>
    </w:p>
    <w:bookmarkEnd w:id="153"/>
    <w:p>
      <w:pPr>
        <w:spacing w:after="0"/>
        <w:ind w:left="0"/>
        <w:jc w:val="both"/>
      </w:pPr>
      <w:r>
        <w:drawing>
          <wp:inline distT="0" distB="0" distL="0" distR="0">
            <wp:extent cx="61849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61849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51– қосымша</w:t>
            </w:r>
          </w:p>
        </w:tc>
      </w:tr>
    </w:tbl>
    <w:bookmarkStart w:name="z211" w:id="154"/>
    <w:p>
      <w:pPr>
        <w:spacing w:after="0"/>
        <w:ind w:left="0"/>
        <w:jc w:val="left"/>
      </w:pPr>
      <w:r>
        <w:rPr>
          <w:rFonts w:ascii="Times New Roman"/>
          <w:b/>
          <w:i w:val="false"/>
          <w:color w:val="000000"/>
        </w:rPr>
        <w:t xml:space="preserve"> Бұқар жырау ауданы Ақөре ауылының жайылым пайдаланушылардың су көздеріне қол жеткізу схемасы (7127 га алабарлық жер учаскесі)</w:t>
      </w:r>
    </w:p>
    <w:bookmarkEnd w:id="154"/>
    <w:bookmarkStart w:name="z212"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6121400" cy="772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6121400" cy="772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52– қосымша</w:t>
            </w:r>
          </w:p>
        </w:tc>
      </w:tr>
    </w:tbl>
    <w:bookmarkStart w:name="z214" w:id="156"/>
    <w:p>
      <w:pPr>
        <w:spacing w:after="0"/>
        <w:ind w:left="0"/>
        <w:jc w:val="left"/>
      </w:pPr>
      <w:r>
        <w:rPr>
          <w:rFonts w:ascii="Times New Roman"/>
          <w:b/>
          <w:i w:val="false"/>
          <w:color w:val="000000"/>
        </w:rPr>
        <w:t xml:space="preserve"> Бұқар жырау ауданы Ақтөбе ауылдық округінің Ақтөбе ауылының аумағындағы жайылымдардың орналасу схемасы</w:t>
      </w:r>
    </w:p>
    <w:bookmarkEnd w:id="156"/>
    <w:bookmarkStart w:name="z215"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66548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66548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53– қосымша</w:t>
            </w:r>
          </w:p>
        </w:tc>
      </w:tr>
    </w:tbl>
    <w:bookmarkStart w:name="z217" w:id="158"/>
    <w:p>
      <w:pPr>
        <w:spacing w:after="0"/>
        <w:ind w:left="0"/>
        <w:jc w:val="left"/>
      </w:pPr>
      <w:r>
        <w:rPr>
          <w:rFonts w:ascii="Times New Roman"/>
          <w:b/>
          <w:i w:val="false"/>
          <w:color w:val="000000"/>
        </w:rPr>
        <w:t xml:space="preserve"> Бұқар жырау ауданы Ақтөбе ауылдық округінің Ақтөбе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58"/>
    <w:bookmarkStart w:name="z218"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6121400" cy="772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6121400" cy="772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54– қосымша</w:t>
            </w:r>
          </w:p>
        </w:tc>
      </w:tr>
    </w:tbl>
    <w:bookmarkStart w:name="z220" w:id="160"/>
    <w:p>
      <w:pPr>
        <w:spacing w:after="0"/>
        <w:ind w:left="0"/>
        <w:jc w:val="left"/>
      </w:pPr>
      <w:r>
        <w:rPr>
          <w:rFonts w:ascii="Times New Roman"/>
          <w:b/>
          <w:i w:val="false"/>
          <w:color w:val="000000"/>
        </w:rPr>
        <w:t xml:space="preserve"> Бұқар жырау ауданы Ақтөбе ауылдық округінің Ақтөбе ауылының шекараларында, жайылымдық инфрақұрылым объектілерінің, жайылым алаңдарының және сыртқы және ішкі шекараларының схемасы</w:t>
      </w:r>
    </w:p>
    <w:bookmarkEnd w:id="160"/>
    <w:bookmarkStart w:name="z221"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63754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63754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55– қосымша</w:t>
            </w:r>
          </w:p>
        </w:tc>
      </w:tr>
    </w:tbl>
    <w:bookmarkStart w:name="z223" w:id="162"/>
    <w:p>
      <w:pPr>
        <w:spacing w:after="0"/>
        <w:ind w:left="0"/>
        <w:jc w:val="left"/>
      </w:pPr>
      <w:r>
        <w:rPr>
          <w:rFonts w:ascii="Times New Roman"/>
          <w:b/>
          <w:i w:val="false"/>
          <w:color w:val="000000"/>
        </w:rPr>
        <w:t xml:space="preserve"> Бұқар жырау ауданы Ақтөбе ауылдық округінің Ақтөбе ауылының жайылым пайдаланушылардың су көздеріне қол жеткізу схемасы</w:t>
      </w:r>
    </w:p>
    <w:bookmarkEnd w:id="162"/>
    <w:bookmarkStart w:name="z224"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64262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64262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56– қосымша</w:t>
            </w:r>
          </w:p>
        </w:tc>
      </w:tr>
    </w:tbl>
    <w:bookmarkStart w:name="z226" w:id="164"/>
    <w:p>
      <w:pPr>
        <w:spacing w:after="0"/>
        <w:ind w:left="0"/>
        <w:jc w:val="left"/>
      </w:pPr>
      <w:r>
        <w:rPr>
          <w:rFonts w:ascii="Times New Roman"/>
          <w:b/>
          <w:i w:val="false"/>
          <w:color w:val="000000"/>
        </w:rPr>
        <w:t xml:space="preserve"> Бұқар жырау ауданы Ақтөбе ауылдық округінің Ынтымақ ауылының аумағындағы жайылымдардың орналасу схемасы</w:t>
      </w:r>
    </w:p>
    <w:bookmarkEnd w:id="164"/>
    <w:bookmarkStart w:name="z227" w:id="165"/>
    <w:p>
      <w:pPr>
        <w:spacing w:after="0"/>
        <w:ind w:left="0"/>
        <w:jc w:val="both"/>
      </w:pPr>
      <w:r>
        <w:rPr>
          <w:rFonts w:ascii="Times New Roman"/>
          <w:b w:val="false"/>
          <w:i w:val="false"/>
          <w:color w:val="000000"/>
          <w:sz w:val="28"/>
        </w:rPr>
        <w:t xml:space="preserve">
      </w:t>
      </w:r>
    </w:p>
    <w:bookmarkEnd w:id="165"/>
    <w:p>
      <w:pPr>
        <w:spacing w:after="0"/>
        <w:ind w:left="0"/>
        <w:jc w:val="both"/>
      </w:pPr>
      <w:r>
        <w:drawing>
          <wp:inline distT="0" distB="0" distL="0" distR="0">
            <wp:extent cx="62357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62357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57– қосымша</w:t>
            </w:r>
          </w:p>
        </w:tc>
      </w:tr>
    </w:tbl>
    <w:bookmarkStart w:name="z229" w:id="166"/>
    <w:p>
      <w:pPr>
        <w:spacing w:after="0"/>
        <w:ind w:left="0"/>
        <w:jc w:val="left"/>
      </w:pPr>
      <w:r>
        <w:rPr>
          <w:rFonts w:ascii="Times New Roman"/>
          <w:b/>
          <w:i w:val="false"/>
          <w:color w:val="000000"/>
        </w:rPr>
        <w:t xml:space="preserve"> Бұқар жырау ауданы Ақтөбе ауылдық округінің Ынтымақ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66"/>
    <w:bookmarkStart w:name="z230" w:id="167"/>
    <w:p>
      <w:pPr>
        <w:spacing w:after="0"/>
        <w:ind w:left="0"/>
        <w:jc w:val="both"/>
      </w:pPr>
      <w:r>
        <w:rPr>
          <w:rFonts w:ascii="Times New Roman"/>
          <w:b w:val="false"/>
          <w:i w:val="false"/>
          <w:color w:val="000000"/>
          <w:sz w:val="28"/>
        </w:rPr>
        <w:t xml:space="preserve">
      </w:t>
      </w:r>
    </w:p>
    <w:bookmarkEnd w:id="167"/>
    <w:p>
      <w:pPr>
        <w:spacing w:after="0"/>
        <w:ind w:left="0"/>
        <w:jc w:val="both"/>
      </w:pPr>
      <w:r>
        <w:drawing>
          <wp:inline distT="0" distB="0" distL="0" distR="0">
            <wp:extent cx="65913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65913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58– қосымша</w:t>
            </w:r>
          </w:p>
        </w:tc>
      </w:tr>
    </w:tbl>
    <w:bookmarkStart w:name="z232" w:id="168"/>
    <w:p>
      <w:pPr>
        <w:spacing w:after="0"/>
        <w:ind w:left="0"/>
        <w:jc w:val="left"/>
      </w:pPr>
      <w:r>
        <w:rPr>
          <w:rFonts w:ascii="Times New Roman"/>
          <w:b/>
          <w:i w:val="false"/>
          <w:color w:val="000000"/>
        </w:rPr>
        <w:t xml:space="preserve"> Бұқар жырау ауданы Ақтөбе ауылдық округінің Ынтымақ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68"/>
    <w:bookmarkStart w:name="z233" w:id="169"/>
    <w:p>
      <w:pPr>
        <w:spacing w:after="0"/>
        <w:ind w:left="0"/>
        <w:jc w:val="both"/>
      </w:pPr>
      <w:r>
        <w:rPr>
          <w:rFonts w:ascii="Times New Roman"/>
          <w:b w:val="false"/>
          <w:i w:val="false"/>
          <w:color w:val="000000"/>
          <w:sz w:val="28"/>
        </w:rPr>
        <w:t xml:space="preserve">
      </w:t>
      </w:r>
    </w:p>
    <w:bookmarkEnd w:id="169"/>
    <w:p>
      <w:pPr>
        <w:spacing w:after="0"/>
        <w:ind w:left="0"/>
        <w:jc w:val="both"/>
      </w:pPr>
      <w:r>
        <w:drawing>
          <wp:inline distT="0" distB="0" distL="0" distR="0">
            <wp:extent cx="64897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64897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59– қосымша</w:t>
            </w:r>
          </w:p>
        </w:tc>
      </w:tr>
    </w:tbl>
    <w:bookmarkStart w:name="z235" w:id="170"/>
    <w:p>
      <w:pPr>
        <w:spacing w:after="0"/>
        <w:ind w:left="0"/>
        <w:jc w:val="left"/>
      </w:pPr>
      <w:r>
        <w:rPr>
          <w:rFonts w:ascii="Times New Roman"/>
          <w:b/>
          <w:i w:val="false"/>
          <w:color w:val="000000"/>
        </w:rPr>
        <w:t xml:space="preserve"> Бұқар жырау ауданы Ақтөбе ауылдық округінің Ынтымақ ауылының жайылым пайдаланушылардың су көздеріне қол жеткізу схемасы</w:t>
      </w:r>
    </w:p>
    <w:bookmarkEnd w:id="170"/>
    <w:bookmarkStart w:name="z236" w:id="171"/>
    <w:p>
      <w:pPr>
        <w:spacing w:after="0"/>
        <w:ind w:left="0"/>
        <w:jc w:val="both"/>
      </w:pPr>
      <w:r>
        <w:rPr>
          <w:rFonts w:ascii="Times New Roman"/>
          <w:b w:val="false"/>
          <w:i w:val="false"/>
          <w:color w:val="000000"/>
          <w:sz w:val="28"/>
        </w:rPr>
        <w:t xml:space="preserve">
      </w:t>
      </w:r>
    </w:p>
    <w:bookmarkEnd w:id="171"/>
    <w:p>
      <w:pPr>
        <w:spacing w:after="0"/>
        <w:ind w:left="0"/>
        <w:jc w:val="both"/>
      </w:pPr>
      <w:r>
        <w:drawing>
          <wp:inline distT="0" distB="0" distL="0" distR="0">
            <wp:extent cx="65786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65786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60– қосымша</w:t>
            </w:r>
          </w:p>
        </w:tc>
      </w:tr>
    </w:tbl>
    <w:bookmarkStart w:name="z238" w:id="172"/>
    <w:p>
      <w:pPr>
        <w:spacing w:after="0"/>
        <w:ind w:left="0"/>
        <w:jc w:val="left"/>
      </w:pPr>
      <w:r>
        <w:rPr>
          <w:rFonts w:ascii="Times New Roman"/>
          <w:b/>
          <w:i w:val="false"/>
          <w:color w:val="000000"/>
        </w:rPr>
        <w:t xml:space="preserve"> Бұқар жырау ауданы Баймырза ауылдық округінің Баймырза ауылының аумағындағы жайылымдардың орналасу схемасы (отарлы жерлері учаскелері және ауыл жерлері)</w:t>
      </w:r>
    </w:p>
    <w:bookmarkEnd w:id="172"/>
    <w:bookmarkStart w:name="z239" w:id="173"/>
    <w:p>
      <w:pPr>
        <w:spacing w:after="0"/>
        <w:ind w:left="0"/>
        <w:jc w:val="both"/>
      </w:pPr>
      <w:r>
        <w:rPr>
          <w:rFonts w:ascii="Times New Roman"/>
          <w:b w:val="false"/>
          <w:i w:val="false"/>
          <w:color w:val="000000"/>
          <w:sz w:val="28"/>
        </w:rPr>
        <w:t xml:space="preserve">
      </w:t>
      </w:r>
    </w:p>
    <w:bookmarkEnd w:id="173"/>
    <w:p>
      <w:pPr>
        <w:spacing w:after="0"/>
        <w:ind w:left="0"/>
        <w:jc w:val="both"/>
      </w:pPr>
      <w:r>
        <w:drawing>
          <wp:inline distT="0" distB="0" distL="0" distR="0">
            <wp:extent cx="67056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67056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61– қосымша</w:t>
            </w:r>
          </w:p>
        </w:tc>
      </w:tr>
    </w:tbl>
    <w:bookmarkStart w:name="z241" w:id="174"/>
    <w:p>
      <w:pPr>
        <w:spacing w:after="0"/>
        <w:ind w:left="0"/>
        <w:jc w:val="left"/>
      </w:pPr>
      <w:r>
        <w:rPr>
          <w:rFonts w:ascii="Times New Roman"/>
          <w:b/>
          <w:i w:val="false"/>
          <w:color w:val="000000"/>
        </w:rPr>
        <w:t xml:space="preserve"> Бұқар жырау ауданы Баймырза ауылдық округінің Баймырза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 (отарлы жерлері учаскелері және ауыл жерлері)</w:t>
      </w:r>
    </w:p>
    <w:bookmarkEnd w:id="174"/>
    <w:bookmarkStart w:name="z242"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62992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62992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62– қосымша</w:t>
            </w:r>
          </w:p>
        </w:tc>
      </w:tr>
    </w:tbl>
    <w:bookmarkStart w:name="z244" w:id="176"/>
    <w:p>
      <w:pPr>
        <w:spacing w:after="0"/>
        <w:ind w:left="0"/>
        <w:jc w:val="left"/>
      </w:pPr>
      <w:r>
        <w:rPr>
          <w:rFonts w:ascii="Times New Roman"/>
          <w:b/>
          <w:i w:val="false"/>
          <w:color w:val="000000"/>
        </w:rPr>
        <w:t xml:space="preserve"> Бұқар жырау ауданы Баймырза ауылдық округінің Баймырза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(отарлы жерлері учаскелері және ауыл жерлері)</w:t>
      </w:r>
    </w:p>
    <w:bookmarkEnd w:id="176"/>
    <w:bookmarkStart w:name="z245"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64389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64389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63– қосымша</w:t>
            </w:r>
          </w:p>
        </w:tc>
      </w:tr>
    </w:tbl>
    <w:bookmarkStart w:name="z247" w:id="178"/>
    <w:p>
      <w:pPr>
        <w:spacing w:after="0"/>
        <w:ind w:left="0"/>
        <w:jc w:val="left"/>
      </w:pPr>
      <w:r>
        <w:rPr>
          <w:rFonts w:ascii="Times New Roman"/>
          <w:b/>
          <w:i w:val="false"/>
          <w:color w:val="000000"/>
        </w:rPr>
        <w:t xml:space="preserve"> Бұқар жырау ауданы Баймырза ауылдық округінің Баймырза ауылының жайылым пайдаланушылардың су көздеріне қол жеткізу схемасы (отарлы жерлері учаскелері және ауыл жерлері)</w:t>
      </w:r>
    </w:p>
    <w:bookmarkEnd w:id="178"/>
    <w:bookmarkStart w:name="z248"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59690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59690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64– қосымша</w:t>
            </w:r>
          </w:p>
        </w:tc>
      </w:tr>
    </w:tbl>
    <w:bookmarkStart w:name="z250" w:id="180"/>
    <w:p>
      <w:pPr>
        <w:spacing w:after="0"/>
        <w:ind w:left="0"/>
        <w:jc w:val="left"/>
      </w:pPr>
      <w:r>
        <w:rPr>
          <w:rFonts w:ascii="Times New Roman"/>
          <w:b/>
          <w:i w:val="false"/>
          <w:color w:val="000000"/>
        </w:rPr>
        <w:t xml:space="preserve"> Бұқар жырау ауданы Баймырза ауылдық округінің Астаховка ауылының аумағындағы жайылымдардың орналасу схемасы (отарлы жер учаскесі және ауыл жерлері)</w:t>
      </w:r>
    </w:p>
    <w:bookmarkEnd w:id="180"/>
    <w:bookmarkStart w:name="z251"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6426200" cy="802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6426200" cy="802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65– қосымша</w:t>
            </w:r>
          </w:p>
        </w:tc>
      </w:tr>
    </w:tbl>
    <w:bookmarkStart w:name="z253" w:id="182"/>
    <w:p>
      <w:pPr>
        <w:spacing w:after="0"/>
        <w:ind w:left="0"/>
        <w:jc w:val="left"/>
      </w:pPr>
      <w:r>
        <w:rPr>
          <w:rFonts w:ascii="Times New Roman"/>
          <w:b/>
          <w:i w:val="false"/>
          <w:color w:val="000000"/>
        </w:rPr>
        <w:t xml:space="preserve"> Бұқар жырау ауданы Баймырза ауылдық округінің Астаховка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 (отарлы жер учаскесі және ауыл жерлері)</w:t>
      </w:r>
    </w:p>
    <w:bookmarkEnd w:id="182"/>
    <w:bookmarkStart w:name="z254"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6134100" cy="765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6134100" cy="765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66– қосымша</w:t>
            </w:r>
          </w:p>
        </w:tc>
      </w:tr>
    </w:tbl>
    <w:bookmarkStart w:name="z256" w:id="184"/>
    <w:p>
      <w:pPr>
        <w:spacing w:after="0"/>
        <w:ind w:left="0"/>
        <w:jc w:val="left"/>
      </w:pPr>
      <w:r>
        <w:rPr>
          <w:rFonts w:ascii="Times New Roman"/>
          <w:b/>
          <w:i w:val="false"/>
          <w:color w:val="000000"/>
        </w:rPr>
        <w:t xml:space="preserve"> Бұқар жырау ауданы Баймырза ауылдық округінің Астаховка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(отарлы жер учаскесі және ауыл жерлері)</w:t>
      </w:r>
    </w:p>
    <w:bookmarkEnd w:id="184"/>
    <w:bookmarkStart w:name="z257" w:id="185"/>
    <w:p>
      <w:pPr>
        <w:spacing w:after="0"/>
        <w:ind w:left="0"/>
        <w:jc w:val="both"/>
      </w:pPr>
      <w:r>
        <w:rPr>
          <w:rFonts w:ascii="Times New Roman"/>
          <w:b w:val="false"/>
          <w:i w:val="false"/>
          <w:color w:val="000000"/>
          <w:sz w:val="28"/>
        </w:rPr>
        <w:t xml:space="preserve">
      </w:t>
      </w:r>
    </w:p>
    <w:bookmarkEnd w:id="185"/>
    <w:p>
      <w:pPr>
        <w:spacing w:after="0"/>
        <w:ind w:left="0"/>
        <w:jc w:val="both"/>
      </w:pPr>
      <w:r>
        <w:drawing>
          <wp:inline distT="0" distB="0" distL="0" distR="0">
            <wp:extent cx="62230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62230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67– қосымша</w:t>
            </w:r>
          </w:p>
        </w:tc>
      </w:tr>
    </w:tbl>
    <w:bookmarkStart w:name="z259" w:id="186"/>
    <w:p>
      <w:pPr>
        <w:spacing w:after="0"/>
        <w:ind w:left="0"/>
        <w:jc w:val="left"/>
      </w:pPr>
      <w:r>
        <w:rPr>
          <w:rFonts w:ascii="Times New Roman"/>
          <w:b/>
          <w:i w:val="false"/>
          <w:color w:val="000000"/>
        </w:rPr>
        <w:t xml:space="preserve"> Бұқар жырау ауданы Баймырза ауылдық округінің Астаховка ауылының жайылым пайдаланушылардың су көздеріне қол жеткізу схемасы (отарлы жер учаскесі және ауыл жерлері)</w:t>
      </w:r>
    </w:p>
    <w:bookmarkEnd w:id="186"/>
    <w:bookmarkStart w:name="z260"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64516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64516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68– қосымша</w:t>
            </w:r>
          </w:p>
        </w:tc>
      </w:tr>
    </w:tbl>
    <w:bookmarkStart w:name="z262" w:id="188"/>
    <w:p>
      <w:pPr>
        <w:spacing w:after="0"/>
        <w:ind w:left="0"/>
        <w:jc w:val="left"/>
      </w:pPr>
      <w:r>
        <w:rPr>
          <w:rFonts w:ascii="Times New Roman"/>
          <w:b/>
          <w:i w:val="false"/>
          <w:color w:val="000000"/>
        </w:rPr>
        <w:t xml:space="preserve"> Бұқар жырау ауданы Белағаш ауылдық округінің Белағаш ауылының аумағындағы жайылымдардың орналасу схемасы</w:t>
      </w:r>
    </w:p>
    <w:bookmarkEnd w:id="188"/>
    <w:bookmarkStart w:name="z263" w:id="189"/>
    <w:p>
      <w:pPr>
        <w:spacing w:after="0"/>
        <w:ind w:left="0"/>
        <w:jc w:val="both"/>
      </w:pPr>
      <w:r>
        <w:rPr>
          <w:rFonts w:ascii="Times New Roman"/>
          <w:b w:val="false"/>
          <w:i w:val="false"/>
          <w:color w:val="000000"/>
          <w:sz w:val="28"/>
        </w:rPr>
        <w:t xml:space="preserve">
      </w:t>
      </w:r>
    </w:p>
    <w:bookmarkEnd w:id="189"/>
    <w:p>
      <w:pPr>
        <w:spacing w:after="0"/>
        <w:ind w:left="0"/>
        <w:jc w:val="both"/>
      </w:pPr>
      <w:r>
        <w:drawing>
          <wp:inline distT="0" distB="0" distL="0" distR="0">
            <wp:extent cx="6731000" cy="839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6731000" cy="839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69– қосымша</w:t>
            </w:r>
          </w:p>
        </w:tc>
      </w:tr>
    </w:tbl>
    <w:bookmarkStart w:name="z265" w:id="190"/>
    <w:p>
      <w:pPr>
        <w:spacing w:after="0"/>
        <w:ind w:left="0"/>
        <w:jc w:val="left"/>
      </w:pPr>
      <w:r>
        <w:rPr>
          <w:rFonts w:ascii="Times New Roman"/>
          <w:b/>
          <w:i w:val="false"/>
          <w:color w:val="000000"/>
        </w:rPr>
        <w:t xml:space="preserve"> Бұқар жырау ауданы Белағаш ауылдық округінің Белағаш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90"/>
    <w:bookmarkStart w:name="z266" w:id="191"/>
    <w:p>
      <w:pPr>
        <w:spacing w:after="0"/>
        <w:ind w:left="0"/>
        <w:jc w:val="both"/>
      </w:pPr>
      <w:r>
        <w:rPr>
          <w:rFonts w:ascii="Times New Roman"/>
          <w:b w:val="false"/>
          <w:i w:val="false"/>
          <w:color w:val="000000"/>
          <w:sz w:val="28"/>
        </w:rPr>
        <w:t xml:space="preserve">
      </w:t>
      </w:r>
    </w:p>
    <w:bookmarkEnd w:id="191"/>
    <w:p>
      <w:pPr>
        <w:spacing w:after="0"/>
        <w:ind w:left="0"/>
        <w:jc w:val="both"/>
      </w:pPr>
      <w:r>
        <w:drawing>
          <wp:inline distT="0" distB="0" distL="0" distR="0">
            <wp:extent cx="6413500" cy="797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6413500" cy="797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70– қосымша</w:t>
            </w:r>
          </w:p>
        </w:tc>
      </w:tr>
    </w:tbl>
    <w:bookmarkStart w:name="z268" w:id="192"/>
    <w:p>
      <w:pPr>
        <w:spacing w:after="0"/>
        <w:ind w:left="0"/>
        <w:jc w:val="left"/>
      </w:pPr>
      <w:r>
        <w:rPr>
          <w:rFonts w:ascii="Times New Roman"/>
          <w:b/>
          <w:i w:val="false"/>
          <w:color w:val="000000"/>
        </w:rPr>
        <w:t xml:space="preserve"> Бұқар жырау ауданы Белағаш ауылдық округінің Белағаш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92"/>
    <w:bookmarkStart w:name="z269" w:id="193"/>
    <w:p>
      <w:pPr>
        <w:spacing w:after="0"/>
        <w:ind w:left="0"/>
        <w:jc w:val="both"/>
      </w:pPr>
      <w:r>
        <w:rPr>
          <w:rFonts w:ascii="Times New Roman"/>
          <w:b w:val="false"/>
          <w:i w:val="false"/>
          <w:color w:val="000000"/>
          <w:sz w:val="28"/>
        </w:rPr>
        <w:t xml:space="preserve">
      </w:t>
      </w:r>
    </w:p>
    <w:bookmarkEnd w:id="193"/>
    <w:p>
      <w:pPr>
        <w:spacing w:after="0"/>
        <w:ind w:left="0"/>
        <w:jc w:val="both"/>
      </w:pPr>
      <w:r>
        <w:drawing>
          <wp:inline distT="0" distB="0" distL="0" distR="0">
            <wp:extent cx="60706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60706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71– қосымша</w:t>
            </w:r>
          </w:p>
        </w:tc>
      </w:tr>
    </w:tbl>
    <w:bookmarkStart w:name="z271" w:id="194"/>
    <w:p>
      <w:pPr>
        <w:spacing w:after="0"/>
        <w:ind w:left="0"/>
        <w:jc w:val="left"/>
      </w:pPr>
      <w:r>
        <w:rPr>
          <w:rFonts w:ascii="Times New Roman"/>
          <w:b/>
          <w:i w:val="false"/>
          <w:color w:val="000000"/>
        </w:rPr>
        <w:t xml:space="preserve"> Бұқар жырау ауданы Белағаш ауылдық округінің Белағаш ауылының жайылым пайдаланушылардың су көздеріне қол жеткізу схемасы</w:t>
      </w:r>
    </w:p>
    <w:bookmarkEnd w:id="194"/>
    <w:bookmarkStart w:name="z272" w:id="195"/>
    <w:p>
      <w:pPr>
        <w:spacing w:after="0"/>
        <w:ind w:left="0"/>
        <w:jc w:val="both"/>
      </w:pPr>
      <w:r>
        <w:rPr>
          <w:rFonts w:ascii="Times New Roman"/>
          <w:b w:val="false"/>
          <w:i w:val="false"/>
          <w:color w:val="000000"/>
          <w:sz w:val="28"/>
        </w:rPr>
        <w:t xml:space="preserve">
      </w:t>
      </w:r>
    </w:p>
    <w:bookmarkEnd w:id="195"/>
    <w:p>
      <w:pPr>
        <w:spacing w:after="0"/>
        <w:ind w:left="0"/>
        <w:jc w:val="both"/>
      </w:pPr>
      <w:r>
        <w:drawing>
          <wp:inline distT="0" distB="0" distL="0" distR="0">
            <wp:extent cx="66802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66802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72– қосымша</w:t>
            </w:r>
          </w:p>
        </w:tc>
      </w:tr>
    </w:tbl>
    <w:bookmarkStart w:name="z274" w:id="196"/>
    <w:p>
      <w:pPr>
        <w:spacing w:after="0"/>
        <w:ind w:left="0"/>
        <w:jc w:val="left"/>
      </w:pPr>
      <w:r>
        <w:rPr>
          <w:rFonts w:ascii="Times New Roman"/>
          <w:b/>
          <w:i w:val="false"/>
          <w:color w:val="000000"/>
        </w:rPr>
        <w:t xml:space="preserve"> Бұқар жырау ауданы Белағаш ауылдық округінің Белағаш ауылының жайылым пайдаланушыларға жер пайдалануға берілуі мүмкін жайылымдар белгіленген схемасы (алабарлық жер учаскесі)</w:t>
      </w:r>
    </w:p>
    <w:bookmarkEnd w:id="196"/>
    <w:bookmarkStart w:name="z275" w:id="197"/>
    <w:p>
      <w:pPr>
        <w:spacing w:after="0"/>
        <w:ind w:left="0"/>
        <w:jc w:val="both"/>
      </w:pPr>
      <w:r>
        <w:rPr>
          <w:rFonts w:ascii="Times New Roman"/>
          <w:b w:val="false"/>
          <w:i w:val="false"/>
          <w:color w:val="000000"/>
          <w:sz w:val="28"/>
        </w:rPr>
        <w:t xml:space="preserve">
      </w:t>
      </w:r>
    </w:p>
    <w:bookmarkEnd w:id="197"/>
    <w:p>
      <w:pPr>
        <w:spacing w:after="0"/>
        <w:ind w:left="0"/>
        <w:jc w:val="both"/>
      </w:pPr>
      <w:r>
        <w:drawing>
          <wp:inline distT="0" distB="0" distL="0" distR="0">
            <wp:extent cx="66802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66802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73– қосымша</w:t>
            </w:r>
          </w:p>
        </w:tc>
      </w:tr>
    </w:tbl>
    <w:bookmarkStart w:name="z277" w:id="198"/>
    <w:p>
      <w:pPr>
        <w:spacing w:after="0"/>
        <w:ind w:left="0"/>
        <w:jc w:val="left"/>
      </w:pPr>
      <w:r>
        <w:rPr>
          <w:rFonts w:ascii="Times New Roman"/>
          <w:b/>
          <w:i w:val="false"/>
          <w:color w:val="000000"/>
        </w:rPr>
        <w:t xml:space="preserve"> Бұқар жырау ауданы Белағаш ауылдық округінің Белағаш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w:t>
      </w:r>
    </w:p>
    <w:bookmarkEnd w:id="198"/>
    <w:bookmarkStart w:name="z278" w:id="199"/>
    <w:p>
      <w:pPr>
        <w:spacing w:after="0"/>
        <w:ind w:left="0"/>
        <w:jc w:val="both"/>
      </w:pPr>
      <w:r>
        <w:rPr>
          <w:rFonts w:ascii="Times New Roman"/>
          <w:b w:val="false"/>
          <w:i w:val="false"/>
          <w:color w:val="000000"/>
          <w:sz w:val="28"/>
        </w:rPr>
        <w:t xml:space="preserve">
      </w:t>
      </w:r>
    </w:p>
    <w:bookmarkEnd w:id="199"/>
    <w:p>
      <w:pPr>
        <w:spacing w:after="0"/>
        <w:ind w:left="0"/>
        <w:jc w:val="both"/>
      </w:pPr>
      <w:r>
        <w:drawing>
          <wp:inline distT="0" distB="0" distL="0" distR="0">
            <wp:extent cx="6286500" cy="779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6286500" cy="779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74– қосымша</w:t>
            </w:r>
          </w:p>
        </w:tc>
      </w:tr>
    </w:tbl>
    <w:bookmarkStart w:name="z280" w:id="200"/>
    <w:p>
      <w:pPr>
        <w:spacing w:after="0"/>
        <w:ind w:left="0"/>
        <w:jc w:val="left"/>
      </w:pPr>
      <w:r>
        <w:rPr>
          <w:rFonts w:ascii="Times New Roman"/>
          <w:b/>
          <w:i w:val="false"/>
          <w:color w:val="000000"/>
        </w:rPr>
        <w:t xml:space="preserve"> Бұқар жырау ауданы Белағаш ауылдық округінің Белағаш ауылының жайылым пайдаланушылардың су көздеріне қол жеткізу схемасы (алабарлық жер учаскесі)</w:t>
      </w:r>
    </w:p>
    <w:bookmarkEnd w:id="200"/>
    <w:bookmarkStart w:name="z281" w:id="201"/>
    <w:p>
      <w:pPr>
        <w:spacing w:after="0"/>
        <w:ind w:left="0"/>
        <w:jc w:val="both"/>
      </w:pPr>
      <w:r>
        <w:rPr>
          <w:rFonts w:ascii="Times New Roman"/>
          <w:b w:val="false"/>
          <w:i w:val="false"/>
          <w:color w:val="000000"/>
          <w:sz w:val="28"/>
        </w:rPr>
        <w:t xml:space="preserve">
      </w:t>
      </w:r>
    </w:p>
    <w:bookmarkEnd w:id="201"/>
    <w:p>
      <w:pPr>
        <w:spacing w:after="0"/>
        <w:ind w:left="0"/>
        <w:jc w:val="both"/>
      </w:pPr>
      <w:r>
        <w:drawing>
          <wp:inline distT="0" distB="0" distL="0" distR="0">
            <wp:extent cx="6438900" cy="796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6438900" cy="796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75– қосымша</w:t>
            </w:r>
          </w:p>
        </w:tc>
      </w:tr>
    </w:tbl>
    <w:bookmarkStart w:name="z283" w:id="202"/>
    <w:p>
      <w:pPr>
        <w:spacing w:after="0"/>
        <w:ind w:left="0"/>
        <w:jc w:val="left"/>
      </w:pPr>
      <w:r>
        <w:rPr>
          <w:rFonts w:ascii="Times New Roman"/>
          <w:b/>
          <w:i w:val="false"/>
          <w:color w:val="000000"/>
        </w:rPr>
        <w:t xml:space="preserve"> Бұқар жырау ауданы Белағаш ауылдық округінің Белағаш ауылының ауыл шаруашылығы жануарларының мал басын шалғайдағы жайылымдарда орналастыру (отарлы жер учаскесі)</w:t>
      </w:r>
    </w:p>
    <w:bookmarkEnd w:id="202"/>
    <w:bookmarkStart w:name="z284"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64262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64262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76– қосымша</w:t>
            </w:r>
          </w:p>
        </w:tc>
      </w:tr>
    </w:tbl>
    <w:bookmarkStart w:name="z286" w:id="204"/>
    <w:p>
      <w:pPr>
        <w:spacing w:after="0"/>
        <w:ind w:left="0"/>
        <w:jc w:val="left"/>
      </w:pPr>
      <w:r>
        <w:rPr>
          <w:rFonts w:ascii="Times New Roman"/>
          <w:b/>
          <w:i w:val="false"/>
          <w:color w:val="000000"/>
        </w:rPr>
        <w:t xml:space="preserve"> Бұқар жырау ауданы Белағаш ауылдық округінің Белағаш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(отарлы жер учаскесі)</w:t>
      </w:r>
    </w:p>
    <w:bookmarkEnd w:id="204"/>
    <w:bookmarkStart w:name="z287" w:id="205"/>
    <w:p>
      <w:pPr>
        <w:spacing w:after="0"/>
        <w:ind w:left="0"/>
        <w:jc w:val="both"/>
      </w:pPr>
      <w:r>
        <w:rPr>
          <w:rFonts w:ascii="Times New Roman"/>
          <w:b w:val="false"/>
          <w:i w:val="false"/>
          <w:color w:val="000000"/>
          <w:sz w:val="28"/>
        </w:rPr>
        <w:t xml:space="preserve">
      </w:t>
      </w:r>
    </w:p>
    <w:bookmarkEnd w:id="205"/>
    <w:p>
      <w:pPr>
        <w:spacing w:after="0"/>
        <w:ind w:left="0"/>
        <w:jc w:val="both"/>
      </w:pPr>
      <w:r>
        <w:drawing>
          <wp:inline distT="0" distB="0" distL="0" distR="0">
            <wp:extent cx="6261100" cy="760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6261100" cy="760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77– қосымша</w:t>
            </w:r>
          </w:p>
        </w:tc>
      </w:tr>
    </w:tbl>
    <w:bookmarkStart w:name="z289" w:id="206"/>
    <w:p>
      <w:pPr>
        <w:spacing w:after="0"/>
        <w:ind w:left="0"/>
        <w:jc w:val="left"/>
      </w:pPr>
      <w:r>
        <w:rPr>
          <w:rFonts w:ascii="Times New Roman"/>
          <w:b/>
          <w:i w:val="false"/>
          <w:color w:val="000000"/>
        </w:rPr>
        <w:t xml:space="preserve"> Бұқар жырау ауданы Белағаш ауылдық округінің Белағаш ауылының жайылым пайдаланушылардың су көздеріне қол жеткізу схемасы (отарлы жер учаскесі)</w:t>
      </w:r>
    </w:p>
    <w:bookmarkEnd w:id="206"/>
    <w:bookmarkStart w:name="z290" w:id="207"/>
    <w:p>
      <w:pPr>
        <w:spacing w:after="0"/>
        <w:ind w:left="0"/>
        <w:jc w:val="both"/>
      </w:pPr>
      <w:r>
        <w:rPr>
          <w:rFonts w:ascii="Times New Roman"/>
          <w:b w:val="false"/>
          <w:i w:val="false"/>
          <w:color w:val="000000"/>
          <w:sz w:val="28"/>
        </w:rPr>
        <w:t xml:space="preserve">
      </w:t>
      </w:r>
    </w:p>
    <w:bookmarkEnd w:id="207"/>
    <w:p>
      <w:pPr>
        <w:spacing w:after="0"/>
        <w:ind w:left="0"/>
        <w:jc w:val="both"/>
      </w:pPr>
      <w:r>
        <w:drawing>
          <wp:inline distT="0" distB="0" distL="0" distR="0">
            <wp:extent cx="6642100" cy="814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6642100" cy="814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78– қосымша</w:t>
            </w:r>
          </w:p>
        </w:tc>
      </w:tr>
    </w:tbl>
    <w:bookmarkStart w:name="z292" w:id="208"/>
    <w:p>
      <w:pPr>
        <w:spacing w:after="0"/>
        <w:ind w:left="0"/>
        <w:jc w:val="left"/>
      </w:pPr>
      <w:r>
        <w:rPr>
          <w:rFonts w:ascii="Times New Roman"/>
          <w:b/>
          <w:i w:val="false"/>
          <w:color w:val="000000"/>
        </w:rPr>
        <w:t xml:space="preserve"> Бұқар жырау ауданы Белағаш ауылдық округінің Аюлы ауылының аумағындағы жайылымдардың орналасу схемасы</w:t>
      </w:r>
    </w:p>
    <w:bookmarkEnd w:id="208"/>
    <w:bookmarkStart w:name="z293" w:id="209"/>
    <w:p>
      <w:pPr>
        <w:spacing w:after="0"/>
        <w:ind w:left="0"/>
        <w:jc w:val="both"/>
      </w:pPr>
      <w:r>
        <w:rPr>
          <w:rFonts w:ascii="Times New Roman"/>
          <w:b w:val="false"/>
          <w:i w:val="false"/>
          <w:color w:val="000000"/>
          <w:sz w:val="28"/>
        </w:rPr>
        <w:t xml:space="preserve">
      </w:t>
      </w:r>
    </w:p>
    <w:bookmarkEnd w:id="209"/>
    <w:p>
      <w:pPr>
        <w:spacing w:after="0"/>
        <w:ind w:left="0"/>
        <w:jc w:val="both"/>
      </w:pPr>
      <w:r>
        <w:drawing>
          <wp:inline distT="0" distB="0" distL="0" distR="0">
            <wp:extent cx="64770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64770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79– қосымша</w:t>
            </w:r>
          </w:p>
        </w:tc>
      </w:tr>
    </w:tbl>
    <w:bookmarkStart w:name="z295" w:id="210"/>
    <w:p>
      <w:pPr>
        <w:spacing w:after="0"/>
        <w:ind w:left="0"/>
        <w:jc w:val="left"/>
      </w:pPr>
      <w:r>
        <w:rPr>
          <w:rFonts w:ascii="Times New Roman"/>
          <w:b/>
          <w:i w:val="false"/>
          <w:color w:val="000000"/>
        </w:rPr>
        <w:t xml:space="preserve"> Бұқар жырау ауданы Белағаш ауылдық округінің Аюлы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10"/>
    <w:bookmarkStart w:name="z296"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6642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6642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80– қосымша</w:t>
            </w:r>
          </w:p>
        </w:tc>
      </w:tr>
    </w:tbl>
    <w:bookmarkStart w:name="z298" w:id="212"/>
    <w:p>
      <w:pPr>
        <w:spacing w:after="0"/>
        <w:ind w:left="0"/>
        <w:jc w:val="left"/>
      </w:pPr>
      <w:r>
        <w:rPr>
          <w:rFonts w:ascii="Times New Roman"/>
          <w:b/>
          <w:i w:val="false"/>
          <w:color w:val="000000"/>
        </w:rPr>
        <w:t xml:space="preserve"> Бұқар жырау ауданы Белағаш ауылдық округінің Аюлы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12"/>
    <w:bookmarkStart w:name="z299" w:id="213"/>
    <w:p>
      <w:pPr>
        <w:spacing w:after="0"/>
        <w:ind w:left="0"/>
        <w:jc w:val="both"/>
      </w:pPr>
      <w:r>
        <w:rPr>
          <w:rFonts w:ascii="Times New Roman"/>
          <w:b w:val="false"/>
          <w:i w:val="false"/>
          <w:color w:val="000000"/>
          <w:sz w:val="28"/>
        </w:rPr>
        <w:t xml:space="preserve">
      </w:t>
      </w:r>
    </w:p>
    <w:bookmarkEnd w:id="213"/>
    <w:p>
      <w:pPr>
        <w:spacing w:after="0"/>
        <w:ind w:left="0"/>
        <w:jc w:val="both"/>
      </w:pPr>
      <w:r>
        <w:drawing>
          <wp:inline distT="0" distB="0" distL="0" distR="0">
            <wp:extent cx="63627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63627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81– қосымша</w:t>
            </w:r>
          </w:p>
        </w:tc>
      </w:tr>
    </w:tbl>
    <w:bookmarkStart w:name="z301" w:id="214"/>
    <w:p>
      <w:pPr>
        <w:spacing w:after="0"/>
        <w:ind w:left="0"/>
        <w:jc w:val="left"/>
      </w:pPr>
      <w:r>
        <w:rPr>
          <w:rFonts w:ascii="Times New Roman"/>
          <w:b/>
          <w:i w:val="false"/>
          <w:color w:val="000000"/>
        </w:rPr>
        <w:t xml:space="preserve"> Бұқар жырау ауданы Белағаш ауылдық округінің Аюлы ауылының жайылым пайдаланушылардың су көздеріне қол жеткізу схемасы</w:t>
      </w:r>
    </w:p>
    <w:bookmarkEnd w:id="214"/>
    <w:bookmarkStart w:name="z302" w:id="215"/>
    <w:p>
      <w:pPr>
        <w:spacing w:after="0"/>
        <w:ind w:left="0"/>
        <w:jc w:val="both"/>
      </w:pPr>
      <w:r>
        <w:rPr>
          <w:rFonts w:ascii="Times New Roman"/>
          <w:b w:val="false"/>
          <w:i w:val="false"/>
          <w:color w:val="000000"/>
          <w:sz w:val="28"/>
        </w:rPr>
        <w:t xml:space="preserve">
      </w:t>
      </w:r>
    </w:p>
    <w:bookmarkEnd w:id="215"/>
    <w:p>
      <w:pPr>
        <w:spacing w:after="0"/>
        <w:ind w:left="0"/>
        <w:jc w:val="both"/>
      </w:pPr>
      <w:r>
        <w:drawing>
          <wp:inline distT="0" distB="0" distL="0" distR="0">
            <wp:extent cx="66294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66294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82– қосымша</w:t>
            </w:r>
          </w:p>
        </w:tc>
      </w:tr>
    </w:tbl>
    <w:bookmarkStart w:name="z304" w:id="216"/>
    <w:p>
      <w:pPr>
        <w:spacing w:after="0"/>
        <w:ind w:left="0"/>
        <w:jc w:val="left"/>
      </w:pPr>
      <w:r>
        <w:rPr>
          <w:rFonts w:ascii="Times New Roman"/>
          <w:b/>
          <w:i w:val="false"/>
          <w:color w:val="000000"/>
        </w:rPr>
        <w:t xml:space="preserve"> Бұқар жырау ауданы Ботақара ауылының аумағындағы аумағындағы жайылымдардың орналасу схемасы</w:t>
      </w:r>
    </w:p>
    <w:bookmarkEnd w:id="216"/>
    <w:bookmarkStart w:name="z305" w:id="217"/>
    <w:p>
      <w:pPr>
        <w:spacing w:after="0"/>
        <w:ind w:left="0"/>
        <w:jc w:val="both"/>
      </w:pPr>
      <w:r>
        <w:rPr>
          <w:rFonts w:ascii="Times New Roman"/>
          <w:b w:val="false"/>
          <w:i w:val="false"/>
          <w:color w:val="000000"/>
          <w:sz w:val="28"/>
        </w:rPr>
        <w:t xml:space="preserve">
      </w:t>
      </w:r>
    </w:p>
    <w:bookmarkEnd w:id="217"/>
    <w:p>
      <w:pPr>
        <w:spacing w:after="0"/>
        <w:ind w:left="0"/>
        <w:jc w:val="both"/>
      </w:pPr>
      <w:r>
        <w:drawing>
          <wp:inline distT="0" distB="0" distL="0" distR="0">
            <wp:extent cx="66421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66421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83– қосымша</w:t>
            </w:r>
          </w:p>
        </w:tc>
      </w:tr>
    </w:tbl>
    <w:bookmarkStart w:name="z307" w:id="218"/>
    <w:p>
      <w:pPr>
        <w:spacing w:after="0"/>
        <w:ind w:left="0"/>
        <w:jc w:val="left"/>
      </w:pPr>
      <w:r>
        <w:rPr>
          <w:rFonts w:ascii="Times New Roman"/>
          <w:b/>
          <w:i w:val="false"/>
          <w:color w:val="000000"/>
        </w:rPr>
        <w:t xml:space="preserve"> Бұқар жырау ауданы Ботақара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18"/>
    <w:bookmarkStart w:name="z308" w:id="219"/>
    <w:p>
      <w:pPr>
        <w:spacing w:after="0"/>
        <w:ind w:left="0"/>
        <w:jc w:val="both"/>
      </w:pPr>
      <w:r>
        <w:rPr>
          <w:rFonts w:ascii="Times New Roman"/>
          <w:b w:val="false"/>
          <w:i w:val="false"/>
          <w:color w:val="000000"/>
          <w:sz w:val="28"/>
        </w:rPr>
        <w:t xml:space="preserve">
      </w:t>
      </w:r>
    </w:p>
    <w:bookmarkEnd w:id="219"/>
    <w:p>
      <w:pPr>
        <w:spacing w:after="0"/>
        <w:ind w:left="0"/>
        <w:jc w:val="both"/>
      </w:pPr>
      <w:r>
        <w:drawing>
          <wp:inline distT="0" distB="0" distL="0" distR="0">
            <wp:extent cx="67056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67056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84– қосымша</w:t>
            </w:r>
          </w:p>
        </w:tc>
      </w:tr>
    </w:tbl>
    <w:bookmarkStart w:name="z310" w:id="220"/>
    <w:p>
      <w:pPr>
        <w:spacing w:after="0"/>
        <w:ind w:left="0"/>
        <w:jc w:val="left"/>
      </w:pPr>
      <w:r>
        <w:rPr>
          <w:rFonts w:ascii="Times New Roman"/>
          <w:b/>
          <w:i w:val="false"/>
          <w:color w:val="000000"/>
        </w:rPr>
        <w:t xml:space="preserve"> Бұқар жырау ауданы Ботақара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20"/>
    <w:bookmarkStart w:name="z311" w:id="221"/>
    <w:p>
      <w:pPr>
        <w:spacing w:after="0"/>
        <w:ind w:left="0"/>
        <w:jc w:val="both"/>
      </w:pPr>
      <w:r>
        <w:rPr>
          <w:rFonts w:ascii="Times New Roman"/>
          <w:b w:val="false"/>
          <w:i w:val="false"/>
          <w:color w:val="000000"/>
          <w:sz w:val="28"/>
        </w:rPr>
        <w:t xml:space="preserve">
      </w:t>
      </w:r>
    </w:p>
    <w:bookmarkEnd w:id="221"/>
    <w:p>
      <w:pPr>
        <w:spacing w:after="0"/>
        <w:ind w:left="0"/>
        <w:jc w:val="both"/>
      </w:pPr>
      <w:r>
        <w:drawing>
          <wp:inline distT="0" distB="0" distL="0" distR="0">
            <wp:extent cx="66802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66802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85– қосымша</w:t>
            </w:r>
          </w:p>
        </w:tc>
      </w:tr>
    </w:tbl>
    <w:bookmarkStart w:name="z313" w:id="222"/>
    <w:p>
      <w:pPr>
        <w:spacing w:after="0"/>
        <w:ind w:left="0"/>
        <w:jc w:val="left"/>
      </w:pPr>
      <w:r>
        <w:rPr>
          <w:rFonts w:ascii="Times New Roman"/>
          <w:b/>
          <w:i w:val="false"/>
          <w:color w:val="000000"/>
        </w:rPr>
        <w:t xml:space="preserve"> Бұқар жырау ауданы Ботақара ауылының жайылым пайдаланушылардың су көздеріне қол жеткізу схемасы</w:t>
      </w:r>
    </w:p>
    <w:bookmarkEnd w:id="222"/>
    <w:bookmarkStart w:name="z314" w:id="223"/>
    <w:p>
      <w:pPr>
        <w:spacing w:after="0"/>
        <w:ind w:left="0"/>
        <w:jc w:val="both"/>
      </w:pPr>
      <w:r>
        <w:rPr>
          <w:rFonts w:ascii="Times New Roman"/>
          <w:b w:val="false"/>
          <w:i w:val="false"/>
          <w:color w:val="000000"/>
          <w:sz w:val="28"/>
        </w:rPr>
        <w:t xml:space="preserve">
      </w:t>
      </w:r>
    </w:p>
    <w:bookmarkEnd w:id="223"/>
    <w:p>
      <w:pPr>
        <w:spacing w:after="0"/>
        <w:ind w:left="0"/>
        <w:jc w:val="both"/>
      </w:pPr>
      <w:r>
        <w:drawing>
          <wp:inline distT="0" distB="0" distL="0" distR="0">
            <wp:extent cx="66040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66040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86– қосымша</w:t>
            </w:r>
          </w:p>
        </w:tc>
      </w:tr>
    </w:tbl>
    <w:bookmarkStart w:name="z316" w:id="224"/>
    <w:p>
      <w:pPr>
        <w:spacing w:after="0"/>
        <w:ind w:left="0"/>
        <w:jc w:val="left"/>
      </w:pPr>
      <w:r>
        <w:rPr>
          <w:rFonts w:ascii="Times New Roman"/>
          <w:b/>
          <w:i w:val="false"/>
          <w:color w:val="000000"/>
        </w:rPr>
        <w:t xml:space="preserve"> Бұқар жырау ауданы Бұқар жырау ауылдық округінің Бұқар жырау ауылының аумағындағы жайылымдардың орналасу схемасы</w:t>
      </w:r>
    </w:p>
    <w:bookmarkEnd w:id="224"/>
    <w:bookmarkStart w:name="z317" w:id="225"/>
    <w:p>
      <w:pPr>
        <w:spacing w:after="0"/>
        <w:ind w:left="0"/>
        <w:jc w:val="both"/>
      </w:pPr>
      <w:r>
        <w:rPr>
          <w:rFonts w:ascii="Times New Roman"/>
          <w:b w:val="false"/>
          <w:i w:val="false"/>
          <w:color w:val="000000"/>
          <w:sz w:val="28"/>
        </w:rPr>
        <w:t xml:space="preserve">
      </w:t>
      </w:r>
    </w:p>
    <w:bookmarkEnd w:id="225"/>
    <w:p>
      <w:pPr>
        <w:spacing w:after="0"/>
        <w:ind w:left="0"/>
        <w:jc w:val="both"/>
      </w:pPr>
      <w:r>
        <w:drawing>
          <wp:inline distT="0" distB="0" distL="0" distR="0">
            <wp:extent cx="66802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66802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87– қосымша</w:t>
            </w:r>
          </w:p>
        </w:tc>
      </w:tr>
    </w:tbl>
    <w:bookmarkStart w:name="z319" w:id="226"/>
    <w:p>
      <w:pPr>
        <w:spacing w:after="0"/>
        <w:ind w:left="0"/>
        <w:jc w:val="left"/>
      </w:pPr>
      <w:r>
        <w:rPr>
          <w:rFonts w:ascii="Times New Roman"/>
          <w:b/>
          <w:i w:val="false"/>
          <w:color w:val="000000"/>
        </w:rPr>
        <w:t xml:space="preserve"> Бұқар жырау ауданы Бұқар жырау ауылдық округінің Бұқар жырау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26"/>
    <w:bookmarkStart w:name="z320" w:id="227"/>
    <w:p>
      <w:pPr>
        <w:spacing w:after="0"/>
        <w:ind w:left="0"/>
        <w:jc w:val="both"/>
      </w:pPr>
      <w:r>
        <w:rPr>
          <w:rFonts w:ascii="Times New Roman"/>
          <w:b w:val="false"/>
          <w:i w:val="false"/>
          <w:color w:val="000000"/>
          <w:sz w:val="28"/>
        </w:rPr>
        <w:t xml:space="preserve">
      </w:t>
      </w:r>
    </w:p>
    <w:bookmarkEnd w:id="227"/>
    <w:p>
      <w:pPr>
        <w:spacing w:after="0"/>
        <w:ind w:left="0"/>
        <w:jc w:val="both"/>
      </w:pPr>
      <w:r>
        <w:drawing>
          <wp:inline distT="0" distB="0" distL="0" distR="0">
            <wp:extent cx="66421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66421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88– қосымша</w:t>
            </w:r>
          </w:p>
        </w:tc>
      </w:tr>
    </w:tbl>
    <w:bookmarkStart w:name="z322" w:id="228"/>
    <w:p>
      <w:pPr>
        <w:spacing w:after="0"/>
        <w:ind w:left="0"/>
        <w:jc w:val="left"/>
      </w:pPr>
      <w:r>
        <w:rPr>
          <w:rFonts w:ascii="Times New Roman"/>
          <w:b/>
          <w:i w:val="false"/>
          <w:color w:val="000000"/>
        </w:rPr>
        <w:t xml:space="preserve"> Бұқар жырау ауданы Бұқар жырау ауылдық округінің Бұқар жырау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28"/>
    <w:bookmarkStart w:name="z323" w:id="229"/>
    <w:p>
      <w:pPr>
        <w:spacing w:after="0"/>
        <w:ind w:left="0"/>
        <w:jc w:val="both"/>
      </w:pPr>
      <w:r>
        <w:rPr>
          <w:rFonts w:ascii="Times New Roman"/>
          <w:b w:val="false"/>
          <w:i w:val="false"/>
          <w:color w:val="000000"/>
          <w:sz w:val="28"/>
        </w:rPr>
        <w:t xml:space="preserve">
      </w:t>
      </w:r>
    </w:p>
    <w:bookmarkEnd w:id="229"/>
    <w:p>
      <w:pPr>
        <w:spacing w:after="0"/>
        <w:ind w:left="0"/>
        <w:jc w:val="both"/>
      </w:pPr>
      <w:r>
        <w:drawing>
          <wp:inline distT="0" distB="0" distL="0" distR="0">
            <wp:extent cx="61214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61214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89– қосымша</w:t>
            </w:r>
          </w:p>
        </w:tc>
      </w:tr>
    </w:tbl>
    <w:bookmarkStart w:name="z325" w:id="230"/>
    <w:p>
      <w:pPr>
        <w:spacing w:after="0"/>
        <w:ind w:left="0"/>
        <w:jc w:val="left"/>
      </w:pPr>
      <w:r>
        <w:rPr>
          <w:rFonts w:ascii="Times New Roman"/>
          <w:b/>
          <w:i w:val="false"/>
          <w:color w:val="000000"/>
        </w:rPr>
        <w:t xml:space="preserve"> Бұқар жырау ауданы Бұқар жырау ауылдық округінің Бұқар жырау ауылының жайылым пайдаланушылардың су көздеріне қол жеткізу схемасы</w:t>
      </w:r>
    </w:p>
    <w:bookmarkEnd w:id="230"/>
    <w:bookmarkStart w:name="z326" w:id="231"/>
    <w:p>
      <w:pPr>
        <w:spacing w:after="0"/>
        <w:ind w:left="0"/>
        <w:jc w:val="both"/>
      </w:pPr>
      <w:r>
        <w:rPr>
          <w:rFonts w:ascii="Times New Roman"/>
          <w:b w:val="false"/>
          <w:i w:val="false"/>
          <w:color w:val="000000"/>
          <w:sz w:val="28"/>
        </w:rPr>
        <w:t xml:space="preserve">
      </w:t>
      </w:r>
    </w:p>
    <w:bookmarkEnd w:id="231"/>
    <w:p>
      <w:pPr>
        <w:spacing w:after="0"/>
        <w:ind w:left="0"/>
        <w:jc w:val="both"/>
      </w:pPr>
      <w:r>
        <w:drawing>
          <wp:inline distT="0" distB="0" distL="0" distR="0">
            <wp:extent cx="61214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61214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90– қосымша</w:t>
            </w:r>
          </w:p>
        </w:tc>
      </w:tr>
    </w:tbl>
    <w:bookmarkStart w:name="z328" w:id="232"/>
    <w:p>
      <w:pPr>
        <w:spacing w:after="0"/>
        <w:ind w:left="0"/>
        <w:jc w:val="left"/>
      </w:pPr>
      <w:r>
        <w:rPr>
          <w:rFonts w:ascii="Times New Roman"/>
          <w:b/>
          <w:i w:val="false"/>
          <w:color w:val="000000"/>
        </w:rPr>
        <w:t xml:space="preserve"> Бұқар жырау ауданы Бұқар жырау ауылдық округінің Семізбұғы ауылының аумағындағы жайылымдардың орналасу схемасы</w:t>
      </w:r>
    </w:p>
    <w:bookmarkEnd w:id="232"/>
    <w:bookmarkStart w:name="z329" w:id="233"/>
    <w:p>
      <w:pPr>
        <w:spacing w:after="0"/>
        <w:ind w:left="0"/>
        <w:jc w:val="both"/>
      </w:pPr>
      <w:r>
        <w:rPr>
          <w:rFonts w:ascii="Times New Roman"/>
          <w:b w:val="false"/>
          <w:i w:val="false"/>
          <w:color w:val="000000"/>
          <w:sz w:val="28"/>
        </w:rPr>
        <w:t xml:space="preserve">
      </w:t>
      </w:r>
    </w:p>
    <w:bookmarkEnd w:id="233"/>
    <w:p>
      <w:pPr>
        <w:spacing w:after="0"/>
        <w:ind w:left="0"/>
        <w:jc w:val="both"/>
      </w:pPr>
      <w:r>
        <w:drawing>
          <wp:inline distT="0" distB="0" distL="0" distR="0">
            <wp:extent cx="66929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66929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91– қосымша</w:t>
            </w:r>
          </w:p>
        </w:tc>
      </w:tr>
    </w:tbl>
    <w:bookmarkStart w:name="z331" w:id="234"/>
    <w:p>
      <w:pPr>
        <w:spacing w:after="0"/>
        <w:ind w:left="0"/>
        <w:jc w:val="left"/>
      </w:pPr>
      <w:r>
        <w:rPr>
          <w:rFonts w:ascii="Times New Roman"/>
          <w:b/>
          <w:i w:val="false"/>
          <w:color w:val="000000"/>
        </w:rPr>
        <w:t xml:space="preserve"> Бұқар жырау ауданы Бұқар жырау ауылдық округінің Семізбұғы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34"/>
    <w:bookmarkStart w:name="z332" w:id="235"/>
    <w:p>
      <w:pPr>
        <w:spacing w:after="0"/>
        <w:ind w:left="0"/>
        <w:jc w:val="both"/>
      </w:pPr>
      <w:r>
        <w:rPr>
          <w:rFonts w:ascii="Times New Roman"/>
          <w:b w:val="false"/>
          <w:i w:val="false"/>
          <w:color w:val="000000"/>
          <w:sz w:val="28"/>
        </w:rPr>
        <w:t xml:space="preserve">
      </w:t>
      </w:r>
    </w:p>
    <w:bookmarkEnd w:id="235"/>
    <w:p>
      <w:pPr>
        <w:spacing w:after="0"/>
        <w:ind w:left="0"/>
        <w:jc w:val="both"/>
      </w:pPr>
      <w:r>
        <w:drawing>
          <wp:inline distT="0" distB="0" distL="0" distR="0">
            <wp:extent cx="65278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65278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92– қосымша</w:t>
            </w:r>
          </w:p>
        </w:tc>
      </w:tr>
    </w:tbl>
    <w:bookmarkStart w:name="z334" w:id="236"/>
    <w:p>
      <w:pPr>
        <w:spacing w:after="0"/>
        <w:ind w:left="0"/>
        <w:jc w:val="left"/>
      </w:pPr>
      <w:r>
        <w:rPr>
          <w:rFonts w:ascii="Times New Roman"/>
          <w:b/>
          <w:i w:val="false"/>
          <w:color w:val="000000"/>
        </w:rPr>
        <w:t xml:space="preserve"> Бұқар жырау ауданы Бұқар жырау ауылдық округінің Семізбұғы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36"/>
    <w:bookmarkStart w:name="z335" w:id="237"/>
    <w:p>
      <w:pPr>
        <w:spacing w:after="0"/>
        <w:ind w:left="0"/>
        <w:jc w:val="both"/>
      </w:pPr>
      <w:r>
        <w:rPr>
          <w:rFonts w:ascii="Times New Roman"/>
          <w:b w:val="false"/>
          <w:i w:val="false"/>
          <w:color w:val="000000"/>
          <w:sz w:val="28"/>
        </w:rPr>
        <w:t xml:space="preserve">
      </w:t>
      </w:r>
    </w:p>
    <w:bookmarkEnd w:id="237"/>
    <w:p>
      <w:pPr>
        <w:spacing w:after="0"/>
        <w:ind w:left="0"/>
        <w:jc w:val="both"/>
      </w:pPr>
      <w:r>
        <w:drawing>
          <wp:inline distT="0" distB="0" distL="0" distR="0">
            <wp:extent cx="66548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66548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93– қосымша</w:t>
            </w:r>
          </w:p>
        </w:tc>
      </w:tr>
    </w:tbl>
    <w:bookmarkStart w:name="z337" w:id="238"/>
    <w:p>
      <w:pPr>
        <w:spacing w:after="0"/>
        <w:ind w:left="0"/>
        <w:jc w:val="left"/>
      </w:pPr>
      <w:r>
        <w:rPr>
          <w:rFonts w:ascii="Times New Roman"/>
          <w:b/>
          <w:i w:val="false"/>
          <w:color w:val="000000"/>
        </w:rPr>
        <w:t xml:space="preserve"> Бұқар жырау ауданы Бұқар жырау ауылдық округінің Семізбұғы ауылының жайылым пайдаланушылардың су көздеріне қол жеткізу схемасы</w:t>
      </w:r>
    </w:p>
    <w:bookmarkEnd w:id="238"/>
    <w:bookmarkStart w:name="z338" w:id="239"/>
    <w:p>
      <w:pPr>
        <w:spacing w:after="0"/>
        <w:ind w:left="0"/>
        <w:jc w:val="both"/>
      </w:pPr>
      <w:r>
        <w:rPr>
          <w:rFonts w:ascii="Times New Roman"/>
          <w:b w:val="false"/>
          <w:i w:val="false"/>
          <w:color w:val="000000"/>
          <w:sz w:val="28"/>
        </w:rPr>
        <w:t xml:space="preserve">
      </w:t>
      </w:r>
    </w:p>
    <w:bookmarkEnd w:id="239"/>
    <w:p>
      <w:pPr>
        <w:spacing w:after="0"/>
        <w:ind w:left="0"/>
        <w:jc w:val="both"/>
      </w:pPr>
      <w:r>
        <w:drawing>
          <wp:inline distT="0" distB="0" distL="0" distR="0">
            <wp:extent cx="6121400" cy="748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6121400" cy="748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94– қосымша</w:t>
            </w:r>
          </w:p>
        </w:tc>
      </w:tr>
    </w:tbl>
    <w:bookmarkStart w:name="z340" w:id="240"/>
    <w:p>
      <w:pPr>
        <w:spacing w:after="0"/>
        <w:ind w:left="0"/>
        <w:jc w:val="left"/>
      </w:pPr>
      <w:r>
        <w:rPr>
          <w:rFonts w:ascii="Times New Roman"/>
          <w:b/>
          <w:i w:val="false"/>
          <w:color w:val="000000"/>
        </w:rPr>
        <w:t xml:space="preserve"> Бұқар жырау ауданы Бұқар жырау ауылдық округінің Шалқар ауылының аумағындағы жайылымдардың орналасу схемасы</w:t>
      </w:r>
    </w:p>
    <w:bookmarkEnd w:id="240"/>
    <w:bookmarkStart w:name="z341"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66548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66548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95– қосымша</w:t>
            </w:r>
          </w:p>
        </w:tc>
      </w:tr>
    </w:tbl>
    <w:bookmarkStart w:name="z343" w:id="242"/>
    <w:p>
      <w:pPr>
        <w:spacing w:after="0"/>
        <w:ind w:left="0"/>
        <w:jc w:val="left"/>
      </w:pPr>
      <w:r>
        <w:rPr>
          <w:rFonts w:ascii="Times New Roman"/>
          <w:b/>
          <w:i w:val="false"/>
          <w:color w:val="000000"/>
        </w:rPr>
        <w:t xml:space="preserve"> Бұқар жырау ауданы Бұқар жырау ауылдық округінің Шалқар ауылының шекараларында ауыл шаруашылығының мал басын орналастыру үшін жайылымдарды қайта бөлу схемасы</w:t>
      </w:r>
    </w:p>
    <w:bookmarkEnd w:id="242"/>
    <w:bookmarkStart w:name="z344" w:id="243"/>
    <w:p>
      <w:pPr>
        <w:spacing w:after="0"/>
        <w:ind w:left="0"/>
        <w:jc w:val="both"/>
      </w:pPr>
      <w:r>
        <w:rPr>
          <w:rFonts w:ascii="Times New Roman"/>
          <w:b w:val="false"/>
          <w:i w:val="false"/>
          <w:color w:val="000000"/>
          <w:sz w:val="28"/>
        </w:rPr>
        <w:t xml:space="preserve">
      </w:t>
      </w:r>
    </w:p>
    <w:bookmarkEnd w:id="243"/>
    <w:p>
      <w:pPr>
        <w:spacing w:after="0"/>
        <w:ind w:left="0"/>
        <w:jc w:val="both"/>
      </w:pPr>
      <w:r>
        <w:drawing>
          <wp:inline distT="0" distB="0" distL="0" distR="0">
            <wp:extent cx="66675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66675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96– қосымша</w:t>
            </w:r>
          </w:p>
        </w:tc>
      </w:tr>
    </w:tbl>
    <w:bookmarkStart w:name="z346" w:id="244"/>
    <w:p>
      <w:pPr>
        <w:spacing w:after="0"/>
        <w:ind w:left="0"/>
        <w:jc w:val="left"/>
      </w:pPr>
      <w:r>
        <w:rPr>
          <w:rFonts w:ascii="Times New Roman"/>
          <w:b/>
          <w:i w:val="false"/>
          <w:color w:val="000000"/>
        </w:rPr>
        <w:t xml:space="preserve"> Бұқар жырау ауданы Бұқар жырау ауылдық округінің Шалқар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44"/>
    <w:bookmarkStart w:name="z347" w:id="245"/>
    <w:p>
      <w:pPr>
        <w:spacing w:after="0"/>
        <w:ind w:left="0"/>
        <w:jc w:val="both"/>
      </w:pPr>
      <w:r>
        <w:rPr>
          <w:rFonts w:ascii="Times New Roman"/>
          <w:b w:val="false"/>
          <w:i w:val="false"/>
          <w:color w:val="000000"/>
          <w:sz w:val="28"/>
        </w:rPr>
        <w:t xml:space="preserve">
      </w:t>
      </w:r>
    </w:p>
    <w:bookmarkEnd w:id="245"/>
    <w:p>
      <w:pPr>
        <w:spacing w:after="0"/>
        <w:ind w:left="0"/>
        <w:jc w:val="both"/>
      </w:pPr>
      <w:r>
        <w:drawing>
          <wp:inline distT="0" distB="0" distL="0" distR="0">
            <wp:extent cx="64262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64262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97– қосымша</w:t>
            </w:r>
          </w:p>
        </w:tc>
      </w:tr>
    </w:tbl>
    <w:bookmarkStart w:name="z349" w:id="246"/>
    <w:p>
      <w:pPr>
        <w:spacing w:after="0"/>
        <w:ind w:left="0"/>
        <w:jc w:val="left"/>
      </w:pPr>
      <w:r>
        <w:rPr>
          <w:rFonts w:ascii="Times New Roman"/>
          <w:b/>
          <w:i w:val="false"/>
          <w:color w:val="000000"/>
        </w:rPr>
        <w:t xml:space="preserve"> Бұқар жырау ауданы Бұқар жырау ауылдық округінің Шалқар ауылының жайылым пайдаланушылардың су көздеріне қол жеткізу схемасы</w:t>
      </w:r>
    </w:p>
    <w:bookmarkEnd w:id="246"/>
    <w:bookmarkStart w:name="z350" w:id="247"/>
    <w:p>
      <w:pPr>
        <w:spacing w:after="0"/>
        <w:ind w:left="0"/>
        <w:jc w:val="both"/>
      </w:pPr>
      <w:r>
        <w:rPr>
          <w:rFonts w:ascii="Times New Roman"/>
          <w:b w:val="false"/>
          <w:i w:val="false"/>
          <w:color w:val="000000"/>
          <w:sz w:val="28"/>
        </w:rPr>
        <w:t xml:space="preserve">
      </w:t>
      </w:r>
    </w:p>
    <w:bookmarkEnd w:id="247"/>
    <w:p>
      <w:pPr>
        <w:spacing w:after="0"/>
        <w:ind w:left="0"/>
        <w:jc w:val="both"/>
      </w:pPr>
      <w:r>
        <w:drawing>
          <wp:inline distT="0" distB="0" distL="0" distR="0">
            <wp:extent cx="6121400" cy="748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6121400" cy="748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98– қосымша</w:t>
            </w:r>
          </w:p>
        </w:tc>
      </w:tr>
    </w:tbl>
    <w:bookmarkStart w:name="z352" w:id="248"/>
    <w:p>
      <w:pPr>
        <w:spacing w:after="0"/>
        <w:ind w:left="0"/>
        <w:jc w:val="left"/>
      </w:pPr>
      <w:r>
        <w:rPr>
          <w:rFonts w:ascii="Times New Roman"/>
          <w:b/>
          <w:i w:val="false"/>
          <w:color w:val="000000"/>
        </w:rPr>
        <w:t xml:space="preserve"> Бұқар жырау ауданы Гагарин ауылдық округінің Гагаринское ауылының аумағындағы жайылымдардың орналасу схемасы</w:t>
      </w:r>
    </w:p>
    <w:bookmarkEnd w:id="248"/>
    <w:bookmarkStart w:name="z353" w:id="249"/>
    <w:p>
      <w:pPr>
        <w:spacing w:after="0"/>
        <w:ind w:left="0"/>
        <w:jc w:val="both"/>
      </w:pPr>
      <w:r>
        <w:rPr>
          <w:rFonts w:ascii="Times New Roman"/>
          <w:b w:val="false"/>
          <w:i w:val="false"/>
          <w:color w:val="000000"/>
          <w:sz w:val="28"/>
        </w:rPr>
        <w:t xml:space="preserve">
      </w:t>
      </w:r>
    </w:p>
    <w:bookmarkEnd w:id="249"/>
    <w:p>
      <w:pPr>
        <w:spacing w:after="0"/>
        <w:ind w:left="0"/>
        <w:jc w:val="both"/>
      </w:pPr>
      <w:r>
        <w:drawing>
          <wp:inline distT="0" distB="0" distL="0" distR="0">
            <wp:extent cx="66421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66421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99– қосымша</w:t>
            </w:r>
          </w:p>
        </w:tc>
      </w:tr>
    </w:tbl>
    <w:bookmarkStart w:name="z355" w:id="250"/>
    <w:p>
      <w:pPr>
        <w:spacing w:after="0"/>
        <w:ind w:left="0"/>
        <w:jc w:val="left"/>
      </w:pPr>
      <w:r>
        <w:rPr>
          <w:rFonts w:ascii="Times New Roman"/>
          <w:b/>
          <w:i w:val="false"/>
          <w:color w:val="000000"/>
        </w:rPr>
        <w:t xml:space="preserve"> Бұқар жырау ауданы Гагарин ауылдық округінің Гагаринское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50"/>
    <w:bookmarkStart w:name="z356" w:id="251"/>
    <w:p>
      <w:pPr>
        <w:spacing w:after="0"/>
        <w:ind w:left="0"/>
        <w:jc w:val="both"/>
      </w:pPr>
      <w:r>
        <w:rPr>
          <w:rFonts w:ascii="Times New Roman"/>
          <w:b w:val="false"/>
          <w:i w:val="false"/>
          <w:color w:val="000000"/>
          <w:sz w:val="28"/>
        </w:rPr>
        <w:t xml:space="preserve">
      </w:t>
      </w:r>
    </w:p>
    <w:bookmarkEnd w:id="251"/>
    <w:p>
      <w:pPr>
        <w:spacing w:after="0"/>
        <w:ind w:left="0"/>
        <w:jc w:val="both"/>
      </w:pPr>
      <w:r>
        <w:drawing>
          <wp:inline distT="0" distB="0" distL="0" distR="0">
            <wp:extent cx="64008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64008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100– қосымша</w:t>
            </w:r>
          </w:p>
        </w:tc>
      </w:tr>
    </w:tbl>
    <w:bookmarkStart w:name="z358" w:id="252"/>
    <w:p>
      <w:pPr>
        <w:spacing w:after="0"/>
        <w:ind w:left="0"/>
        <w:jc w:val="left"/>
      </w:pPr>
      <w:r>
        <w:rPr>
          <w:rFonts w:ascii="Times New Roman"/>
          <w:b/>
          <w:i w:val="false"/>
          <w:color w:val="000000"/>
        </w:rPr>
        <w:t xml:space="preserve"> Бұқар жырау ауданы Гагарин ауылдық округінің Гагаринское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52"/>
    <w:bookmarkStart w:name="z359"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64897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64897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101– қосымша</w:t>
            </w:r>
          </w:p>
        </w:tc>
      </w:tr>
    </w:tbl>
    <w:bookmarkStart w:name="z361" w:id="254"/>
    <w:p>
      <w:pPr>
        <w:spacing w:after="0"/>
        <w:ind w:left="0"/>
        <w:jc w:val="left"/>
      </w:pPr>
      <w:r>
        <w:rPr>
          <w:rFonts w:ascii="Times New Roman"/>
          <w:b/>
          <w:i w:val="false"/>
          <w:color w:val="000000"/>
        </w:rPr>
        <w:t xml:space="preserve"> Бұқар жырау ауданы Гагарин ауылдық округінің Гагаринское ауылының жайылым пайдаланушылардың су көздеріне қол жеткізу схемасы</w:t>
      </w:r>
    </w:p>
    <w:bookmarkEnd w:id="254"/>
    <w:bookmarkStart w:name="z362" w:id="255"/>
    <w:p>
      <w:pPr>
        <w:spacing w:after="0"/>
        <w:ind w:left="0"/>
        <w:jc w:val="both"/>
      </w:pPr>
      <w:r>
        <w:rPr>
          <w:rFonts w:ascii="Times New Roman"/>
          <w:b w:val="false"/>
          <w:i w:val="false"/>
          <w:color w:val="000000"/>
          <w:sz w:val="28"/>
        </w:rPr>
        <w:t xml:space="preserve">
      </w:t>
      </w:r>
    </w:p>
    <w:bookmarkEnd w:id="255"/>
    <w:p>
      <w:pPr>
        <w:spacing w:after="0"/>
        <w:ind w:left="0"/>
        <w:jc w:val="both"/>
      </w:pPr>
      <w:r>
        <w:drawing>
          <wp:inline distT="0" distB="0" distL="0" distR="0">
            <wp:extent cx="65024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65024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102– қосымша</w:t>
            </w:r>
          </w:p>
        </w:tc>
      </w:tr>
    </w:tbl>
    <w:bookmarkStart w:name="z364" w:id="256"/>
    <w:p>
      <w:pPr>
        <w:spacing w:after="0"/>
        <w:ind w:left="0"/>
        <w:jc w:val="left"/>
      </w:pPr>
      <w:r>
        <w:rPr>
          <w:rFonts w:ascii="Times New Roman"/>
          <w:b/>
          <w:i w:val="false"/>
          <w:color w:val="000000"/>
        </w:rPr>
        <w:t xml:space="preserve"> Бұқар жырау ауданы Гагарин ауылдық округінің Садовое ауылының аумағындағы жайылымдардың орналасу схемасы</w:t>
      </w:r>
    </w:p>
    <w:bookmarkEnd w:id="256"/>
    <w:bookmarkStart w:name="z365"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66548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66548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103– қосымша</w:t>
            </w:r>
          </w:p>
        </w:tc>
      </w:tr>
    </w:tbl>
    <w:bookmarkStart w:name="z367" w:id="258"/>
    <w:p>
      <w:pPr>
        <w:spacing w:after="0"/>
        <w:ind w:left="0"/>
        <w:jc w:val="left"/>
      </w:pPr>
      <w:r>
        <w:rPr>
          <w:rFonts w:ascii="Times New Roman"/>
          <w:b/>
          <w:i w:val="false"/>
          <w:color w:val="000000"/>
        </w:rPr>
        <w:t xml:space="preserve"> Бұқар жырау ауданы Гагарин ауылдық округінің Садовое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58"/>
    <w:bookmarkStart w:name="z368" w:id="259"/>
    <w:p>
      <w:pPr>
        <w:spacing w:after="0"/>
        <w:ind w:left="0"/>
        <w:jc w:val="both"/>
      </w:pPr>
      <w:r>
        <w:rPr>
          <w:rFonts w:ascii="Times New Roman"/>
          <w:b w:val="false"/>
          <w:i w:val="false"/>
          <w:color w:val="000000"/>
          <w:sz w:val="28"/>
        </w:rPr>
        <w:t xml:space="preserve">
      </w:t>
      </w:r>
    </w:p>
    <w:bookmarkEnd w:id="259"/>
    <w:p>
      <w:pPr>
        <w:spacing w:after="0"/>
        <w:ind w:left="0"/>
        <w:jc w:val="both"/>
      </w:pPr>
      <w:r>
        <w:drawing>
          <wp:inline distT="0" distB="0" distL="0" distR="0">
            <wp:extent cx="63500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63500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104– қосымша</w:t>
            </w:r>
          </w:p>
        </w:tc>
      </w:tr>
    </w:tbl>
    <w:bookmarkStart w:name="z370" w:id="260"/>
    <w:p>
      <w:pPr>
        <w:spacing w:after="0"/>
        <w:ind w:left="0"/>
        <w:jc w:val="left"/>
      </w:pPr>
      <w:r>
        <w:rPr>
          <w:rFonts w:ascii="Times New Roman"/>
          <w:b/>
          <w:i w:val="false"/>
          <w:color w:val="000000"/>
        </w:rPr>
        <w:t xml:space="preserve"> Бұқар жырау ауданы Гагарин ауылдық округінің Садовое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60"/>
    <w:bookmarkStart w:name="z371" w:id="261"/>
    <w:p>
      <w:pPr>
        <w:spacing w:after="0"/>
        <w:ind w:left="0"/>
        <w:jc w:val="both"/>
      </w:pPr>
      <w:r>
        <w:rPr>
          <w:rFonts w:ascii="Times New Roman"/>
          <w:b w:val="false"/>
          <w:i w:val="false"/>
          <w:color w:val="000000"/>
          <w:sz w:val="28"/>
        </w:rPr>
        <w:t xml:space="preserve">
      </w:t>
      </w:r>
    </w:p>
    <w:bookmarkEnd w:id="261"/>
    <w:p>
      <w:pPr>
        <w:spacing w:after="0"/>
        <w:ind w:left="0"/>
        <w:jc w:val="both"/>
      </w:pPr>
      <w:r>
        <w:drawing>
          <wp:inline distT="0" distB="0" distL="0" distR="0">
            <wp:extent cx="64008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64008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105– қосымша</w:t>
            </w:r>
          </w:p>
        </w:tc>
      </w:tr>
    </w:tbl>
    <w:bookmarkStart w:name="z373" w:id="262"/>
    <w:p>
      <w:pPr>
        <w:spacing w:after="0"/>
        <w:ind w:left="0"/>
        <w:jc w:val="left"/>
      </w:pPr>
      <w:r>
        <w:rPr>
          <w:rFonts w:ascii="Times New Roman"/>
          <w:b/>
          <w:i w:val="false"/>
          <w:color w:val="000000"/>
        </w:rPr>
        <w:t xml:space="preserve"> Бұқар жырау ауданы Гагарин ауылдық округінің Садовое ауылының жайылым пайдаланушылардың су көздеріне қол жеткізу схемасы</w:t>
      </w:r>
    </w:p>
    <w:bookmarkEnd w:id="262"/>
    <w:bookmarkStart w:name="z374" w:id="263"/>
    <w:p>
      <w:pPr>
        <w:spacing w:after="0"/>
        <w:ind w:left="0"/>
        <w:jc w:val="both"/>
      </w:pPr>
      <w:r>
        <w:rPr>
          <w:rFonts w:ascii="Times New Roman"/>
          <w:b w:val="false"/>
          <w:i w:val="false"/>
          <w:color w:val="000000"/>
          <w:sz w:val="28"/>
        </w:rPr>
        <w:t xml:space="preserve">
      </w:t>
      </w:r>
    </w:p>
    <w:bookmarkEnd w:id="263"/>
    <w:p>
      <w:pPr>
        <w:spacing w:after="0"/>
        <w:ind w:left="0"/>
        <w:jc w:val="both"/>
      </w:pPr>
      <w:r>
        <w:drawing>
          <wp:inline distT="0" distB="0" distL="0" distR="0">
            <wp:extent cx="66675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66675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106– қосымша</w:t>
            </w:r>
          </w:p>
        </w:tc>
      </w:tr>
    </w:tbl>
    <w:bookmarkStart w:name="z376" w:id="264"/>
    <w:p>
      <w:pPr>
        <w:spacing w:after="0"/>
        <w:ind w:left="0"/>
        <w:jc w:val="left"/>
      </w:pPr>
      <w:r>
        <w:rPr>
          <w:rFonts w:ascii="Times New Roman"/>
          <w:b/>
          <w:i w:val="false"/>
          <w:color w:val="000000"/>
        </w:rPr>
        <w:t xml:space="preserve"> Бұқар жырау ауданы Гагарин ауылдық округінің Садовое ауылының жайылым пайдаланушыларға жер пайдалануға берілуі мүмкін жайылымдар белгіленген схемасы (197га, 48га алабарлық жер учаскелері)</w:t>
      </w:r>
    </w:p>
    <w:bookmarkEnd w:id="264"/>
    <w:bookmarkStart w:name="z377" w:id="265"/>
    <w:p>
      <w:pPr>
        <w:spacing w:after="0"/>
        <w:ind w:left="0"/>
        <w:jc w:val="both"/>
      </w:pPr>
      <w:r>
        <w:rPr>
          <w:rFonts w:ascii="Times New Roman"/>
          <w:b w:val="false"/>
          <w:i w:val="false"/>
          <w:color w:val="000000"/>
          <w:sz w:val="28"/>
        </w:rPr>
        <w:t xml:space="preserve">
      </w:t>
      </w:r>
    </w:p>
    <w:bookmarkEnd w:id="265"/>
    <w:p>
      <w:pPr>
        <w:spacing w:after="0"/>
        <w:ind w:left="0"/>
        <w:jc w:val="both"/>
      </w:pPr>
      <w:r>
        <w:drawing>
          <wp:inline distT="0" distB="0" distL="0" distR="0">
            <wp:extent cx="6667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6667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107– қосымша</w:t>
            </w:r>
          </w:p>
        </w:tc>
      </w:tr>
    </w:tbl>
    <w:bookmarkStart w:name="z379" w:id="266"/>
    <w:p>
      <w:pPr>
        <w:spacing w:after="0"/>
        <w:ind w:left="0"/>
        <w:jc w:val="left"/>
      </w:pPr>
      <w:r>
        <w:rPr>
          <w:rFonts w:ascii="Times New Roman"/>
          <w:b/>
          <w:i w:val="false"/>
          <w:color w:val="000000"/>
        </w:rPr>
        <w:t xml:space="preserve"> Бұқар жырау ауданы Гагарин ауылдық округінің Садовое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(197га, 48га алабарлық жер учаскелері)</w:t>
      </w:r>
    </w:p>
    <w:bookmarkEnd w:id="266"/>
    <w:bookmarkStart w:name="z380" w:id="267"/>
    <w:p>
      <w:pPr>
        <w:spacing w:after="0"/>
        <w:ind w:left="0"/>
        <w:jc w:val="both"/>
      </w:pPr>
      <w:r>
        <w:rPr>
          <w:rFonts w:ascii="Times New Roman"/>
          <w:b w:val="false"/>
          <w:i w:val="false"/>
          <w:color w:val="000000"/>
          <w:sz w:val="28"/>
        </w:rPr>
        <w:t xml:space="preserve">
      </w:t>
      </w:r>
    </w:p>
    <w:bookmarkEnd w:id="267"/>
    <w:p>
      <w:pPr>
        <w:spacing w:after="0"/>
        <w:ind w:left="0"/>
        <w:jc w:val="both"/>
      </w:pPr>
      <w:r>
        <w:drawing>
          <wp:inline distT="0" distB="0" distL="0" distR="0">
            <wp:extent cx="64770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64770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108– қосымша</w:t>
            </w:r>
          </w:p>
        </w:tc>
      </w:tr>
    </w:tbl>
    <w:bookmarkStart w:name="z382" w:id="268"/>
    <w:p>
      <w:pPr>
        <w:spacing w:after="0"/>
        <w:ind w:left="0"/>
        <w:jc w:val="left"/>
      </w:pPr>
      <w:r>
        <w:rPr>
          <w:rFonts w:ascii="Times New Roman"/>
          <w:b/>
          <w:i w:val="false"/>
          <w:color w:val="000000"/>
        </w:rPr>
        <w:t xml:space="preserve"> Бұқар жырау ауданы Гагарин ауылдық округінің Садовое ауылының жайылым пайдаланушылардың су көздеріне қол жеткізу схемасы (197га, 48га алабарлық жер учаскелері)</w:t>
      </w:r>
    </w:p>
    <w:bookmarkEnd w:id="268"/>
    <w:bookmarkStart w:name="z383" w:id="269"/>
    <w:p>
      <w:pPr>
        <w:spacing w:after="0"/>
        <w:ind w:left="0"/>
        <w:jc w:val="both"/>
      </w:pPr>
      <w:r>
        <w:rPr>
          <w:rFonts w:ascii="Times New Roman"/>
          <w:b w:val="false"/>
          <w:i w:val="false"/>
          <w:color w:val="000000"/>
          <w:sz w:val="28"/>
        </w:rPr>
        <w:t xml:space="preserve">
      </w:t>
      </w:r>
    </w:p>
    <w:bookmarkEnd w:id="269"/>
    <w:p>
      <w:pPr>
        <w:spacing w:after="0"/>
        <w:ind w:left="0"/>
        <w:jc w:val="both"/>
      </w:pPr>
      <w:r>
        <w:drawing>
          <wp:inline distT="0" distB="0" distL="0" distR="0">
            <wp:extent cx="6629400" cy="814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6629400" cy="814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109– қосымша</w:t>
            </w:r>
          </w:p>
        </w:tc>
      </w:tr>
    </w:tbl>
    <w:bookmarkStart w:name="z385" w:id="270"/>
    <w:p>
      <w:pPr>
        <w:spacing w:after="0"/>
        <w:ind w:left="0"/>
        <w:jc w:val="left"/>
      </w:pPr>
      <w:r>
        <w:rPr>
          <w:rFonts w:ascii="Times New Roman"/>
          <w:b/>
          <w:i w:val="false"/>
          <w:color w:val="000000"/>
        </w:rPr>
        <w:t xml:space="preserve"> Бұқар жырау ауданы Гагарин ауылдық округінің Садовое ауылының ауыл шаруашылығы жануарларының мал басын шалғайдағы жайылымдарда орналастыру</w:t>
      </w:r>
    </w:p>
    <w:bookmarkEnd w:id="270"/>
    <w:bookmarkStart w:name="z386" w:id="271"/>
    <w:p>
      <w:pPr>
        <w:spacing w:after="0"/>
        <w:ind w:left="0"/>
        <w:jc w:val="both"/>
      </w:pPr>
      <w:r>
        <w:rPr>
          <w:rFonts w:ascii="Times New Roman"/>
          <w:b w:val="false"/>
          <w:i w:val="false"/>
          <w:color w:val="000000"/>
          <w:sz w:val="28"/>
        </w:rPr>
        <w:t xml:space="preserve">
      </w:t>
      </w:r>
    </w:p>
    <w:bookmarkEnd w:id="271"/>
    <w:p>
      <w:pPr>
        <w:spacing w:after="0"/>
        <w:ind w:left="0"/>
        <w:jc w:val="both"/>
      </w:pPr>
      <w:r>
        <w:drawing>
          <wp:inline distT="0" distB="0" distL="0" distR="0">
            <wp:extent cx="6667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6667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110– қосымша</w:t>
            </w:r>
          </w:p>
        </w:tc>
      </w:tr>
    </w:tbl>
    <w:bookmarkStart w:name="z388" w:id="272"/>
    <w:p>
      <w:pPr>
        <w:spacing w:after="0"/>
        <w:ind w:left="0"/>
        <w:jc w:val="left"/>
      </w:pPr>
      <w:r>
        <w:rPr>
          <w:rFonts w:ascii="Times New Roman"/>
          <w:b/>
          <w:i w:val="false"/>
          <w:color w:val="000000"/>
        </w:rPr>
        <w:t xml:space="preserve"> Бұқар жырау ауданы Гагарин ауылдық округінің Садовое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(отарлы жер учаске)</w:t>
      </w:r>
    </w:p>
    <w:bookmarkEnd w:id="272"/>
    <w:bookmarkStart w:name="z389" w:id="273"/>
    <w:p>
      <w:pPr>
        <w:spacing w:after="0"/>
        <w:ind w:left="0"/>
        <w:jc w:val="both"/>
      </w:pPr>
      <w:r>
        <w:rPr>
          <w:rFonts w:ascii="Times New Roman"/>
          <w:b w:val="false"/>
          <w:i w:val="false"/>
          <w:color w:val="000000"/>
          <w:sz w:val="28"/>
        </w:rPr>
        <w:t xml:space="preserve">
      </w:t>
      </w:r>
    </w:p>
    <w:bookmarkEnd w:id="273"/>
    <w:p>
      <w:pPr>
        <w:spacing w:after="0"/>
        <w:ind w:left="0"/>
        <w:jc w:val="both"/>
      </w:pPr>
      <w:r>
        <w:drawing>
          <wp:inline distT="0" distB="0" distL="0" distR="0">
            <wp:extent cx="6121400" cy="748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6121400" cy="748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111– қосымша</w:t>
            </w:r>
          </w:p>
        </w:tc>
      </w:tr>
    </w:tbl>
    <w:bookmarkStart w:name="z391" w:id="274"/>
    <w:p>
      <w:pPr>
        <w:spacing w:after="0"/>
        <w:ind w:left="0"/>
        <w:jc w:val="left"/>
      </w:pPr>
      <w:r>
        <w:rPr>
          <w:rFonts w:ascii="Times New Roman"/>
          <w:b/>
          <w:i w:val="false"/>
          <w:color w:val="000000"/>
        </w:rPr>
        <w:t xml:space="preserve"> Бұқар жырау ауданы Гагарин ауылдық округінің Садовое ауылының жайылым пайдаланушылардың су көздеріне қол жеткізу схемасы (отарлы жер учаске)</w:t>
      </w:r>
    </w:p>
    <w:bookmarkEnd w:id="274"/>
    <w:bookmarkStart w:name="z392" w:id="275"/>
    <w:p>
      <w:pPr>
        <w:spacing w:after="0"/>
        <w:ind w:left="0"/>
        <w:jc w:val="both"/>
      </w:pPr>
      <w:r>
        <w:rPr>
          <w:rFonts w:ascii="Times New Roman"/>
          <w:b w:val="false"/>
          <w:i w:val="false"/>
          <w:color w:val="000000"/>
          <w:sz w:val="28"/>
        </w:rPr>
        <w:t xml:space="preserve">
      </w:t>
      </w:r>
    </w:p>
    <w:bookmarkEnd w:id="275"/>
    <w:p>
      <w:pPr>
        <w:spacing w:after="0"/>
        <w:ind w:left="0"/>
        <w:jc w:val="both"/>
      </w:pPr>
      <w:r>
        <w:drawing>
          <wp:inline distT="0" distB="0" distL="0" distR="0">
            <wp:extent cx="67056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67056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112– қосымша</w:t>
            </w:r>
          </w:p>
        </w:tc>
      </w:tr>
    </w:tbl>
    <w:bookmarkStart w:name="z394" w:id="276"/>
    <w:p>
      <w:pPr>
        <w:spacing w:after="0"/>
        <w:ind w:left="0"/>
        <w:jc w:val="left"/>
      </w:pPr>
      <w:r>
        <w:rPr>
          <w:rFonts w:ascii="Times New Roman"/>
          <w:b/>
          <w:i w:val="false"/>
          <w:color w:val="000000"/>
        </w:rPr>
        <w:t xml:space="preserve"> Бұқар жырау ауданы Доскей ауылдық округінің Доскей ауылының аумағындағы жайылымдардың орналасу схемасы</w:t>
      </w:r>
    </w:p>
    <w:bookmarkEnd w:id="276"/>
    <w:bookmarkStart w:name="z395" w:id="277"/>
    <w:p>
      <w:pPr>
        <w:spacing w:after="0"/>
        <w:ind w:left="0"/>
        <w:jc w:val="both"/>
      </w:pPr>
      <w:r>
        <w:rPr>
          <w:rFonts w:ascii="Times New Roman"/>
          <w:b w:val="false"/>
          <w:i w:val="false"/>
          <w:color w:val="000000"/>
          <w:sz w:val="28"/>
        </w:rPr>
        <w:t xml:space="preserve">
      </w:t>
      </w:r>
    </w:p>
    <w:bookmarkEnd w:id="277"/>
    <w:p>
      <w:pPr>
        <w:spacing w:after="0"/>
        <w:ind w:left="0"/>
        <w:jc w:val="both"/>
      </w:pPr>
      <w:r>
        <w:drawing>
          <wp:inline distT="0" distB="0" distL="0" distR="0">
            <wp:extent cx="66294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66294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113– қосымша</w:t>
            </w:r>
          </w:p>
        </w:tc>
      </w:tr>
    </w:tbl>
    <w:bookmarkStart w:name="z397" w:id="278"/>
    <w:p>
      <w:pPr>
        <w:spacing w:after="0"/>
        <w:ind w:left="0"/>
        <w:jc w:val="left"/>
      </w:pPr>
      <w:r>
        <w:rPr>
          <w:rFonts w:ascii="Times New Roman"/>
          <w:b/>
          <w:i w:val="false"/>
          <w:color w:val="000000"/>
        </w:rPr>
        <w:t xml:space="preserve"> Бұқар жырау ауданы Доскей ауылдық округінің Доскей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78"/>
    <w:bookmarkStart w:name="z398" w:id="279"/>
    <w:p>
      <w:pPr>
        <w:spacing w:after="0"/>
        <w:ind w:left="0"/>
        <w:jc w:val="both"/>
      </w:pPr>
      <w:r>
        <w:rPr>
          <w:rFonts w:ascii="Times New Roman"/>
          <w:b w:val="false"/>
          <w:i w:val="false"/>
          <w:color w:val="000000"/>
          <w:sz w:val="28"/>
        </w:rPr>
        <w:t xml:space="preserve">
      </w:t>
      </w:r>
    </w:p>
    <w:bookmarkEnd w:id="279"/>
    <w:p>
      <w:pPr>
        <w:spacing w:after="0"/>
        <w:ind w:left="0"/>
        <w:jc w:val="both"/>
      </w:pPr>
      <w:r>
        <w:drawing>
          <wp:inline distT="0" distB="0" distL="0" distR="0">
            <wp:extent cx="66421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66421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114– қосымша</w:t>
            </w:r>
          </w:p>
        </w:tc>
      </w:tr>
    </w:tbl>
    <w:bookmarkStart w:name="z400" w:id="280"/>
    <w:p>
      <w:pPr>
        <w:spacing w:after="0"/>
        <w:ind w:left="0"/>
        <w:jc w:val="left"/>
      </w:pPr>
      <w:r>
        <w:rPr>
          <w:rFonts w:ascii="Times New Roman"/>
          <w:b/>
          <w:i w:val="false"/>
          <w:color w:val="000000"/>
        </w:rPr>
        <w:t xml:space="preserve"> Бұқар жырау ауданы Доскей ауылдық округінің Доскей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80"/>
    <w:bookmarkStart w:name="z401" w:id="281"/>
    <w:p>
      <w:pPr>
        <w:spacing w:after="0"/>
        <w:ind w:left="0"/>
        <w:jc w:val="both"/>
      </w:pPr>
      <w:r>
        <w:rPr>
          <w:rFonts w:ascii="Times New Roman"/>
          <w:b w:val="false"/>
          <w:i w:val="false"/>
          <w:color w:val="000000"/>
          <w:sz w:val="28"/>
        </w:rPr>
        <w:t xml:space="preserve">
      </w:t>
      </w:r>
    </w:p>
    <w:bookmarkEnd w:id="281"/>
    <w:p>
      <w:pPr>
        <w:spacing w:after="0"/>
        <w:ind w:left="0"/>
        <w:jc w:val="both"/>
      </w:pPr>
      <w:r>
        <w:drawing>
          <wp:inline distT="0" distB="0" distL="0" distR="0">
            <wp:extent cx="66548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66548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115– қосымша</w:t>
            </w:r>
          </w:p>
        </w:tc>
      </w:tr>
    </w:tbl>
    <w:bookmarkStart w:name="z403" w:id="282"/>
    <w:p>
      <w:pPr>
        <w:spacing w:after="0"/>
        <w:ind w:left="0"/>
        <w:jc w:val="left"/>
      </w:pPr>
      <w:r>
        <w:rPr>
          <w:rFonts w:ascii="Times New Roman"/>
          <w:b/>
          <w:i w:val="false"/>
          <w:color w:val="000000"/>
        </w:rPr>
        <w:t xml:space="preserve"> Бұқар жырау ауданы Доскей ауылдық округінің Доскей ауылының жайылым пайдаланушылардың су көздеріне қол жеткізу схемасы</w:t>
      </w:r>
    </w:p>
    <w:bookmarkEnd w:id="282"/>
    <w:bookmarkStart w:name="z404" w:id="283"/>
    <w:p>
      <w:pPr>
        <w:spacing w:after="0"/>
        <w:ind w:left="0"/>
        <w:jc w:val="both"/>
      </w:pPr>
      <w:r>
        <w:rPr>
          <w:rFonts w:ascii="Times New Roman"/>
          <w:b w:val="false"/>
          <w:i w:val="false"/>
          <w:color w:val="000000"/>
          <w:sz w:val="28"/>
        </w:rPr>
        <w:t xml:space="preserve">
      </w:t>
      </w:r>
    </w:p>
    <w:bookmarkEnd w:id="283"/>
    <w:p>
      <w:pPr>
        <w:spacing w:after="0"/>
        <w:ind w:left="0"/>
        <w:jc w:val="both"/>
      </w:pPr>
      <w:r>
        <w:drawing>
          <wp:inline distT="0" distB="0" distL="0" distR="0">
            <wp:extent cx="66294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66294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116– қосымша</w:t>
            </w:r>
          </w:p>
        </w:tc>
      </w:tr>
    </w:tbl>
    <w:bookmarkStart w:name="z406" w:id="284"/>
    <w:p>
      <w:pPr>
        <w:spacing w:after="0"/>
        <w:ind w:left="0"/>
        <w:jc w:val="left"/>
      </w:pPr>
      <w:r>
        <w:rPr>
          <w:rFonts w:ascii="Times New Roman"/>
          <w:b/>
          <w:i w:val="false"/>
          <w:color w:val="000000"/>
        </w:rPr>
        <w:t xml:space="preserve"> Бұқар жырау ауданы Доскей ауылдық округінің Доскей ауылының жайылым пайдаланушыларға жер пайдалануға берілуі мүмкін жайылымдар белгіленген схемасы (723 га алабарлық жер учаскесі)</w:t>
      </w:r>
    </w:p>
    <w:bookmarkEnd w:id="284"/>
    <w:bookmarkStart w:name="z407" w:id="285"/>
    <w:p>
      <w:pPr>
        <w:spacing w:after="0"/>
        <w:ind w:left="0"/>
        <w:jc w:val="both"/>
      </w:pPr>
      <w:r>
        <w:rPr>
          <w:rFonts w:ascii="Times New Roman"/>
          <w:b w:val="false"/>
          <w:i w:val="false"/>
          <w:color w:val="000000"/>
          <w:sz w:val="28"/>
        </w:rPr>
        <w:t xml:space="preserve">
      </w:t>
      </w:r>
    </w:p>
    <w:bookmarkEnd w:id="285"/>
    <w:p>
      <w:pPr>
        <w:spacing w:after="0"/>
        <w:ind w:left="0"/>
        <w:jc w:val="both"/>
      </w:pPr>
      <w:r>
        <w:drawing>
          <wp:inline distT="0" distB="0" distL="0" distR="0">
            <wp:extent cx="6667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6667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117– қосымша</w:t>
            </w:r>
          </w:p>
        </w:tc>
      </w:tr>
    </w:tbl>
    <w:bookmarkStart w:name="z409" w:id="286"/>
    <w:p>
      <w:pPr>
        <w:spacing w:after="0"/>
        <w:ind w:left="0"/>
        <w:jc w:val="left"/>
      </w:pPr>
      <w:r>
        <w:rPr>
          <w:rFonts w:ascii="Times New Roman"/>
          <w:b/>
          <w:i w:val="false"/>
          <w:color w:val="000000"/>
        </w:rPr>
        <w:t xml:space="preserve"> Бұқар жырау ауданы Доскей ауылдық округінің Доскей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(723 га алабарлық жер учаскесі)</w:t>
      </w:r>
    </w:p>
    <w:bookmarkEnd w:id="286"/>
    <w:bookmarkStart w:name="z410" w:id="287"/>
    <w:p>
      <w:pPr>
        <w:spacing w:after="0"/>
        <w:ind w:left="0"/>
        <w:jc w:val="both"/>
      </w:pPr>
      <w:r>
        <w:rPr>
          <w:rFonts w:ascii="Times New Roman"/>
          <w:b w:val="false"/>
          <w:i w:val="false"/>
          <w:color w:val="000000"/>
          <w:sz w:val="28"/>
        </w:rPr>
        <w:t xml:space="preserve">
      </w:t>
      </w:r>
    </w:p>
    <w:bookmarkEnd w:id="287"/>
    <w:p>
      <w:pPr>
        <w:spacing w:after="0"/>
        <w:ind w:left="0"/>
        <w:jc w:val="both"/>
      </w:pPr>
      <w:r>
        <w:drawing>
          <wp:inline distT="0" distB="0" distL="0" distR="0">
            <wp:extent cx="64389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64389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118– қосымша</w:t>
            </w:r>
          </w:p>
        </w:tc>
      </w:tr>
    </w:tbl>
    <w:bookmarkStart w:name="z412" w:id="288"/>
    <w:p>
      <w:pPr>
        <w:spacing w:after="0"/>
        <w:ind w:left="0"/>
        <w:jc w:val="left"/>
      </w:pPr>
      <w:r>
        <w:rPr>
          <w:rFonts w:ascii="Times New Roman"/>
          <w:b/>
          <w:i w:val="false"/>
          <w:color w:val="000000"/>
        </w:rPr>
        <w:t xml:space="preserve"> Бұқар жырау ауданы Доскей ауылдық округінің Доскей ауылының жайылым пайдаланушылардың су көздеріне қол жеткізу схемасы (723га алабарлық жер учаскесі)</w:t>
      </w:r>
    </w:p>
    <w:bookmarkEnd w:id="288"/>
    <w:bookmarkStart w:name="z413" w:id="289"/>
    <w:p>
      <w:pPr>
        <w:spacing w:after="0"/>
        <w:ind w:left="0"/>
        <w:jc w:val="both"/>
      </w:pPr>
      <w:r>
        <w:rPr>
          <w:rFonts w:ascii="Times New Roman"/>
          <w:b w:val="false"/>
          <w:i w:val="false"/>
          <w:color w:val="000000"/>
          <w:sz w:val="28"/>
        </w:rPr>
        <w:t xml:space="preserve">
      </w:t>
      </w:r>
    </w:p>
    <w:bookmarkEnd w:id="289"/>
    <w:p>
      <w:pPr>
        <w:spacing w:after="0"/>
        <w:ind w:left="0"/>
        <w:jc w:val="both"/>
      </w:pPr>
      <w:r>
        <w:drawing>
          <wp:inline distT="0" distB="0" distL="0" distR="0">
            <wp:extent cx="66802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66802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119– қосымша</w:t>
            </w:r>
          </w:p>
        </w:tc>
      </w:tr>
    </w:tbl>
    <w:bookmarkStart w:name="z415" w:id="290"/>
    <w:p>
      <w:pPr>
        <w:spacing w:after="0"/>
        <w:ind w:left="0"/>
        <w:jc w:val="left"/>
      </w:pPr>
      <w:r>
        <w:rPr>
          <w:rFonts w:ascii="Times New Roman"/>
          <w:b/>
          <w:i w:val="false"/>
          <w:color w:val="000000"/>
        </w:rPr>
        <w:t xml:space="preserve"> Бұқар жырау ауданы Доскей ауылдық округінің Доскей ауылының жайылым пайдаланушыларға жер пайдалануға берілуі мүмкін жайылымдар белгіленген схемасы (634га алабарлық жер учаскесі)</w:t>
      </w:r>
    </w:p>
    <w:bookmarkEnd w:id="290"/>
    <w:bookmarkStart w:name="z416" w:id="291"/>
    <w:p>
      <w:pPr>
        <w:spacing w:after="0"/>
        <w:ind w:left="0"/>
        <w:jc w:val="both"/>
      </w:pPr>
      <w:r>
        <w:rPr>
          <w:rFonts w:ascii="Times New Roman"/>
          <w:b w:val="false"/>
          <w:i w:val="false"/>
          <w:color w:val="000000"/>
          <w:sz w:val="28"/>
        </w:rPr>
        <w:t xml:space="preserve">
      </w:t>
      </w:r>
    </w:p>
    <w:bookmarkEnd w:id="291"/>
    <w:p>
      <w:pPr>
        <w:spacing w:after="0"/>
        <w:ind w:left="0"/>
        <w:jc w:val="both"/>
      </w:pPr>
      <w:r>
        <w:drawing>
          <wp:inline distT="0" distB="0" distL="0" distR="0">
            <wp:extent cx="6654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6654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120– қосымша</w:t>
            </w:r>
          </w:p>
        </w:tc>
      </w:tr>
    </w:tbl>
    <w:bookmarkStart w:name="z418" w:id="292"/>
    <w:p>
      <w:pPr>
        <w:spacing w:after="0"/>
        <w:ind w:left="0"/>
        <w:jc w:val="left"/>
      </w:pPr>
      <w:r>
        <w:rPr>
          <w:rFonts w:ascii="Times New Roman"/>
          <w:b/>
          <w:i w:val="false"/>
          <w:color w:val="000000"/>
        </w:rPr>
        <w:t xml:space="preserve"> Бұқар жырау ауданы Доскей ауылдық округінің Доскей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(634га алабарлық жер учаскесі)</w:t>
      </w:r>
    </w:p>
    <w:bookmarkEnd w:id="292"/>
    <w:bookmarkStart w:name="z419" w:id="293"/>
    <w:p>
      <w:pPr>
        <w:spacing w:after="0"/>
        <w:ind w:left="0"/>
        <w:jc w:val="both"/>
      </w:pPr>
      <w:r>
        <w:rPr>
          <w:rFonts w:ascii="Times New Roman"/>
          <w:b w:val="false"/>
          <w:i w:val="false"/>
          <w:color w:val="000000"/>
          <w:sz w:val="28"/>
        </w:rPr>
        <w:t xml:space="preserve">
      </w:t>
      </w:r>
    </w:p>
    <w:bookmarkEnd w:id="293"/>
    <w:p>
      <w:pPr>
        <w:spacing w:after="0"/>
        <w:ind w:left="0"/>
        <w:jc w:val="both"/>
      </w:pPr>
      <w:r>
        <w:drawing>
          <wp:inline distT="0" distB="0" distL="0" distR="0">
            <wp:extent cx="63881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63881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121– қосымша</w:t>
            </w:r>
          </w:p>
        </w:tc>
      </w:tr>
    </w:tbl>
    <w:bookmarkStart w:name="z421" w:id="294"/>
    <w:p>
      <w:pPr>
        <w:spacing w:after="0"/>
        <w:ind w:left="0"/>
        <w:jc w:val="left"/>
      </w:pPr>
      <w:r>
        <w:rPr>
          <w:rFonts w:ascii="Times New Roman"/>
          <w:b/>
          <w:i w:val="false"/>
          <w:color w:val="000000"/>
        </w:rPr>
        <w:t xml:space="preserve"> Бұқар жырау ауданы Доскей ауылдық округінің Доскей ауылының жайылым пайдаланушылардың су көздеріне қол жеткізу схемасы (634га алабарлық жер учаскесі)</w:t>
      </w:r>
    </w:p>
    <w:bookmarkEnd w:id="294"/>
    <w:bookmarkStart w:name="z422" w:id="295"/>
    <w:p>
      <w:pPr>
        <w:spacing w:after="0"/>
        <w:ind w:left="0"/>
        <w:jc w:val="both"/>
      </w:pPr>
      <w:r>
        <w:rPr>
          <w:rFonts w:ascii="Times New Roman"/>
          <w:b w:val="false"/>
          <w:i w:val="false"/>
          <w:color w:val="000000"/>
          <w:sz w:val="28"/>
        </w:rPr>
        <w:t xml:space="preserve">
      </w:t>
      </w:r>
    </w:p>
    <w:bookmarkEnd w:id="295"/>
    <w:p>
      <w:pPr>
        <w:spacing w:after="0"/>
        <w:ind w:left="0"/>
        <w:jc w:val="both"/>
      </w:pPr>
      <w:r>
        <w:drawing>
          <wp:inline distT="0" distB="0" distL="0" distR="0">
            <wp:extent cx="66040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66040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122– қосымша</w:t>
            </w:r>
          </w:p>
        </w:tc>
      </w:tr>
    </w:tbl>
    <w:bookmarkStart w:name="z424" w:id="296"/>
    <w:p>
      <w:pPr>
        <w:spacing w:after="0"/>
        <w:ind w:left="0"/>
        <w:jc w:val="left"/>
      </w:pPr>
      <w:r>
        <w:rPr>
          <w:rFonts w:ascii="Times New Roman"/>
          <w:b/>
          <w:i w:val="false"/>
          <w:color w:val="000000"/>
        </w:rPr>
        <w:t xml:space="preserve"> Бұқар жырау ауданы Доскей ауылдық округінің Доскей ауылының ауыл шаруашылығы жануарларының мал басын шалғайдағы жайылымдарда орналастыру (Суықсу ауылынан жерлері отарлы жер учаскесі)</w:t>
      </w:r>
    </w:p>
    <w:bookmarkEnd w:id="296"/>
    <w:bookmarkStart w:name="z425" w:id="297"/>
    <w:p>
      <w:pPr>
        <w:spacing w:after="0"/>
        <w:ind w:left="0"/>
        <w:jc w:val="both"/>
      </w:pPr>
      <w:r>
        <w:rPr>
          <w:rFonts w:ascii="Times New Roman"/>
          <w:b w:val="false"/>
          <w:i w:val="false"/>
          <w:color w:val="000000"/>
          <w:sz w:val="28"/>
        </w:rPr>
        <w:t xml:space="preserve">
      </w:t>
      </w:r>
    </w:p>
    <w:bookmarkEnd w:id="297"/>
    <w:p>
      <w:pPr>
        <w:spacing w:after="0"/>
        <w:ind w:left="0"/>
        <w:jc w:val="both"/>
      </w:pPr>
      <w:r>
        <w:drawing>
          <wp:inline distT="0" distB="0" distL="0" distR="0">
            <wp:extent cx="66929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66929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123– қосымша</w:t>
            </w:r>
          </w:p>
        </w:tc>
      </w:tr>
    </w:tbl>
    <w:bookmarkStart w:name="z427" w:id="298"/>
    <w:p>
      <w:pPr>
        <w:spacing w:after="0"/>
        <w:ind w:left="0"/>
        <w:jc w:val="left"/>
      </w:pPr>
      <w:r>
        <w:rPr>
          <w:rFonts w:ascii="Times New Roman"/>
          <w:b/>
          <w:i w:val="false"/>
          <w:color w:val="000000"/>
        </w:rPr>
        <w:t xml:space="preserve"> Бұқар жырау ауданы Доскей ауылдық округінің Доскей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(Суықсу ауылынан отарлы жер учаскесі)</w:t>
      </w:r>
    </w:p>
    <w:bookmarkEnd w:id="298"/>
    <w:bookmarkStart w:name="z428" w:id="299"/>
    <w:p>
      <w:pPr>
        <w:spacing w:after="0"/>
        <w:ind w:left="0"/>
        <w:jc w:val="both"/>
      </w:pPr>
      <w:r>
        <w:rPr>
          <w:rFonts w:ascii="Times New Roman"/>
          <w:b w:val="false"/>
          <w:i w:val="false"/>
          <w:color w:val="000000"/>
          <w:sz w:val="28"/>
        </w:rPr>
        <w:t xml:space="preserve">
      </w:t>
      </w:r>
    </w:p>
    <w:bookmarkEnd w:id="299"/>
    <w:p>
      <w:pPr>
        <w:spacing w:after="0"/>
        <w:ind w:left="0"/>
        <w:jc w:val="both"/>
      </w:pPr>
      <w:r>
        <w:drawing>
          <wp:inline distT="0" distB="0" distL="0" distR="0">
            <wp:extent cx="6426200" cy="779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6426200" cy="779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124– қосымша</w:t>
            </w:r>
          </w:p>
        </w:tc>
      </w:tr>
    </w:tbl>
    <w:bookmarkStart w:name="z430" w:id="300"/>
    <w:p>
      <w:pPr>
        <w:spacing w:after="0"/>
        <w:ind w:left="0"/>
        <w:jc w:val="left"/>
      </w:pPr>
      <w:r>
        <w:rPr>
          <w:rFonts w:ascii="Times New Roman"/>
          <w:b/>
          <w:i w:val="false"/>
          <w:color w:val="000000"/>
        </w:rPr>
        <w:t xml:space="preserve"> Бұқар жырау ауданы Доскей ауылдық округінің Доскей ауылының жайылым пайдаланушылардың су көздеріне қол жеткізу схемасы (Суықсу ауылынан отарлы жер учаскесі)</w:t>
      </w:r>
    </w:p>
    <w:bookmarkEnd w:id="300"/>
    <w:bookmarkStart w:name="z431" w:id="301"/>
    <w:p>
      <w:pPr>
        <w:spacing w:after="0"/>
        <w:ind w:left="0"/>
        <w:jc w:val="both"/>
      </w:pPr>
      <w:r>
        <w:rPr>
          <w:rFonts w:ascii="Times New Roman"/>
          <w:b w:val="false"/>
          <w:i w:val="false"/>
          <w:color w:val="000000"/>
          <w:sz w:val="28"/>
        </w:rPr>
        <w:t xml:space="preserve">
      </w:t>
      </w:r>
    </w:p>
    <w:bookmarkEnd w:id="301"/>
    <w:p>
      <w:pPr>
        <w:spacing w:after="0"/>
        <w:ind w:left="0"/>
        <w:jc w:val="both"/>
      </w:pPr>
      <w:r>
        <w:drawing>
          <wp:inline distT="0" distB="0" distL="0" distR="0">
            <wp:extent cx="67056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67056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125– қосымша</w:t>
            </w:r>
          </w:p>
        </w:tc>
      </w:tr>
    </w:tbl>
    <w:bookmarkStart w:name="z433" w:id="302"/>
    <w:p>
      <w:pPr>
        <w:spacing w:after="0"/>
        <w:ind w:left="0"/>
        <w:jc w:val="left"/>
      </w:pPr>
      <w:r>
        <w:rPr>
          <w:rFonts w:ascii="Times New Roman"/>
          <w:b/>
          <w:i w:val="false"/>
          <w:color w:val="000000"/>
        </w:rPr>
        <w:t xml:space="preserve"> Бұқар жырау ауданы Доскей ауылдық округінің Трудовое ауылының аумағындағы жайылымдардың орналасу схемасы</w:t>
      </w:r>
    </w:p>
    <w:bookmarkEnd w:id="302"/>
    <w:bookmarkStart w:name="z434" w:id="303"/>
    <w:p>
      <w:pPr>
        <w:spacing w:after="0"/>
        <w:ind w:left="0"/>
        <w:jc w:val="both"/>
      </w:pPr>
      <w:r>
        <w:rPr>
          <w:rFonts w:ascii="Times New Roman"/>
          <w:b w:val="false"/>
          <w:i w:val="false"/>
          <w:color w:val="000000"/>
          <w:sz w:val="28"/>
        </w:rPr>
        <w:t xml:space="preserve">
      </w:t>
      </w:r>
    </w:p>
    <w:bookmarkEnd w:id="303"/>
    <w:p>
      <w:pPr>
        <w:spacing w:after="0"/>
        <w:ind w:left="0"/>
        <w:jc w:val="both"/>
      </w:pPr>
      <w:r>
        <w:drawing>
          <wp:inline distT="0" distB="0" distL="0" distR="0">
            <wp:extent cx="67564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67564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126– қосымша</w:t>
            </w:r>
          </w:p>
        </w:tc>
      </w:tr>
    </w:tbl>
    <w:bookmarkStart w:name="z436" w:id="304"/>
    <w:p>
      <w:pPr>
        <w:spacing w:after="0"/>
        <w:ind w:left="0"/>
        <w:jc w:val="left"/>
      </w:pPr>
      <w:r>
        <w:rPr>
          <w:rFonts w:ascii="Times New Roman"/>
          <w:b/>
          <w:i w:val="false"/>
          <w:color w:val="000000"/>
        </w:rPr>
        <w:t xml:space="preserve"> Бұқар жырау ауданы Доскей ауылдық округінің Трудовое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04"/>
    <w:bookmarkStart w:name="z437" w:id="305"/>
    <w:p>
      <w:pPr>
        <w:spacing w:after="0"/>
        <w:ind w:left="0"/>
        <w:jc w:val="both"/>
      </w:pPr>
      <w:r>
        <w:rPr>
          <w:rFonts w:ascii="Times New Roman"/>
          <w:b w:val="false"/>
          <w:i w:val="false"/>
          <w:color w:val="000000"/>
          <w:sz w:val="28"/>
        </w:rPr>
        <w:t xml:space="preserve">
      </w:t>
      </w:r>
    </w:p>
    <w:bookmarkEnd w:id="305"/>
    <w:p>
      <w:pPr>
        <w:spacing w:after="0"/>
        <w:ind w:left="0"/>
        <w:jc w:val="both"/>
      </w:pPr>
      <w:r>
        <w:drawing>
          <wp:inline distT="0" distB="0" distL="0" distR="0">
            <wp:extent cx="64389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64389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127– қосымша</w:t>
            </w:r>
          </w:p>
        </w:tc>
      </w:tr>
    </w:tbl>
    <w:bookmarkStart w:name="z439" w:id="306"/>
    <w:p>
      <w:pPr>
        <w:spacing w:after="0"/>
        <w:ind w:left="0"/>
        <w:jc w:val="left"/>
      </w:pPr>
      <w:r>
        <w:rPr>
          <w:rFonts w:ascii="Times New Roman"/>
          <w:b/>
          <w:i w:val="false"/>
          <w:color w:val="000000"/>
        </w:rPr>
        <w:t xml:space="preserve"> Бұқар жырау ауданы Доскей ауылдық округінің Трудовое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06"/>
    <w:bookmarkStart w:name="z440" w:id="307"/>
    <w:p>
      <w:pPr>
        <w:spacing w:after="0"/>
        <w:ind w:left="0"/>
        <w:jc w:val="both"/>
      </w:pPr>
      <w:r>
        <w:rPr>
          <w:rFonts w:ascii="Times New Roman"/>
          <w:b w:val="false"/>
          <w:i w:val="false"/>
          <w:color w:val="000000"/>
          <w:sz w:val="28"/>
        </w:rPr>
        <w:t xml:space="preserve">
      </w:t>
      </w:r>
    </w:p>
    <w:bookmarkEnd w:id="307"/>
    <w:p>
      <w:pPr>
        <w:spacing w:after="0"/>
        <w:ind w:left="0"/>
        <w:jc w:val="both"/>
      </w:pPr>
      <w:r>
        <w:drawing>
          <wp:inline distT="0" distB="0" distL="0" distR="0">
            <wp:extent cx="66929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66929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128– қосымша</w:t>
            </w:r>
          </w:p>
        </w:tc>
      </w:tr>
    </w:tbl>
    <w:bookmarkStart w:name="z442" w:id="308"/>
    <w:p>
      <w:pPr>
        <w:spacing w:after="0"/>
        <w:ind w:left="0"/>
        <w:jc w:val="left"/>
      </w:pPr>
      <w:r>
        <w:rPr>
          <w:rFonts w:ascii="Times New Roman"/>
          <w:b/>
          <w:i w:val="false"/>
          <w:color w:val="000000"/>
        </w:rPr>
        <w:t xml:space="preserve"> Бұқар жырау ауданы Доскей ауылдық округінің Трудовое ауылының жайылым пайдаланушылардың су көздеріне қол жеткізу схемасы</w:t>
      </w:r>
    </w:p>
    <w:bookmarkEnd w:id="308"/>
    <w:bookmarkStart w:name="z443" w:id="309"/>
    <w:p>
      <w:pPr>
        <w:spacing w:after="0"/>
        <w:ind w:left="0"/>
        <w:jc w:val="both"/>
      </w:pPr>
      <w:r>
        <w:rPr>
          <w:rFonts w:ascii="Times New Roman"/>
          <w:b w:val="false"/>
          <w:i w:val="false"/>
          <w:color w:val="000000"/>
          <w:sz w:val="28"/>
        </w:rPr>
        <w:t xml:space="preserve">
      </w:t>
      </w:r>
    </w:p>
    <w:bookmarkEnd w:id="309"/>
    <w:p>
      <w:pPr>
        <w:spacing w:after="0"/>
        <w:ind w:left="0"/>
        <w:jc w:val="both"/>
      </w:pPr>
      <w:r>
        <w:drawing>
          <wp:inline distT="0" distB="0" distL="0" distR="0">
            <wp:extent cx="6667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6667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129– қосымша</w:t>
            </w:r>
          </w:p>
        </w:tc>
      </w:tr>
    </w:tbl>
    <w:bookmarkStart w:name="z445" w:id="310"/>
    <w:p>
      <w:pPr>
        <w:spacing w:after="0"/>
        <w:ind w:left="0"/>
        <w:jc w:val="left"/>
      </w:pPr>
      <w:r>
        <w:rPr>
          <w:rFonts w:ascii="Times New Roman"/>
          <w:b/>
          <w:i w:val="false"/>
          <w:color w:val="000000"/>
        </w:rPr>
        <w:t xml:space="preserve"> Бұқар жырау ауданы Доскей ауылдық округінің Трудовое ауылының жайылым пайдаланушыларға жер пайдалануға берілуі мүмкін жайылымдар белгіленген схемасы (174га алабарлық жер учаскесі)</w:t>
      </w:r>
    </w:p>
    <w:bookmarkEnd w:id="310"/>
    <w:bookmarkStart w:name="z446" w:id="311"/>
    <w:p>
      <w:pPr>
        <w:spacing w:after="0"/>
        <w:ind w:left="0"/>
        <w:jc w:val="both"/>
      </w:pPr>
      <w:r>
        <w:rPr>
          <w:rFonts w:ascii="Times New Roman"/>
          <w:b w:val="false"/>
          <w:i w:val="false"/>
          <w:color w:val="000000"/>
          <w:sz w:val="28"/>
        </w:rPr>
        <w:t xml:space="preserve">
      </w:t>
      </w:r>
    </w:p>
    <w:bookmarkEnd w:id="311"/>
    <w:p>
      <w:pPr>
        <w:spacing w:after="0"/>
        <w:ind w:left="0"/>
        <w:jc w:val="both"/>
      </w:pPr>
      <w:r>
        <w:drawing>
          <wp:inline distT="0" distB="0" distL="0" distR="0">
            <wp:extent cx="6667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6667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130– қосымша</w:t>
            </w:r>
          </w:p>
        </w:tc>
      </w:tr>
    </w:tbl>
    <w:bookmarkStart w:name="z448" w:id="312"/>
    <w:p>
      <w:pPr>
        <w:spacing w:after="0"/>
        <w:ind w:left="0"/>
        <w:jc w:val="left"/>
      </w:pPr>
      <w:r>
        <w:rPr>
          <w:rFonts w:ascii="Times New Roman"/>
          <w:b/>
          <w:i w:val="false"/>
          <w:color w:val="000000"/>
        </w:rPr>
        <w:t xml:space="preserve"> Бұқар жырау ауданы Доскей ауылдық округінің Трудовое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(174га алабарлық жер учаскесі)</w:t>
      </w:r>
    </w:p>
    <w:bookmarkEnd w:id="312"/>
    <w:bookmarkStart w:name="z449" w:id="313"/>
    <w:p>
      <w:pPr>
        <w:spacing w:after="0"/>
        <w:ind w:left="0"/>
        <w:jc w:val="both"/>
      </w:pPr>
      <w:r>
        <w:rPr>
          <w:rFonts w:ascii="Times New Roman"/>
          <w:b w:val="false"/>
          <w:i w:val="false"/>
          <w:color w:val="000000"/>
          <w:sz w:val="28"/>
        </w:rPr>
        <w:t xml:space="preserve">
      </w:t>
      </w:r>
    </w:p>
    <w:bookmarkEnd w:id="313"/>
    <w:p>
      <w:pPr>
        <w:spacing w:after="0"/>
        <w:ind w:left="0"/>
        <w:jc w:val="both"/>
      </w:pPr>
      <w:r>
        <w:drawing>
          <wp:inline distT="0" distB="0" distL="0" distR="0">
            <wp:extent cx="63754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63754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131– қосымша</w:t>
            </w:r>
          </w:p>
        </w:tc>
      </w:tr>
    </w:tbl>
    <w:bookmarkStart w:name="z451" w:id="314"/>
    <w:p>
      <w:pPr>
        <w:spacing w:after="0"/>
        <w:ind w:left="0"/>
        <w:jc w:val="left"/>
      </w:pPr>
      <w:r>
        <w:rPr>
          <w:rFonts w:ascii="Times New Roman"/>
          <w:b/>
          <w:i w:val="false"/>
          <w:color w:val="000000"/>
        </w:rPr>
        <w:t xml:space="preserve"> Бұқар жырау ауданы Доскей ауылдық округінің Трудовое ауылының жайылым пайдаланушылардың су көздеріне қол жеткізу схемасы (174га алабарлық жер учаскесі)</w:t>
      </w:r>
    </w:p>
    <w:bookmarkEnd w:id="314"/>
    <w:bookmarkStart w:name="z452" w:id="315"/>
    <w:p>
      <w:pPr>
        <w:spacing w:after="0"/>
        <w:ind w:left="0"/>
        <w:jc w:val="both"/>
      </w:pPr>
      <w:r>
        <w:rPr>
          <w:rFonts w:ascii="Times New Roman"/>
          <w:b w:val="false"/>
          <w:i w:val="false"/>
          <w:color w:val="000000"/>
          <w:sz w:val="28"/>
        </w:rPr>
        <w:t xml:space="preserve">
      </w:t>
      </w:r>
    </w:p>
    <w:bookmarkEnd w:id="315"/>
    <w:p>
      <w:pPr>
        <w:spacing w:after="0"/>
        <w:ind w:left="0"/>
        <w:jc w:val="both"/>
      </w:pPr>
      <w:r>
        <w:drawing>
          <wp:inline distT="0" distB="0" distL="0" distR="0">
            <wp:extent cx="66294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66294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132– қосымша</w:t>
            </w:r>
          </w:p>
        </w:tc>
      </w:tr>
    </w:tbl>
    <w:bookmarkStart w:name="z454" w:id="316"/>
    <w:p>
      <w:pPr>
        <w:spacing w:after="0"/>
        <w:ind w:left="0"/>
        <w:jc w:val="left"/>
      </w:pPr>
      <w:r>
        <w:rPr>
          <w:rFonts w:ascii="Times New Roman"/>
          <w:b/>
          <w:i w:val="false"/>
          <w:color w:val="000000"/>
        </w:rPr>
        <w:t xml:space="preserve"> Бұқар жырау ауданы Жаңаталап ауылының аумағындағы жайылымдардың орналасу схемасы</w:t>
      </w:r>
    </w:p>
    <w:bookmarkEnd w:id="316"/>
    <w:bookmarkStart w:name="z455" w:id="317"/>
    <w:p>
      <w:pPr>
        <w:spacing w:after="0"/>
        <w:ind w:left="0"/>
        <w:jc w:val="both"/>
      </w:pPr>
      <w:r>
        <w:rPr>
          <w:rFonts w:ascii="Times New Roman"/>
          <w:b w:val="false"/>
          <w:i w:val="false"/>
          <w:color w:val="000000"/>
          <w:sz w:val="28"/>
        </w:rPr>
        <w:t xml:space="preserve">
      </w:t>
      </w:r>
    </w:p>
    <w:bookmarkEnd w:id="317"/>
    <w:p>
      <w:pPr>
        <w:spacing w:after="0"/>
        <w:ind w:left="0"/>
        <w:jc w:val="both"/>
      </w:pPr>
      <w:r>
        <w:drawing>
          <wp:inline distT="0" distB="0" distL="0" distR="0">
            <wp:extent cx="66548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66548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133– қосымша</w:t>
            </w:r>
          </w:p>
        </w:tc>
      </w:tr>
    </w:tbl>
    <w:bookmarkStart w:name="z457" w:id="318"/>
    <w:p>
      <w:pPr>
        <w:spacing w:after="0"/>
        <w:ind w:left="0"/>
        <w:jc w:val="left"/>
      </w:pPr>
      <w:r>
        <w:rPr>
          <w:rFonts w:ascii="Times New Roman"/>
          <w:b/>
          <w:i w:val="false"/>
          <w:color w:val="000000"/>
        </w:rPr>
        <w:t xml:space="preserve"> Бұқар жырау ауданы Жаңаталап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18"/>
    <w:bookmarkStart w:name="z458" w:id="319"/>
    <w:p>
      <w:pPr>
        <w:spacing w:after="0"/>
        <w:ind w:left="0"/>
        <w:jc w:val="both"/>
      </w:pPr>
      <w:r>
        <w:rPr>
          <w:rFonts w:ascii="Times New Roman"/>
          <w:b w:val="false"/>
          <w:i w:val="false"/>
          <w:color w:val="000000"/>
          <w:sz w:val="28"/>
        </w:rPr>
        <w:t xml:space="preserve">
      </w:t>
      </w:r>
    </w:p>
    <w:bookmarkEnd w:id="319"/>
    <w:p>
      <w:pPr>
        <w:spacing w:after="0"/>
        <w:ind w:left="0"/>
        <w:jc w:val="both"/>
      </w:pPr>
      <w:r>
        <w:drawing>
          <wp:inline distT="0" distB="0" distL="0" distR="0">
            <wp:extent cx="66421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66421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134– қосымша</w:t>
            </w:r>
          </w:p>
        </w:tc>
      </w:tr>
    </w:tbl>
    <w:bookmarkStart w:name="z460" w:id="320"/>
    <w:p>
      <w:pPr>
        <w:spacing w:after="0"/>
        <w:ind w:left="0"/>
        <w:jc w:val="left"/>
      </w:pPr>
      <w:r>
        <w:rPr>
          <w:rFonts w:ascii="Times New Roman"/>
          <w:b/>
          <w:i w:val="false"/>
          <w:color w:val="000000"/>
        </w:rPr>
        <w:t xml:space="preserve"> Бұқар жырау ауданы Жаңаталап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20"/>
    <w:bookmarkStart w:name="z461" w:id="321"/>
    <w:p>
      <w:pPr>
        <w:spacing w:after="0"/>
        <w:ind w:left="0"/>
        <w:jc w:val="both"/>
      </w:pPr>
      <w:r>
        <w:rPr>
          <w:rFonts w:ascii="Times New Roman"/>
          <w:b w:val="false"/>
          <w:i w:val="false"/>
          <w:color w:val="000000"/>
          <w:sz w:val="28"/>
        </w:rPr>
        <w:t xml:space="preserve">
      </w:t>
      </w:r>
    </w:p>
    <w:bookmarkEnd w:id="321"/>
    <w:p>
      <w:pPr>
        <w:spacing w:after="0"/>
        <w:ind w:left="0"/>
        <w:jc w:val="both"/>
      </w:pPr>
      <w:r>
        <w:drawing>
          <wp:inline distT="0" distB="0" distL="0" distR="0">
            <wp:extent cx="66040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66040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135– қосымша</w:t>
            </w:r>
          </w:p>
        </w:tc>
      </w:tr>
    </w:tbl>
    <w:bookmarkStart w:name="z463" w:id="322"/>
    <w:p>
      <w:pPr>
        <w:spacing w:after="0"/>
        <w:ind w:left="0"/>
        <w:jc w:val="left"/>
      </w:pPr>
      <w:r>
        <w:rPr>
          <w:rFonts w:ascii="Times New Roman"/>
          <w:b/>
          <w:i w:val="false"/>
          <w:color w:val="000000"/>
        </w:rPr>
        <w:t xml:space="preserve"> Бұқар жырау ауданы Жаңаталап ауылының шекараларында жайылым пайдаланушылардың су көздеріне қол жеткізу схемасы</w:t>
      </w:r>
    </w:p>
    <w:bookmarkEnd w:id="322"/>
    <w:bookmarkStart w:name="z464" w:id="323"/>
    <w:p>
      <w:pPr>
        <w:spacing w:after="0"/>
        <w:ind w:left="0"/>
        <w:jc w:val="both"/>
      </w:pPr>
      <w:r>
        <w:rPr>
          <w:rFonts w:ascii="Times New Roman"/>
          <w:b w:val="false"/>
          <w:i w:val="false"/>
          <w:color w:val="000000"/>
          <w:sz w:val="28"/>
        </w:rPr>
        <w:t xml:space="preserve">
      </w:t>
      </w:r>
    </w:p>
    <w:bookmarkEnd w:id="323"/>
    <w:p>
      <w:pPr>
        <w:spacing w:after="0"/>
        <w:ind w:left="0"/>
        <w:jc w:val="both"/>
      </w:pPr>
      <w:r>
        <w:drawing>
          <wp:inline distT="0" distB="0" distL="0" distR="0">
            <wp:extent cx="66040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66040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136– қосымша</w:t>
            </w:r>
          </w:p>
        </w:tc>
      </w:tr>
    </w:tbl>
    <w:bookmarkStart w:name="z466" w:id="324"/>
    <w:p>
      <w:pPr>
        <w:spacing w:after="0"/>
        <w:ind w:left="0"/>
        <w:jc w:val="left"/>
      </w:pPr>
      <w:r>
        <w:rPr>
          <w:rFonts w:ascii="Times New Roman"/>
          <w:b/>
          <w:i w:val="false"/>
          <w:color w:val="000000"/>
        </w:rPr>
        <w:t xml:space="preserve"> Бұқар жырау ауданы Қаражар ауылдық округінің Қаражар ауылының аумағындағы жайылымдардың орналасу схемасы</w:t>
      </w:r>
    </w:p>
    <w:bookmarkEnd w:id="324"/>
    <w:bookmarkStart w:name="z467" w:id="325"/>
    <w:p>
      <w:pPr>
        <w:spacing w:after="0"/>
        <w:ind w:left="0"/>
        <w:jc w:val="both"/>
      </w:pPr>
      <w:r>
        <w:rPr>
          <w:rFonts w:ascii="Times New Roman"/>
          <w:b w:val="false"/>
          <w:i w:val="false"/>
          <w:color w:val="000000"/>
          <w:sz w:val="28"/>
        </w:rPr>
        <w:t xml:space="preserve">
      </w:t>
      </w:r>
    </w:p>
    <w:bookmarkEnd w:id="325"/>
    <w:p>
      <w:pPr>
        <w:spacing w:after="0"/>
        <w:ind w:left="0"/>
        <w:jc w:val="both"/>
      </w:pPr>
      <w:r>
        <w:drawing>
          <wp:inline distT="0" distB="0" distL="0" distR="0">
            <wp:extent cx="66421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66421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137– қосымша</w:t>
            </w:r>
          </w:p>
        </w:tc>
      </w:tr>
    </w:tbl>
    <w:bookmarkStart w:name="z469" w:id="326"/>
    <w:p>
      <w:pPr>
        <w:spacing w:after="0"/>
        <w:ind w:left="0"/>
        <w:jc w:val="left"/>
      </w:pPr>
      <w:r>
        <w:rPr>
          <w:rFonts w:ascii="Times New Roman"/>
          <w:b/>
          <w:i w:val="false"/>
          <w:color w:val="000000"/>
        </w:rPr>
        <w:t xml:space="preserve"> Бұқар жырау ауданы Қаражар ауылдық округінің Қаражар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26"/>
    <w:bookmarkStart w:name="z470" w:id="327"/>
    <w:p>
      <w:pPr>
        <w:spacing w:after="0"/>
        <w:ind w:left="0"/>
        <w:jc w:val="both"/>
      </w:pPr>
      <w:r>
        <w:rPr>
          <w:rFonts w:ascii="Times New Roman"/>
          <w:b w:val="false"/>
          <w:i w:val="false"/>
          <w:color w:val="000000"/>
          <w:sz w:val="28"/>
        </w:rPr>
        <w:t xml:space="preserve">
      </w:t>
      </w:r>
    </w:p>
    <w:bookmarkEnd w:id="327"/>
    <w:p>
      <w:pPr>
        <w:spacing w:after="0"/>
        <w:ind w:left="0"/>
        <w:jc w:val="both"/>
      </w:pPr>
      <w:r>
        <w:drawing>
          <wp:inline distT="0" distB="0" distL="0" distR="0">
            <wp:extent cx="6197600" cy="760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6197600" cy="760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138– қосымша</w:t>
            </w:r>
          </w:p>
        </w:tc>
      </w:tr>
    </w:tbl>
    <w:bookmarkStart w:name="z472" w:id="328"/>
    <w:p>
      <w:pPr>
        <w:spacing w:after="0"/>
        <w:ind w:left="0"/>
        <w:jc w:val="left"/>
      </w:pPr>
      <w:r>
        <w:rPr>
          <w:rFonts w:ascii="Times New Roman"/>
          <w:b/>
          <w:i w:val="false"/>
          <w:color w:val="000000"/>
        </w:rPr>
        <w:t xml:space="preserve"> Бұқар жырау ауданы Қаражар ауылдық округінің Қаражар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28"/>
    <w:bookmarkStart w:name="z473" w:id="329"/>
    <w:p>
      <w:pPr>
        <w:spacing w:after="0"/>
        <w:ind w:left="0"/>
        <w:jc w:val="both"/>
      </w:pPr>
      <w:r>
        <w:rPr>
          <w:rFonts w:ascii="Times New Roman"/>
          <w:b w:val="false"/>
          <w:i w:val="false"/>
          <w:color w:val="000000"/>
          <w:sz w:val="28"/>
        </w:rPr>
        <w:t xml:space="preserve">
      </w:t>
      </w:r>
    </w:p>
    <w:bookmarkEnd w:id="329"/>
    <w:p>
      <w:pPr>
        <w:spacing w:after="0"/>
        <w:ind w:left="0"/>
        <w:jc w:val="both"/>
      </w:pPr>
      <w:r>
        <w:drawing>
          <wp:inline distT="0" distB="0" distL="0" distR="0">
            <wp:extent cx="66421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66421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139– қосымша</w:t>
            </w:r>
          </w:p>
        </w:tc>
      </w:tr>
    </w:tbl>
    <w:bookmarkStart w:name="z475" w:id="330"/>
    <w:p>
      <w:pPr>
        <w:spacing w:after="0"/>
        <w:ind w:left="0"/>
        <w:jc w:val="left"/>
      </w:pPr>
      <w:r>
        <w:rPr>
          <w:rFonts w:ascii="Times New Roman"/>
          <w:b/>
          <w:i w:val="false"/>
          <w:color w:val="000000"/>
        </w:rPr>
        <w:t xml:space="preserve"> Бұқар жырау ауданы Қаражар ауылдық округінің Қаражар ауылының жайылым пайдаланушылардың су көздеріне қол жеткізу схемасы</w:t>
      </w:r>
    </w:p>
    <w:bookmarkEnd w:id="330"/>
    <w:bookmarkStart w:name="z476" w:id="331"/>
    <w:p>
      <w:pPr>
        <w:spacing w:after="0"/>
        <w:ind w:left="0"/>
        <w:jc w:val="both"/>
      </w:pPr>
      <w:r>
        <w:rPr>
          <w:rFonts w:ascii="Times New Roman"/>
          <w:b w:val="false"/>
          <w:i w:val="false"/>
          <w:color w:val="000000"/>
          <w:sz w:val="28"/>
        </w:rPr>
        <w:t xml:space="preserve">
      </w:t>
      </w:r>
    </w:p>
    <w:bookmarkEnd w:id="331"/>
    <w:p>
      <w:pPr>
        <w:spacing w:after="0"/>
        <w:ind w:left="0"/>
        <w:jc w:val="both"/>
      </w:pPr>
      <w:r>
        <w:drawing>
          <wp:inline distT="0" distB="0" distL="0" distR="0">
            <wp:extent cx="66548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66548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140– қосымша</w:t>
            </w:r>
          </w:p>
        </w:tc>
      </w:tr>
    </w:tbl>
    <w:bookmarkStart w:name="z478" w:id="332"/>
    <w:p>
      <w:pPr>
        <w:spacing w:after="0"/>
        <w:ind w:left="0"/>
        <w:jc w:val="left"/>
      </w:pPr>
      <w:r>
        <w:rPr>
          <w:rFonts w:ascii="Times New Roman"/>
          <w:b/>
          <w:i w:val="false"/>
          <w:color w:val="000000"/>
        </w:rPr>
        <w:t xml:space="preserve"> Бұқар жырау ауданы Қаражар ауылдық округінің Асыл ауылының аумағындағы жайылымдардың орналасу схемасы</w:t>
      </w:r>
    </w:p>
    <w:bookmarkEnd w:id="332"/>
    <w:bookmarkStart w:name="z479" w:id="333"/>
    <w:p>
      <w:pPr>
        <w:spacing w:after="0"/>
        <w:ind w:left="0"/>
        <w:jc w:val="both"/>
      </w:pPr>
      <w:r>
        <w:rPr>
          <w:rFonts w:ascii="Times New Roman"/>
          <w:b w:val="false"/>
          <w:i w:val="false"/>
          <w:color w:val="000000"/>
          <w:sz w:val="28"/>
        </w:rPr>
        <w:t xml:space="preserve">
      </w:t>
      </w:r>
    </w:p>
    <w:bookmarkEnd w:id="333"/>
    <w:p>
      <w:pPr>
        <w:spacing w:after="0"/>
        <w:ind w:left="0"/>
        <w:jc w:val="both"/>
      </w:pPr>
      <w:r>
        <w:drawing>
          <wp:inline distT="0" distB="0" distL="0" distR="0">
            <wp:extent cx="66675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66675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141– қосымша</w:t>
            </w:r>
          </w:p>
        </w:tc>
      </w:tr>
    </w:tbl>
    <w:bookmarkStart w:name="z481" w:id="334"/>
    <w:p>
      <w:pPr>
        <w:spacing w:after="0"/>
        <w:ind w:left="0"/>
        <w:jc w:val="left"/>
      </w:pPr>
      <w:r>
        <w:rPr>
          <w:rFonts w:ascii="Times New Roman"/>
          <w:b/>
          <w:i w:val="false"/>
          <w:color w:val="000000"/>
        </w:rPr>
        <w:t xml:space="preserve"> Бұқар жырау ауданы Қаражар ауылдық округінің Асыл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34"/>
    <w:bookmarkStart w:name="z482" w:id="335"/>
    <w:p>
      <w:pPr>
        <w:spacing w:after="0"/>
        <w:ind w:left="0"/>
        <w:jc w:val="both"/>
      </w:pPr>
      <w:r>
        <w:rPr>
          <w:rFonts w:ascii="Times New Roman"/>
          <w:b w:val="false"/>
          <w:i w:val="false"/>
          <w:color w:val="000000"/>
          <w:sz w:val="28"/>
        </w:rPr>
        <w:t xml:space="preserve">
      </w:t>
      </w:r>
    </w:p>
    <w:bookmarkEnd w:id="335"/>
    <w:p>
      <w:pPr>
        <w:spacing w:after="0"/>
        <w:ind w:left="0"/>
        <w:jc w:val="both"/>
      </w:pPr>
      <w:r>
        <w:drawing>
          <wp:inline distT="0" distB="0" distL="0" distR="0">
            <wp:extent cx="64516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64516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142– қосымша</w:t>
            </w:r>
          </w:p>
        </w:tc>
      </w:tr>
    </w:tbl>
    <w:bookmarkStart w:name="z484" w:id="336"/>
    <w:p>
      <w:pPr>
        <w:spacing w:after="0"/>
        <w:ind w:left="0"/>
        <w:jc w:val="left"/>
      </w:pPr>
      <w:r>
        <w:rPr>
          <w:rFonts w:ascii="Times New Roman"/>
          <w:b/>
          <w:i w:val="false"/>
          <w:color w:val="000000"/>
        </w:rPr>
        <w:t xml:space="preserve"> Бұқар жырау ауданы Қаражар ауылдық округінің Асыл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36"/>
    <w:bookmarkStart w:name="z485" w:id="337"/>
    <w:p>
      <w:pPr>
        <w:spacing w:after="0"/>
        <w:ind w:left="0"/>
        <w:jc w:val="both"/>
      </w:pPr>
      <w:r>
        <w:rPr>
          <w:rFonts w:ascii="Times New Roman"/>
          <w:b w:val="false"/>
          <w:i w:val="false"/>
          <w:color w:val="000000"/>
          <w:sz w:val="28"/>
        </w:rPr>
        <w:t xml:space="preserve">
      </w:t>
      </w:r>
    </w:p>
    <w:bookmarkEnd w:id="337"/>
    <w:p>
      <w:pPr>
        <w:spacing w:after="0"/>
        <w:ind w:left="0"/>
        <w:jc w:val="both"/>
      </w:pPr>
      <w:r>
        <w:drawing>
          <wp:inline distT="0" distB="0" distL="0" distR="0">
            <wp:extent cx="66675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66675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143– қосымша</w:t>
            </w:r>
          </w:p>
        </w:tc>
      </w:tr>
    </w:tbl>
    <w:bookmarkStart w:name="z487" w:id="338"/>
    <w:p>
      <w:pPr>
        <w:spacing w:after="0"/>
        <w:ind w:left="0"/>
        <w:jc w:val="left"/>
      </w:pPr>
      <w:r>
        <w:rPr>
          <w:rFonts w:ascii="Times New Roman"/>
          <w:b/>
          <w:i w:val="false"/>
          <w:color w:val="000000"/>
        </w:rPr>
        <w:t xml:space="preserve"> Бұқар жырау ауданы Қаражар ауылдық округінің Асыл ауылының жайылым пайдаланушылардың су көздеріне қол жеткізу схемасы</w:t>
      </w:r>
    </w:p>
    <w:bookmarkEnd w:id="338"/>
    <w:bookmarkStart w:name="z488" w:id="339"/>
    <w:p>
      <w:pPr>
        <w:spacing w:after="0"/>
        <w:ind w:left="0"/>
        <w:jc w:val="both"/>
      </w:pPr>
      <w:r>
        <w:rPr>
          <w:rFonts w:ascii="Times New Roman"/>
          <w:b w:val="false"/>
          <w:i w:val="false"/>
          <w:color w:val="000000"/>
          <w:sz w:val="28"/>
        </w:rPr>
        <w:t xml:space="preserve">
      </w:t>
      </w:r>
    </w:p>
    <w:bookmarkEnd w:id="339"/>
    <w:p>
      <w:pPr>
        <w:spacing w:after="0"/>
        <w:ind w:left="0"/>
        <w:jc w:val="both"/>
      </w:pPr>
      <w:r>
        <w:drawing>
          <wp:inline distT="0" distB="0" distL="0" distR="0">
            <wp:extent cx="66421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66421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144– қосымша</w:t>
            </w:r>
          </w:p>
        </w:tc>
      </w:tr>
    </w:tbl>
    <w:bookmarkStart w:name="z490" w:id="340"/>
    <w:p>
      <w:pPr>
        <w:spacing w:after="0"/>
        <w:ind w:left="0"/>
        <w:jc w:val="left"/>
      </w:pPr>
      <w:r>
        <w:rPr>
          <w:rFonts w:ascii="Times New Roman"/>
          <w:b/>
          <w:i w:val="false"/>
          <w:color w:val="000000"/>
        </w:rPr>
        <w:t xml:space="preserve"> Бұқар жырау ауданы Қаражар ауылдық округінің Волковское ауылының аумағындағы жайылымдардың орналасу схемасы</w:t>
      </w:r>
    </w:p>
    <w:bookmarkEnd w:id="340"/>
    <w:bookmarkStart w:name="z491" w:id="341"/>
    <w:p>
      <w:pPr>
        <w:spacing w:after="0"/>
        <w:ind w:left="0"/>
        <w:jc w:val="both"/>
      </w:pPr>
      <w:r>
        <w:rPr>
          <w:rFonts w:ascii="Times New Roman"/>
          <w:b w:val="false"/>
          <w:i w:val="false"/>
          <w:color w:val="000000"/>
          <w:sz w:val="28"/>
        </w:rPr>
        <w:t xml:space="preserve">
      </w:t>
      </w:r>
    </w:p>
    <w:bookmarkEnd w:id="341"/>
    <w:p>
      <w:pPr>
        <w:spacing w:after="0"/>
        <w:ind w:left="0"/>
        <w:jc w:val="both"/>
      </w:pPr>
      <w:r>
        <w:drawing>
          <wp:inline distT="0" distB="0" distL="0" distR="0">
            <wp:extent cx="66294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66294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145– қосымша</w:t>
            </w:r>
          </w:p>
        </w:tc>
      </w:tr>
    </w:tbl>
    <w:bookmarkStart w:name="z493" w:id="342"/>
    <w:p>
      <w:pPr>
        <w:spacing w:after="0"/>
        <w:ind w:left="0"/>
        <w:jc w:val="left"/>
      </w:pPr>
      <w:r>
        <w:rPr>
          <w:rFonts w:ascii="Times New Roman"/>
          <w:b/>
          <w:i w:val="false"/>
          <w:color w:val="000000"/>
        </w:rPr>
        <w:t xml:space="preserve"> Бұқар жырау ауданы Қаражар ауылдық округінің Волковское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42"/>
    <w:bookmarkStart w:name="z494" w:id="343"/>
    <w:p>
      <w:pPr>
        <w:spacing w:after="0"/>
        <w:ind w:left="0"/>
        <w:jc w:val="both"/>
      </w:pPr>
      <w:r>
        <w:rPr>
          <w:rFonts w:ascii="Times New Roman"/>
          <w:b w:val="false"/>
          <w:i w:val="false"/>
          <w:color w:val="000000"/>
          <w:sz w:val="28"/>
        </w:rPr>
        <w:t xml:space="preserve">
      </w:t>
      </w:r>
    </w:p>
    <w:bookmarkEnd w:id="343"/>
    <w:p>
      <w:pPr>
        <w:spacing w:after="0"/>
        <w:ind w:left="0"/>
        <w:jc w:val="both"/>
      </w:pPr>
      <w:r>
        <w:drawing>
          <wp:inline distT="0" distB="0" distL="0" distR="0">
            <wp:extent cx="61214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61214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146– қосымша</w:t>
            </w:r>
          </w:p>
        </w:tc>
      </w:tr>
    </w:tbl>
    <w:bookmarkStart w:name="z496" w:id="344"/>
    <w:p>
      <w:pPr>
        <w:spacing w:after="0"/>
        <w:ind w:left="0"/>
        <w:jc w:val="left"/>
      </w:pPr>
      <w:r>
        <w:rPr>
          <w:rFonts w:ascii="Times New Roman"/>
          <w:b/>
          <w:i w:val="false"/>
          <w:color w:val="000000"/>
        </w:rPr>
        <w:t xml:space="preserve"> Бұқар жырау ауданы Қаражар ауылдық округінің Волковское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44"/>
    <w:bookmarkStart w:name="z497" w:id="345"/>
    <w:p>
      <w:pPr>
        <w:spacing w:after="0"/>
        <w:ind w:left="0"/>
        <w:jc w:val="both"/>
      </w:pPr>
      <w:r>
        <w:rPr>
          <w:rFonts w:ascii="Times New Roman"/>
          <w:b w:val="false"/>
          <w:i w:val="false"/>
          <w:color w:val="000000"/>
          <w:sz w:val="28"/>
        </w:rPr>
        <w:t xml:space="preserve">
      </w:t>
      </w:r>
    </w:p>
    <w:bookmarkEnd w:id="345"/>
    <w:p>
      <w:pPr>
        <w:spacing w:after="0"/>
        <w:ind w:left="0"/>
        <w:jc w:val="both"/>
      </w:pPr>
      <w:r>
        <w:drawing>
          <wp:inline distT="0" distB="0" distL="0" distR="0">
            <wp:extent cx="63500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63500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147– қосымша</w:t>
            </w:r>
          </w:p>
        </w:tc>
      </w:tr>
    </w:tbl>
    <w:bookmarkStart w:name="z499" w:id="346"/>
    <w:p>
      <w:pPr>
        <w:spacing w:after="0"/>
        <w:ind w:left="0"/>
        <w:jc w:val="left"/>
      </w:pPr>
      <w:r>
        <w:rPr>
          <w:rFonts w:ascii="Times New Roman"/>
          <w:b/>
          <w:i w:val="false"/>
          <w:color w:val="000000"/>
        </w:rPr>
        <w:t xml:space="preserve"> Бұқар жырау ауданы Қаражар ауылдық округінің Волковское ауылының жайылым пайдаланушылардың су көздеріне қол жеткізу схемасы</w:t>
      </w:r>
    </w:p>
    <w:bookmarkEnd w:id="346"/>
    <w:bookmarkStart w:name="z500" w:id="347"/>
    <w:p>
      <w:pPr>
        <w:spacing w:after="0"/>
        <w:ind w:left="0"/>
        <w:jc w:val="both"/>
      </w:pPr>
      <w:r>
        <w:rPr>
          <w:rFonts w:ascii="Times New Roman"/>
          <w:b w:val="false"/>
          <w:i w:val="false"/>
          <w:color w:val="000000"/>
          <w:sz w:val="28"/>
        </w:rPr>
        <w:t xml:space="preserve">
      </w:t>
      </w:r>
    </w:p>
    <w:bookmarkEnd w:id="347"/>
    <w:p>
      <w:pPr>
        <w:spacing w:after="0"/>
        <w:ind w:left="0"/>
        <w:jc w:val="both"/>
      </w:pPr>
      <w:r>
        <w:drawing>
          <wp:inline distT="0" distB="0" distL="0" distR="0">
            <wp:extent cx="66421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66421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148– қосымша</w:t>
            </w:r>
          </w:p>
        </w:tc>
      </w:tr>
    </w:tbl>
    <w:bookmarkStart w:name="z502" w:id="348"/>
    <w:p>
      <w:pPr>
        <w:spacing w:after="0"/>
        <w:ind w:left="0"/>
        <w:jc w:val="left"/>
      </w:pPr>
      <w:r>
        <w:rPr>
          <w:rFonts w:ascii="Times New Roman"/>
          <w:b/>
          <w:i w:val="false"/>
          <w:color w:val="000000"/>
        </w:rPr>
        <w:t xml:space="preserve"> Бұқар жырау ауданы Қаражар ауылдық округінің Геологическое ауылының аумағындағы жайылымдардың орналасу схемасы</w:t>
      </w:r>
    </w:p>
    <w:bookmarkEnd w:id="348"/>
    <w:bookmarkStart w:name="z503" w:id="349"/>
    <w:p>
      <w:pPr>
        <w:spacing w:after="0"/>
        <w:ind w:left="0"/>
        <w:jc w:val="both"/>
      </w:pPr>
      <w:r>
        <w:rPr>
          <w:rFonts w:ascii="Times New Roman"/>
          <w:b w:val="false"/>
          <w:i w:val="false"/>
          <w:color w:val="000000"/>
          <w:sz w:val="28"/>
        </w:rPr>
        <w:t xml:space="preserve">
      </w:t>
      </w:r>
    </w:p>
    <w:bookmarkEnd w:id="349"/>
    <w:p>
      <w:pPr>
        <w:spacing w:after="0"/>
        <w:ind w:left="0"/>
        <w:jc w:val="both"/>
      </w:pPr>
      <w:r>
        <w:drawing>
          <wp:inline distT="0" distB="0" distL="0" distR="0">
            <wp:extent cx="6642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6642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149– қосымша</w:t>
            </w:r>
          </w:p>
        </w:tc>
      </w:tr>
    </w:tbl>
    <w:bookmarkStart w:name="z505" w:id="350"/>
    <w:p>
      <w:pPr>
        <w:spacing w:after="0"/>
        <w:ind w:left="0"/>
        <w:jc w:val="left"/>
      </w:pPr>
      <w:r>
        <w:rPr>
          <w:rFonts w:ascii="Times New Roman"/>
          <w:b/>
          <w:i w:val="false"/>
          <w:color w:val="000000"/>
        </w:rPr>
        <w:t xml:space="preserve"> Бұқар жырау ауданы Қаражар ауылдық округінің Геологическое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50"/>
    <w:bookmarkStart w:name="z506" w:id="351"/>
    <w:p>
      <w:pPr>
        <w:spacing w:after="0"/>
        <w:ind w:left="0"/>
        <w:jc w:val="both"/>
      </w:pPr>
      <w:r>
        <w:rPr>
          <w:rFonts w:ascii="Times New Roman"/>
          <w:b w:val="false"/>
          <w:i w:val="false"/>
          <w:color w:val="000000"/>
          <w:sz w:val="28"/>
        </w:rPr>
        <w:t xml:space="preserve">
      </w:t>
      </w:r>
    </w:p>
    <w:bookmarkEnd w:id="351"/>
    <w:p>
      <w:pPr>
        <w:spacing w:after="0"/>
        <w:ind w:left="0"/>
        <w:jc w:val="both"/>
      </w:pPr>
      <w:r>
        <w:drawing>
          <wp:inline distT="0" distB="0" distL="0" distR="0">
            <wp:extent cx="66802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66802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150– қосымша</w:t>
            </w:r>
          </w:p>
        </w:tc>
      </w:tr>
    </w:tbl>
    <w:bookmarkStart w:name="z508" w:id="352"/>
    <w:p>
      <w:pPr>
        <w:spacing w:after="0"/>
        <w:ind w:left="0"/>
        <w:jc w:val="left"/>
      </w:pPr>
      <w:r>
        <w:rPr>
          <w:rFonts w:ascii="Times New Roman"/>
          <w:b/>
          <w:i w:val="false"/>
          <w:color w:val="000000"/>
        </w:rPr>
        <w:t xml:space="preserve"> Бұқар жырау ауданы Қаражар ауылдық округінің Геологическое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52"/>
    <w:bookmarkStart w:name="z509" w:id="353"/>
    <w:p>
      <w:pPr>
        <w:spacing w:after="0"/>
        <w:ind w:left="0"/>
        <w:jc w:val="both"/>
      </w:pPr>
      <w:r>
        <w:rPr>
          <w:rFonts w:ascii="Times New Roman"/>
          <w:b w:val="false"/>
          <w:i w:val="false"/>
          <w:color w:val="000000"/>
          <w:sz w:val="28"/>
        </w:rPr>
        <w:t xml:space="preserve">
      </w:t>
      </w:r>
    </w:p>
    <w:bookmarkEnd w:id="353"/>
    <w:p>
      <w:pPr>
        <w:spacing w:after="0"/>
        <w:ind w:left="0"/>
        <w:jc w:val="both"/>
      </w:pPr>
      <w:r>
        <w:drawing>
          <wp:inline distT="0" distB="0" distL="0" distR="0">
            <wp:extent cx="64389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64389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151– қосымша</w:t>
            </w:r>
          </w:p>
        </w:tc>
      </w:tr>
    </w:tbl>
    <w:bookmarkStart w:name="z511" w:id="354"/>
    <w:p>
      <w:pPr>
        <w:spacing w:after="0"/>
        <w:ind w:left="0"/>
        <w:jc w:val="left"/>
      </w:pPr>
      <w:r>
        <w:rPr>
          <w:rFonts w:ascii="Times New Roman"/>
          <w:b/>
          <w:i w:val="false"/>
          <w:color w:val="000000"/>
        </w:rPr>
        <w:t xml:space="preserve"> Бұқар жырау ауданы Қаражар ауылдық округінің Геологическое ауылының жайылым пайдаланушылардың су көздеріне қол жеткізу схемасы</w:t>
      </w:r>
    </w:p>
    <w:bookmarkEnd w:id="354"/>
    <w:bookmarkStart w:name="z512" w:id="355"/>
    <w:p>
      <w:pPr>
        <w:spacing w:after="0"/>
        <w:ind w:left="0"/>
        <w:jc w:val="both"/>
      </w:pPr>
      <w:r>
        <w:rPr>
          <w:rFonts w:ascii="Times New Roman"/>
          <w:b w:val="false"/>
          <w:i w:val="false"/>
          <w:color w:val="000000"/>
          <w:sz w:val="28"/>
        </w:rPr>
        <w:t xml:space="preserve">
      </w:t>
      </w:r>
    </w:p>
    <w:bookmarkEnd w:id="355"/>
    <w:p>
      <w:pPr>
        <w:spacing w:after="0"/>
        <w:ind w:left="0"/>
        <w:jc w:val="both"/>
      </w:pPr>
      <w:r>
        <w:drawing>
          <wp:inline distT="0" distB="0" distL="0" distR="0">
            <wp:extent cx="66167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66167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152– қосымша</w:t>
            </w:r>
          </w:p>
        </w:tc>
      </w:tr>
    </w:tbl>
    <w:bookmarkStart w:name="z514" w:id="356"/>
    <w:p>
      <w:pPr>
        <w:spacing w:after="0"/>
        <w:ind w:left="0"/>
        <w:jc w:val="left"/>
      </w:pPr>
      <w:r>
        <w:rPr>
          <w:rFonts w:ascii="Times New Roman"/>
          <w:b/>
          <w:i w:val="false"/>
          <w:color w:val="000000"/>
        </w:rPr>
        <w:t xml:space="preserve"> Бұқар жырау ауданы Қарақұдық ауылының аумағындағы жайылымдардың орналасу схемасы</w:t>
      </w:r>
    </w:p>
    <w:bookmarkEnd w:id="356"/>
    <w:bookmarkStart w:name="z515" w:id="357"/>
    <w:p>
      <w:pPr>
        <w:spacing w:after="0"/>
        <w:ind w:left="0"/>
        <w:jc w:val="both"/>
      </w:pPr>
      <w:r>
        <w:rPr>
          <w:rFonts w:ascii="Times New Roman"/>
          <w:b w:val="false"/>
          <w:i w:val="false"/>
          <w:color w:val="000000"/>
          <w:sz w:val="28"/>
        </w:rPr>
        <w:t xml:space="preserve">
      </w:t>
      </w:r>
    </w:p>
    <w:bookmarkEnd w:id="357"/>
    <w:p>
      <w:pPr>
        <w:spacing w:after="0"/>
        <w:ind w:left="0"/>
        <w:jc w:val="both"/>
      </w:pPr>
      <w:r>
        <w:drawing>
          <wp:inline distT="0" distB="0" distL="0" distR="0">
            <wp:extent cx="66167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66167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153– қосымша</w:t>
            </w:r>
          </w:p>
        </w:tc>
      </w:tr>
    </w:tbl>
    <w:bookmarkStart w:name="z517" w:id="358"/>
    <w:p>
      <w:pPr>
        <w:spacing w:after="0"/>
        <w:ind w:left="0"/>
        <w:jc w:val="left"/>
      </w:pPr>
      <w:r>
        <w:rPr>
          <w:rFonts w:ascii="Times New Roman"/>
          <w:b/>
          <w:i w:val="false"/>
          <w:color w:val="000000"/>
        </w:rPr>
        <w:t xml:space="preserve"> Бұқар жырау ауданы Қарақұдық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58"/>
    <w:bookmarkStart w:name="z518" w:id="359"/>
    <w:p>
      <w:pPr>
        <w:spacing w:after="0"/>
        <w:ind w:left="0"/>
        <w:jc w:val="both"/>
      </w:pPr>
      <w:r>
        <w:rPr>
          <w:rFonts w:ascii="Times New Roman"/>
          <w:b w:val="false"/>
          <w:i w:val="false"/>
          <w:color w:val="000000"/>
          <w:sz w:val="28"/>
        </w:rPr>
        <w:t xml:space="preserve">
      </w:t>
      </w:r>
    </w:p>
    <w:bookmarkEnd w:id="359"/>
    <w:p>
      <w:pPr>
        <w:spacing w:after="0"/>
        <w:ind w:left="0"/>
        <w:jc w:val="both"/>
      </w:pPr>
      <w:r>
        <w:drawing>
          <wp:inline distT="0" distB="0" distL="0" distR="0">
            <wp:extent cx="66421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66421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154– қосымша</w:t>
            </w:r>
          </w:p>
        </w:tc>
      </w:tr>
    </w:tbl>
    <w:bookmarkStart w:name="z520" w:id="360"/>
    <w:p>
      <w:pPr>
        <w:spacing w:after="0"/>
        <w:ind w:left="0"/>
        <w:jc w:val="left"/>
      </w:pPr>
      <w:r>
        <w:rPr>
          <w:rFonts w:ascii="Times New Roman"/>
          <w:b/>
          <w:i w:val="false"/>
          <w:color w:val="000000"/>
        </w:rPr>
        <w:t xml:space="preserve"> Бұқар жырау ауданы Қарақұдық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60"/>
    <w:bookmarkStart w:name="z521" w:id="361"/>
    <w:p>
      <w:pPr>
        <w:spacing w:after="0"/>
        <w:ind w:left="0"/>
        <w:jc w:val="both"/>
      </w:pPr>
      <w:r>
        <w:rPr>
          <w:rFonts w:ascii="Times New Roman"/>
          <w:b w:val="false"/>
          <w:i w:val="false"/>
          <w:color w:val="000000"/>
          <w:sz w:val="28"/>
        </w:rPr>
        <w:t xml:space="preserve">
      </w:t>
      </w:r>
    </w:p>
    <w:bookmarkEnd w:id="361"/>
    <w:p>
      <w:pPr>
        <w:spacing w:after="0"/>
        <w:ind w:left="0"/>
        <w:jc w:val="both"/>
      </w:pPr>
      <w:r>
        <w:drawing>
          <wp:inline distT="0" distB="0" distL="0" distR="0">
            <wp:extent cx="66294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66294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155– қосымша</w:t>
            </w:r>
          </w:p>
        </w:tc>
      </w:tr>
    </w:tbl>
    <w:bookmarkStart w:name="z523" w:id="362"/>
    <w:p>
      <w:pPr>
        <w:spacing w:after="0"/>
        <w:ind w:left="0"/>
        <w:jc w:val="left"/>
      </w:pPr>
      <w:r>
        <w:rPr>
          <w:rFonts w:ascii="Times New Roman"/>
          <w:b/>
          <w:i w:val="false"/>
          <w:color w:val="000000"/>
        </w:rPr>
        <w:t xml:space="preserve"> Бұқар жырау ауданы Қарақұдық ауылының жайылым пайдаланушылардың су көздеріне қол жеткізу схемасы</w:t>
      </w:r>
    </w:p>
    <w:bookmarkEnd w:id="362"/>
    <w:bookmarkStart w:name="z524" w:id="363"/>
    <w:p>
      <w:pPr>
        <w:spacing w:after="0"/>
        <w:ind w:left="0"/>
        <w:jc w:val="both"/>
      </w:pPr>
      <w:r>
        <w:rPr>
          <w:rFonts w:ascii="Times New Roman"/>
          <w:b w:val="false"/>
          <w:i w:val="false"/>
          <w:color w:val="000000"/>
          <w:sz w:val="28"/>
        </w:rPr>
        <w:t xml:space="preserve">
      </w:t>
      </w:r>
    </w:p>
    <w:bookmarkEnd w:id="363"/>
    <w:p>
      <w:pPr>
        <w:spacing w:after="0"/>
        <w:ind w:left="0"/>
        <w:jc w:val="both"/>
      </w:pPr>
      <w:r>
        <w:drawing>
          <wp:inline distT="0" distB="0" distL="0" distR="0">
            <wp:extent cx="6121400" cy="748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6121400" cy="748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156– қосымша</w:t>
            </w:r>
          </w:p>
        </w:tc>
      </w:tr>
    </w:tbl>
    <w:bookmarkStart w:name="z526" w:id="364"/>
    <w:p>
      <w:pPr>
        <w:spacing w:after="0"/>
        <w:ind w:left="0"/>
        <w:jc w:val="left"/>
      </w:pPr>
      <w:r>
        <w:rPr>
          <w:rFonts w:ascii="Times New Roman"/>
          <w:b/>
          <w:i w:val="false"/>
          <w:color w:val="000000"/>
        </w:rPr>
        <w:t xml:space="preserve"> Бұқар жырау ауданы Қарақұдық ауылының жайылым пайдаланушыларға жер пайдалануға берілуі мүмкін жайылымдар белгіленген схемасы (алабарлык жер учаскесі 1188га)</w:t>
      </w:r>
    </w:p>
    <w:bookmarkEnd w:id="364"/>
    <w:bookmarkStart w:name="z527" w:id="365"/>
    <w:p>
      <w:pPr>
        <w:spacing w:after="0"/>
        <w:ind w:left="0"/>
        <w:jc w:val="both"/>
      </w:pPr>
      <w:r>
        <w:rPr>
          <w:rFonts w:ascii="Times New Roman"/>
          <w:b w:val="false"/>
          <w:i w:val="false"/>
          <w:color w:val="000000"/>
          <w:sz w:val="28"/>
        </w:rPr>
        <w:t xml:space="preserve">
      </w:t>
      </w:r>
    </w:p>
    <w:bookmarkEnd w:id="365"/>
    <w:p>
      <w:pPr>
        <w:spacing w:after="0"/>
        <w:ind w:left="0"/>
        <w:jc w:val="both"/>
      </w:pPr>
      <w:r>
        <w:drawing>
          <wp:inline distT="0" distB="0" distL="0" distR="0">
            <wp:extent cx="67056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67056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157– қосымша</w:t>
            </w:r>
          </w:p>
        </w:tc>
      </w:tr>
    </w:tbl>
    <w:bookmarkStart w:name="z529" w:id="366"/>
    <w:p>
      <w:pPr>
        <w:spacing w:after="0"/>
        <w:ind w:left="0"/>
        <w:jc w:val="left"/>
      </w:pPr>
      <w:r>
        <w:rPr>
          <w:rFonts w:ascii="Times New Roman"/>
          <w:b/>
          <w:i w:val="false"/>
          <w:color w:val="000000"/>
        </w:rPr>
        <w:t xml:space="preserve"> Бұқар жырау ауданы Қарақұдық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 (алабарлык жер учаскесі 1188га)</w:t>
      </w:r>
    </w:p>
    <w:bookmarkEnd w:id="366"/>
    <w:bookmarkStart w:name="z530" w:id="367"/>
    <w:p>
      <w:pPr>
        <w:spacing w:after="0"/>
        <w:ind w:left="0"/>
        <w:jc w:val="both"/>
      </w:pPr>
      <w:r>
        <w:rPr>
          <w:rFonts w:ascii="Times New Roman"/>
          <w:b w:val="false"/>
          <w:i w:val="false"/>
          <w:color w:val="000000"/>
          <w:sz w:val="28"/>
        </w:rPr>
        <w:t xml:space="preserve">
      </w:t>
      </w:r>
    </w:p>
    <w:bookmarkEnd w:id="367"/>
    <w:p>
      <w:pPr>
        <w:spacing w:after="0"/>
        <w:ind w:left="0"/>
        <w:jc w:val="both"/>
      </w:pPr>
      <w:r>
        <w:drawing>
          <wp:inline distT="0" distB="0" distL="0" distR="0">
            <wp:extent cx="66802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66802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158– қосымша</w:t>
            </w:r>
          </w:p>
        </w:tc>
      </w:tr>
    </w:tbl>
    <w:bookmarkStart w:name="z532" w:id="368"/>
    <w:p>
      <w:pPr>
        <w:spacing w:after="0"/>
        <w:ind w:left="0"/>
        <w:jc w:val="left"/>
      </w:pPr>
      <w:r>
        <w:rPr>
          <w:rFonts w:ascii="Times New Roman"/>
          <w:b/>
          <w:i w:val="false"/>
          <w:color w:val="000000"/>
        </w:rPr>
        <w:t xml:space="preserve"> Бұқар жырау ауданы Қарақұдық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(алабарлык жер учаскесі 1188га)</w:t>
      </w:r>
    </w:p>
    <w:bookmarkEnd w:id="368"/>
    <w:bookmarkStart w:name="z533" w:id="369"/>
    <w:p>
      <w:pPr>
        <w:spacing w:after="0"/>
        <w:ind w:left="0"/>
        <w:jc w:val="both"/>
      </w:pPr>
      <w:r>
        <w:rPr>
          <w:rFonts w:ascii="Times New Roman"/>
          <w:b w:val="false"/>
          <w:i w:val="false"/>
          <w:color w:val="000000"/>
          <w:sz w:val="28"/>
        </w:rPr>
        <w:t xml:space="preserve">
      </w:t>
      </w:r>
    </w:p>
    <w:bookmarkEnd w:id="369"/>
    <w:p>
      <w:pPr>
        <w:spacing w:after="0"/>
        <w:ind w:left="0"/>
        <w:jc w:val="both"/>
      </w:pPr>
      <w:r>
        <w:drawing>
          <wp:inline distT="0" distB="0" distL="0" distR="0">
            <wp:extent cx="64262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64262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159– қосымша</w:t>
            </w:r>
          </w:p>
        </w:tc>
      </w:tr>
    </w:tbl>
    <w:bookmarkStart w:name="z535" w:id="370"/>
    <w:p>
      <w:pPr>
        <w:spacing w:after="0"/>
        <w:ind w:left="0"/>
        <w:jc w:val="left"/>
      </w:pPr>
      <w:r>
        <w:rPr>
          <w:rFonts w:ascii="Times New Roman"/>
          <w:b/>
          <w:i w:val="false"/>
          <w:color w:val="000000"/>
        </w:rPr>
        <w:t xml:space="preserve"> Бұқар жырау ауданы Қарақұдық ауылының жайылым пайдаланушылардың су көздеріне қол жеткізу схемасы (алабарлык жер учаскесі 1188га)</w:t>
      </w:r>
    </w:p>
    <w:bookmarkEnd w:id="370"/>
    <w:bookmarkStart w:name="z536" w:id="371"/>
    <w:p>
      <w:pPr>
        <w:spacing w:after="0"/>
        <w:ind w:left="0"/>
        <w:jc w:val="both"/>
      </w:pPr>
      <w:r>
        <w:rPr>
          <w:rFonts w:ascii="Times New Roman"/>
          <w:b w:val="false"/>
          <w:i w:val="false"/>
          <w:color w:val="000000"/>
          <w:sz w:val="28"/>
        </w:rPr>
        <w:t xml:space="preserve">
      </w:t>
      </w:r>
    </w:p>
    <w:bookmarkEnd w:id="371"/>
    <w:p>
      <w:pPr>
        <w:spacing w:after="0"/>
        <w:ind w:left="0"/>
        <w:jc w:val="both"/>
      </w:pPr>
      <w:r>
        <w:drawing>
          <wp:inline distT="0" distB="0" distL="0" distR="0">
            <wp:extent cx="65913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65913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160– қосымша</w:t>
            </w:r>
          </w:p>
        </w:tc>
      </w:tr>
    </w:tbl>
    <w:bookmarkStart w:name="z538" w:id="372"/>
    <w:p>
      <w:pPr>
        <w:spacing w:after="0"/>
        <w:ind w:left="0"/>
        <w:jc w:val="left"/>
      </w:pPr>
      <w:r>
        <w:rPr>
          <w:rFonts w:ascii="Times New Roman"/>
          <w:b/>
          <w:i w:val="false"/>
          <w:color w:val="000000"/>
        </w:rPr>
        <w:t xml:space="preserve"> Бұқар жырау ауданы Қарақұдық ауылының жайылым пайдаланушыларға жер пайдалануға берілуі мүмкін жайылымдар белгіленген схемасы (алабарлык жер учаскесі 5052га)</w:t>
      </w:r>
    </w:p>
    <w:bookmarkEnd w:id="372"/>
    <w:bookmarkStart w:name="z539" w:id="373"/>
    <w:p>
      <w:pPr>
        <w:spacing w:after="0"/>
        <w:ind w:left="0"/>
        <w:jc w:val="both"/>
      </w:pPr>
      <w:r>
        <w:rPr>
          <w:rFonts w:ascii="Times New Roman"/>
          <w:b w:val="false"/>
          <w:i w:val="false"/>
          <w:color w:val="000000"/>
          <w:sz w:val="28"/>
        </w:rPr>
        <w:t xml:space="preserve">
      </w:t>
      </w:r>
    </w:p>
    <w:bookmarkEnd w:id="373"/>
    <w:p>
      <w:pPr>
        <w:spacing w:after="0"/>
        <w:ind w:left="0"/>
        <w:jc w:val="both"/>
      </w:pPr>
      <w:r>
        <w:drawing>
          <wp:inline distT="0" distB="0" distL="0" distR="0">
            <wp:extent cx="66421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66421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161– қосымша</w:t>
            </w:r>
          </w:p>
        </w:tc>
      </w:tr>
    </w:tbl>
    <w:bookmarkStart w:name="z541" w:id="374"/>
    <w:p>
      <w:pPr>
        <w:spacing w:after="0"/>
        <w:ind w:left="0"/>
        <w:jc w:val="left"/>
      </w:pPr>
      <w:r>
        <w:rPr>
          <w:rFonts w:ascii="Times New Roman"/>
          <w:b/>
          <w:i w:val="false"/>
          <w:color w:val="000000"/>
        </w:rPr>
        <w:t xml:space="preserve"> Бұқар жырау ауданы Қарақұдық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(алабарлык жер учаскесі 5052га)</w:t>
      </w:r>
    </w:p>
    <w:bookmarkEnd w:id="374"/>
    <w:bookmarkStart w:name="z542" w:id="375"/>
    <w:p>
      <w:pPr>
        <w:spacing w:after="0"/>
        <w:ind w:left="0"/>
        <w:jc w:val="both"/>
      </w:pPr>
      <w:r>
        <w:rPr>
          <w:rFonts w:ascii="Times New Roman"/>
          <w:b w:val="false"/>
          <w:i w:val="false"/>
          <w:color w:val="000000"/>
          <w:sz w:val="28"/>
        </w:rPr>
        <w:t xml:space="preserve">
      </w:t>
      </w:r>
    </w:p>
    <w:bookmarkEnd w:id="375"/>
    <w:p>
      <w:pPr>
        <w:spacing w:after="0"/>
        <w:ind w:left="0"/>
        <w:jc w:val="both"/>
      </w:pPr>
      <w:r>
        <w:drawing>
          <wp:inline distT="0" distB="0" distL="0" distR="0">
            <wp:extent cx="64897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64897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162– қосымша</w:t>
            </w:r>
          </w:p>
        </w:tc>
      </w:tr>
    </w:tbl>
    <w:bookmarkStart w:name="z544" w:id="376"/>
    <w:p>
      <w:pPr>
        <w:spacing w:after="0"/>
        <w:ind w:left="0"/>
        <w:jc w:val="left"/>
      </w:pPr>
      <w:r>
        <w:rPr>
          <w:rFonts w:ascii="Times New Roman"/>
          <w:b/>
          <w:i w:val="false"/>
          <w:color w:val="000000"/>
        </w:rPr>
        <w:t xml:space="preserve"> Бұқар жырау ауданы Қарақұдық ауылының жайылым пайдаланушылардың су көздеріне қол жеткізу схемасы (алабарлык жер учаскесі 5052га)</w:t>
      </w:r>
    </w:p>
    <w:bookmarkEnd w:id="376"/>
    <w:bookmarkStart w:name="z545" w:id="377"/>
    <w:p>
      <w:pPr>
        <w:spacing w:after="0"/>
        <w:ind w:left="0"/>
        <w:jc w:val="both"/>
      </w:pPr>
      <w:r>
        <w:rPr>
          <w:rFonts w:ascii="Times New Roman"/>
          <w:b w:val="false"/>
          <w:i w:val="false"/>
          <w:color w:val="000000"/>
          <w:sz w:val="28"/>
        </w:rPr>
        <w:t xml:space="preserve">
      </w:t>
      </w:r>
    </w:p>
    <w:bookmarkEnd w:id="377"/>
    <w:p>
      <w:pPr>
        <w:spacing w:after="0"/>
        <w:ind w:left="0"/>
        <w:jc w:val="both"/>
      </w:pPr>
      <w:r>
        <w:drawing>
          <wp:inline distT="0" distB="0" distL="0" distR="0">
            <wp:extent cx="5816600" cy="712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5816600" cy="712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163– қосымша</w:t>
            </w:r>
          </w:p>
        </w:tc>
      </w:tr>
    </w:tbl>
    <w:bookmarkStart w:name="z547" w:id="378"/>
    <w:p>
      <w:pPr>
        <w:spacing w:after="0"/>
        <w:ind w:left="0"/>
        <w:jc w:val="left"/>
      </w:pPr>
      <w:r>
        <w:rPr>
          <w:rFonts w:ascii="Times New Roman"/>
          <w:b/>
          <w:i w:val="false"/>
          <w:color w:val="000000"/>
        </w:rPr>
        <w:t xml:space="preserve"> Бұқар жырау ауданы Қарақұдық ауылының жайылым пайдаланушыларға жер пайдалануға берілуі мүмкін жайылымдар белгіленген схемасы (алабарлык жер учаскесі 1733га)</w:t>
      </w:r>
    </w:p>
    <w:bookmarkEnd w:id="378"/>
    <w:bookmarkStart w:name="z548" w:id="379"/>
    <w:p>
      <w:pPr>
        <w:spacing w:after="0"/>
        <w:ind w:left="0"/>
        <w:jc w:val="both"/>
      </w:pPr>
      <w:r>
        <w:rPr>
          <w:rFonts w:ascii="Times New Roman"/>
          <w:b w:val="false"/>
          <w:i w:val="false"/>
          <w:color w:val="000000"/>
          <w:sz w:val="28"/>
        </w:rPr>
        <w:t xml:space="preserve">
      </w:t>
      </w:r>
    </w:p>
    <w:bookmarkEnd w:id="379"/>
    <w:p>
      <w:pPr>
        <w:spacing w:after="0"/>
        <w:ind w:left="0"/>
        <w:jc w:val="both"/>
      </w:pPr>
      <w:r>
        <w:drawing>
          <wp:inline distT="0" distB="0" distL="0" distR="0">
            <wp:extent cx="63500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63500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164– қосымша</w:t>
            </w:r>
          </w:p>
        </w:tc>
      </w:tr>
    </w:tbl>
    <w:bookmarkStart w:name="z550" w:id="380"/>
    <w:p>
      <w:pPr>
        <w:spacing w:after="0"/>
        <w:ind w:left="0"/>
        <w:jc w:val="left"/>
      </w:pPr>
      <w:r>
        <w:rPr>
          <w:rFonts w:ascii="Times New Roman"/>
          <w:b/>
          <w:i w:val="false"/>
          <w:color w:val="000000"/>
        </w:rPr>
        <w:t xml:space="preserve"> Бұқар жырау ауданы Қарақұдық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(алабарлык жер учаскесі 1733га)</w:t>
      </w:r>
    </w:p>
    <w:bookmarkEnd w:id="380"/>
    <w:bookmarkStart w:name="z551" w:id="381"/>
    <w:p>
      <w:pPr>
        <w:spacing w:after="0"/>
        <w:ind w:left="0"/>
        <w:jc w:val="both"/>
      </w:pPr>
      <w:r>
        <w:rPr>
          <w:rFonts w:ascii="Times New Roman"/>
          <w:b w:val="false"/>
          <w:i w:val="false"/>
          <w:color w:val="000000"/>
          <w:sz w:val="28"/>
        </w:rPr>
        <w:t xml:space="preserve">
      </w:t>
      </w:r>
    </w:p>
    <w:bookmarkEnd w:id="381"/>
    <w:p>
      <w:pPr>
        <w:spacing w:after="0"/>
        <w:ind w:left="0"/>
        <w:jc w:val="both"/>
      </w:pPr>
      <w:r>
        <w:drawing>
          <wp:inline distT="0" distB="0" distL="0" distR="0">
            <wp:extent cx="63119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63119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165– қосымша</w:t>
            </w:r>
          </w:p>
        </w:tc>
      </w:tr>
    </w:tbl>
    <w:bookmarkStart w:name="z553" w:id="382"/>
    <w:p>
      <w:pPr>
        <w:spacing w:after="0"/>
        <w:ind w:left="0"/>
        <w:jc w:val="left"/>
      </w:pPr>
      <w:r>
        <w:rPr>
          <w:rFonts w:ascii="Times New Roman"/>
          <w:b/>
          <w:i w:val="false"/>
          <w:color w:val="000000"/>
        </w:rPr>
        <w:t xml:space="preserve"> Бұқар жырау ауданы Қарақұдық ауылының жайылым пайдаланушылардың су көздеріне қол жеткізу схемасы (алабарлык жер учаскесі 1733га)</w:t>
      </w:r>
    </w:p>
    <w:bookmarkEnd w:id="382"/>
    <w:bookmarkStart w:name="z554" w:id="383"/>
    <w:p>
      <w:pPr>
        <w:spacing w:after="0"/>
        <w:ind w:left="0"/>
        <w:jc w:val="both"/>
      </w:pPr>
      <w:r>
        <w:rPr>
          <w:rFonts w:ascii="Times New Roman"/>
          <w:b w:val="false"/>
          <w:i w:val="false"/>
          <w:color w:val="000000"/>
          <w:sz w:val="28"/>
        </w:rPr>
        <w:t xml:space="preserve">
      </w:t>
      </w:r>
    </w:p>
    <w:bookmarkEnd w:id="383"/>
    <w:p>
      <w:pPr>
        <w:spacing w:after="0"/>
        <w:ind w:left="0"/>
        <w:jc w:val="both"/>
      </w:pPr>
      <w:r>
        <w:drawing>
          <wp:inline distT="0" distB="0" distL="0" distR="0">
            <wp:extent cx="6667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6667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166– қосымша</w:t>
            </w:r>
          </w:p>
        </w:tc>
      </w:tr>
    </w:tbl>
    <w:bookmarkStart w:name="z556" w:id="384"/>
    <w:p>
      <w:pPr>
        <w:spacing w:after="0"/>
        <w:ind w:left="0"/>
        <w:jc w:val="left"/>
      </w:pPr>
      <w:r>
        <w:rPr>
          <w:rFonts w:ascii="Times New Roman"/>
          <w:b/>
          <w:i w:val="false"/>
          <w:color w:val="000000"/>
        </w:rPr>
        <w:t xml:space="preserve"> Бұқар жырау ауданы Көкпекті ауылдық округінің Көкпекті ауылының аумағындағы жайылымдардың орналасу схемасы</w:t>
      </w:r>
    </w:p>
    <w:bookmarkEnd w:id="384"/>
    <w:bookmarkStart w:name="z557" w:id="385"/>
    <w:p>
      <w:pPr>
        <w:spacing w:after="0"/>
        <w:ind w:left="0"/>
        <w:jc w:val="both"/>
      </w:pPr>
      <w:r>
        <w:rPr>
          <w:rFonts w:ascii="Times New Roman"/>
          <w:b w:val="false"/>
          <w:i w:val="false"/>
          <w:color w:val="000000"/>
          <w:sz w:val="28"/>
        </w:rPr>
        <w:t xml:space="preserve">
      </w:t>
      </w:r>
    </w:p>
    <w:bookmarkEnd w:id="385"/>
    <w:p>
      <w:pPr>
        <w:spacing w:after="0"/>
        <w:ind w:left="0"/>
        <w:jc w:val="both"/>
      </w:pPr>
      <w:r>
        <w:drawing>
          <wp:inline distT="0" distB="0" distL="0" distR="0">
            <wp:extent cx="66294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66294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167– қосымша</w:t>
            </w:r>
          </w:p>
        </w:tc>
      </w:tr>
    </w:tbl>
    <w:bookmarkStart w:name="z559" w:id="386"/>
    <w:p>
      <w:pPr>
        <w:spacing w:after="0"/>
        <w:ind w:left="0"/>
        <w:jc w:val="left"/>
      </w:pPr>
      <w:r>
        <w:rPr>
          <w:rFonts w:ascii="Times New Roman"/>
          <w:b/>
          <w:i w:val="false"/>
          <w:color w:val="000000"/>
        </w:rPr>
        <w:t xml:space="preserve"> Бұқар жырау ауданы Көкпекті ауылдық округінің Көкпекті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86"/>
    <w:bookmarkStart w:name="z560" w:id="387"/>
    <w:p>
      <w:pPr>
        <w:spacing w:after="0"/>
        <w:ind w:left="0"/>
        <w:jc w:val="both"/>
      </w:pPr>
      <w:r>
        <w:rPr>
          <w:rFonts w:ascii="Times New Roman"/>
          <w:b w:val="false"/>
          <w:i w:val="false"/>
          <w:color w:val="000000"/>
          <w:sz w:val="28"/>
        </w:rPr>
        <w:t xml:space="preserve">
      </w:t>
      </w:r>
    </w:p>
    <w:bookmarkEnd w:id="387"/>
    <w:p>
      <w:pPr>
        <w:spacing w:after="0"/>
        <w:ind w:left="0"/>
        <w:jc w:val="both"/>
      </w:pPr>
      <w:r>
        <w:drawing>
          <wp:inline distT="0" distB="0" distL="0" distR="0">
            <wp:extent cx="63500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63500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168– қосымша</w:t>
            </w:r>
          </w:p>
        </w:tc>
      </w:tr>
    </w:tbl>
    <w:bookmarkStart w:name="z562" w:id="388"/>
    <w:p>
      <w:pPr>
        <w:spacing w:after="0"/>
        <w:ind w:left="0"/>
        <w:jc w:val="left"/>
      </w:pPr>
      <w:r>
        <w:rPr>
          <w:rFonts w:ascii="Times New Roman"/>
          <w:b/>
          <w:i w:val="false"/>
          <w:color w:val="000000"/>
        </w:rPr>
        <w:t xml:space="preserve"> Бұқар жырау ауданы Көкпекті ауылдық округінің Көкпекті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88"/>
    <w:bookmarkStart w:name="z563" w:id="389"/>
    <w:p>
      <w:pPr>
        <w:spacing w:after="0"/>
        <w:ind w:left="0"/>
        <w:jc w:val="both"/>
      </w:pPr>
      <w:r>
        <w:rPr>
          <w:rFonts w:ascii="Times New Roman"/>
          <w:b w:val="false"/>
          <w:i w:val="false"/>
          <w:color w:val="000000"/>
          <w:sz w:val="28"/>
        </w:rPr>
        <w:t xml:space="preserve">
      </w:t>
      </w:r>
    </w:p>
    <w:bookmarkEnd w:id="389"/>
    <w:p>
      <w:pPr>
        <w:spacing w:after="0"/>
        <w:ind w:left="0"/>
        <w:jc w:val="both"/>
      </w:pPr>
      <w:r>
        <w:drawing>
          <wp:inline distT="0" distB="0" distL="0" distR="0">
            <wp:extent cx="63754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63754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169– қосымша</w:t>
            </w:r>
          </w:p>
        </w:tc>
      </w:tr>
    </w:tbl>
    <w:bookmarkStart w:name="z565" w:id="390"/>
    <w:p>
      <w:pPr>
        <w:spacing w:after="0"/>
        <w:ind w:left="0"/>
        <w:jc w:val="left"/>
      </w:pPr>
      <w:r>
        <w:rPr>
          <w:rFonts w:ascii="Times New Roman"/>
          <w:b/>
          <w:i w:val="false"/>
          <w:color w:val="000000"/>
        </w:rPr>
        <w:t xml:space="preserve"> Бұқар жырау ауданы Көкпекті ауылдық округінің Көкпекті ауылының жайылым пайдаланушылардың су көздеріне қол жеткізу схемасы</w:t>
      </w:r>
    </w:p>
    <w:bookmarkEnd w:id="390"/>
    <w:bookmarkStart w:name="z566" w:id="391"/>
    <w:p>
      <w:pPr>
        <w:spacing w:after="0"/>
        <w:ind w:left="0"/>
        <w:jc w:val="both"/>
      </w:pPr>
      <w:r>
        <w:rPr>
          <w:rFonts w:ascii="Times New Roman"/>
          <w:b w:val="false"/>
          <w:i w:val="false"/>
          <w:color w:val="000000"/>
          <w:sz w:val="28"/>
        </w:rPr>
        <w:t xml:space="preserve">
      </w:t>
      </w:r>
    </w:p>
    <w:bookmarkEnd w:id="391"/>
    <w:p>
      <w:pPr>
        <w:spacing w:after="0"/>
        <w:ind w:left="0"/>
        <w:jc w:val="both"/>
      </w:pPr>
      <w:r>
        <w:drawing>
          <wp:inline distT="0" distB="0" distL="0" distR="0">
            <wp:extent cx="66167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66167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170– қосымша</w:t>
            </w:r>
          </w:p>
        </w:tc>
      </w:tr>
    </w:tbl>
    <w:bookmarkStart w:name="z568" w:id="392"/>
    <w:p>
      <w:pPr>
        <w:spacing w:after="0"/>
        <w:ind w:left="0"/>
        <w:jc w:val="left"/>
      </w:pPr>
      <w:r>
        <w:rPr>
          <w:rFonts w:ascii="Times New Roman"/>
          <w:b/>
          <w:i w:val="false"/>
          <w:color w:val="000000"/>
        </w:rPr>
        <w:t xml:space="preserve"> Бұқар жырау ауданы Көкпекті ауылдық округінің Көкпекті ауылының жайылым пайдаланушыларға жер пайдалануға берілуі мүмкін жайылымдар белгіленген схемасы (3390 га алабарлық жер учаскесі)</w:t>
      </w:r>
    </w:p>
    <w:bookmarkEnd w:id="392"/>
    <w:bookmarkStart w:name="z569" w:id="393"/>
    <w:p>
      <w:pPr>
        <w:spacing w:after="0"/>
        <w:ind w:left="0"/>
        <w:jc w:val="both"/>
      </w:pPr>
      <w:r>
        <w:rPr>
          <w:rFonts w:ascii="Times New Roman"/>
          <w:b w:val="false"/>
          <w:i w:val="false"/>
          <w:color w:val="000000"/>
          <w:sz w:val="28"/>
        </w:rPr>
        <w:t xml:space="preserve">
      </w:t>
      </w:r>
    </w:p>
    <w:bookmarkEnd w:id="393"/>
    <w:p>
      <w:pPr>
        <w:spacing w:after="0"/>
        <w:ind w:left="0"/>
        <w:jc w:val="both"/>
      </w:pPr>
      <w:r>
        <w:drawing>
          <wp:inline distT="0" distB="0" distL="0" distR="0">
            <wp:extent cx="64008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64008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171– қосымша</w:t>
            </w:r>
          </w:p>
        </w:tc>
      </w:tr>
    </w:tbl>
    <w:bookmarkStart w:name="z571" w:id="394"/>
    <w:p>
      <w:pPr>
        <w:spacing w:after="0"/>
        <w:ind w:left="0"/>
        <w:jc w:val="left"/>
      </w:pPr>
      <w:r>
        <w:rPr>
          <w:rFonts w:ascii="Times New Roman"/>
          <w:b/>
          <w:i w:val="false"/>
          <w:color w:val="000000"/>
        </w:rPr>
        <w:t xml:space="preserve"> Бұқар жырау ауданы Көкпекті ауылдық округінің Көкпекті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(3390га алабарлық же учаскесі )</w:t>
      </w:r>
    </w:p>
    <w:bookmarkEnd w:id="394"/>
    <w:bookmarkStart w:name="z572" w:id="395"/>
    <w:p>
      <w:pPr>
        <w:spacing w:after="0"/>
        <w:ind w:left="0"/>
        <w:jc w:val="both"/>
      </w:pPr>
      <w:r>
        <w:rPr>
          <w:rFonts w:ascii="Times New Roman"/>
          <w:b w:val="false"/>
          <w:i w:val="false"/>
          <w:color w:val="000000"/>
          <w:sz w:val="28"/>
        </w:rPr>
        <w:t xml:space="preserve">
      </w:t>
      </w:r>
    </w:p>
    <w:bookmarkEnd w:id="395"/>
    <w:p>
      <w:pPr>
        <w:spacing w:after="0"/>
        <w:ind w:left="0"/>
        <w:jc w:val="both"/>
      </w:pPr>
      <w:r>
        <w:drawing>
          <wp:inline distT="0" distB="0" distL="0" distR="0">
            <wp:extent cx="64643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64643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172– қосымша</w:t>
            </w:r>
          </w:p>
        </w:tc>
      </w:tr>
    </w:tbl>
    <w:bookmarkStart w:name="z574" w:id="396"/>
    <w:p>
      <w:pPr>
        <w:spacing w:after="0"/>
        <w:ind w:left="0"/>
        <w:jc w:val="left"/>
      </w:pPr>
      <w:r>
        <w:rPr>
          <w:rFonts w:ascii="Times New Roman"/>
          <w:b/>
          <w:i w:val="false"/>
          <w:color w:val="000000"/>
        </w:rPr>
        <w:t xml:space="preserve"> Бұқар жырау ауданы Көкпекті ауылдық округінің Көкпекті ауылының жайылым пайдаланушылардың су көздеріне қол жеткізу схемасы (3390 га алабарлық жер учаскесі)</w:t>
      </w:r>
    </w:p>
    <w:bookmarkEnd w:id="396"/>
    <w:bookmarkStart w:name="z575" w:id="397"/>
    <w:p>
      <w:pPr>
        <w:spacing w:after="0"/>
        <w:ind w:left="0"/>
        <w:jc w:val="both"/>
      </w:pPr>
      <w:r>
        <w:rPr>
          <w:rFonts w:ascii="Times New Roman"/>
          <w:b w:val="false"/>
          <w:i w:val="false"/>
          <w:color w:val="000000"/>
          <w:sz w:val="28"/>
        </w:rPr>
        <w:t xml:space="preserve">
      </w:t>
      </w:r>
    </w:p>
    <w:bookmarkEnd w:id="397"/>
    <w:p>
      <w:pPr>
        <w:spacing w:after="0"/>
        <w:ind w:left="0"/>
        <w:jc w:val="both"/>
      </w:pPr>
      <w:r>
        <w:drawing>
          <wp:inline distT="0" distB="0" distL="0" distR="0">
            <wp:extent cx="66802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66802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173– қосымша</w:t>
            </w:r>
          </w:p>
        </w:tc>
      </w:tr>
    </w:tbl>
    <w:bookmarkStart w:name="z577" w:id="398"/>
    <w:p>
      <w:pPr>
        <w:spacing w:after="0"/>
        <w:ind w:left="0"/>
        <w:jc w:val="left"/>
      </w:pPr>
      <w:r>
        <w:rPr>
          <w:rFonts w:ascii="Times New Roman"/>
          <w:b/>
          <w:i w:val="false"/>
          <w:color w:val="000000"/>
        </w:rPr>
        <w:t xml:space="preserve"> Бұқар жырау ауданы Көкпекті ауылдық округінің Байқадам ауылының аумағындағы жайылымдардың орналасу схемасы</w:t>
      </w:r>
    </w:p>
    <w:bookmarkEnd w:id="398"/>
    <w:bookmarkStart w:name="z578" w:id="399"/>
    <w:p>
      <w:pPr>
        <w:spacing w:after="0"/>
        <w:ind w:left="0"/>
        <w:jc w:val="both"/>
      </w:pPr>
      <w:r>
        <w:rPr>
          <w:rFonts w:ascii="Times New Roman"/>
          <w:b w:val="false"/>
          <w:i w:val="false"/>
          <w:color w:val="000000"/>
          <w:sz w:val="28"/>
        </w:rPr>
        <w:t xml:space="preserve">
      </w:t>
      </w:r>
    </w:p>
    <w:bookmarkEnd w:id="399"/>
    <w:p>
      <w:pPr>
        <w:spacing w:after="0"/>
        <w:ind w:left="0"/>
        <w:jc w:val="both"/>
      </w:pPr>
      <w:r>
        <w:drawing>
          <wp:inline distT="0" distB="0" distL="0" distR="0">
            <wp:extent cx="66294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66294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174– қосымша</w:t>
            </w:r>
          </w:p>
        </w:tc>
      </w:tr>
    </w:tbl>
    <w:bookmarkStart w:name="z580" w:id="400"/>
    <w:p>
      <w:pPr>
        <w:spacing w:after="0"/>
        <w:ind w:left="0"/>
        <w:jc w:val="left"/>
      </w:pPr>
      <w:r>
        <w:rPr>
          <w:rFonts w:ascii="Times New Roman"/>
          <w:b/>
          <w:i w:val="false"/>
          <w:color w:val="000000"/>
        </w:rPr>
        <w:t xml:space="preserve"> Бұқар жырау ауданы Көкпекті ауылдық округінің Байқадам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00"/>
    <w:bookmarkStart w:name="z581" w:id="401"/>
    <w:p>
      <w:pPr>
        <w:spacing w:after="0"/>
        <w:ind w:left="0"/>
        <w:jc w:val="both"/>
      </w:pPr>
      <w:r>
        <w:rPr>
          <w:rFonts w:ascii="Times New Roman"/>
          <w:b w:val="false"/>
          <w:i w:val="false"/>
          <w:color w:val="000000"/>
          <w:sz w:val="28"/>
        </w:rPr>
        <w:t xml:space="preserve">
      </w:t>
      </w:r>
    </w:p>
    <w:bookmarkEnd w:id="401"/>
    <w:p>
      <w:pPr>
        <w:spacing w:after="0"/>
        <w:ind w:left="0"/>
        <w:jc w:val="both"/>
      </w:pPr>
      <w:r>
        <w:drawing>
          <wp:inline distT="0" distB="0" distL="0" distR="0">
            <wp:extent cx="66548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66548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175– қосымша</w:t>
            </w:r>
          </w:p>
        </w:tc>
      </w:tr>
    </w:tbl>
    <w:bookmarkStart w:name="z583" w:id="402"/>
    <w:p>
      <w:pPr>
        <w:spacing w:after="0"/>
        <w:ind w:left="0"/>
        <w:jc w:val="left"/>
      </w:pPr>
      <w:r>
        <w:rPr>
          <w:rFonts w:ascii="Times New Roman"/>
          <w:b/>
          <w:i w:val="false"/>
          <w:color w:val="000000"/>
        </w:rPr>
        <w:t xml:space="preserve"> Бұқар жырау ауданы Көкпекті ауылдық округінің Байқадам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02"/>
    <w:bookmarkStart w:name="z584" w:id="403"/>
    <w:p>
      <w:pPr>
        <w:spacing w:after="0"/>
        <w:ind w:left="0"/>
        <w:jc w:val="both"/>
      </w:pPr>
      <w:r>
        <w:rPr>
          <w:rFonts w:ascii="Times New Roman"/>
          <w:b w:val="false"/>
          <w:i w:val="false"/>
          <w:color w:val="000000"/>
          <w:sz w:val="28"/>
        </w:rPr>
        <w:t xml:space="preserve">
      </w:t>
      </w:r>
    </w:p>
    <w:bookmarkEnd w:id="403"/>
    <w:p>
      <w:pPr>
        <w:spacing w:after="0"/>
        <w:ind w:left="0"/>
        <w:jc w:val="both"/>
      </w:pPr>
      <w:r>
        <w:drawing>
          <wp:inline distT="0" distB="0" distL="0" distR="0">
            <wp:extent cx="6680200" cy="816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6680200" cy="816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176– қосымша</w:t>
            </w:r>
          </w:p>
        </w:tc>
      </w:tr>
    </w:tbl>
    <w:bookmarkStart w:name="z586" w:id="404"/>
    <w:p>
      <w:pPr>
        <w:spacing w:after="0"/>
        <w:ind w:left="0"/>
        <w:jc w:val="left"/>
      </w:pPr>
      <w:r>
        <w:rPr>
          <w:rFonts w:ascii="Times New Roman"/>
          <w:b/>
          <w:i w:val="false"/>
          <w:color w:val="000000"/>
        </w:rPr>
        <w:t xml:space="preserve"> Бұқар жырау ауданы Көкпекті ауылдық округінің Байқадам ауылының жайылым пайдаланушылардың су көздеріне қол жеткізу схемасы</w:t>
      </w:r>
    </w:p>
    <w:bookmarkEnd w:id="404"/>
    <w:bookmarkStart w:name="z587" w:id="405"/>
    <w:p>
      <w:pPr>
        <w:spacing w:after="0"/>
        <w:ind w:left="0"/>
        <w:jc w:val="both"/>
      </w:pPr>
      <w:r>
        <w:rPr>
          <w:rFonts w:ascii="Times New Roman"/>
          <w:b w:val="false"/>
          <w:i w:val="false"/>
          <w:color w:val="000000"/>
          <w:sz w:val="28"/>
        </w:rPr>
        <w:t xml:space="preserve">
      </w:t>
      </w:r>
    </w:p>
    <w:bookmarkEnd w:id="405"/>
    <w:p>
      <w:pPr>
        <w:spacing w:after="0"/>
        <w:ind w:left="0"/>
        <w:jc w:val="both"/>
      </w:pPr>
      <w:r>
        <w:drawing>
          <wp:inline distT="0" distB="0" distL="0" distR="0">
            <wp:extent cx="66421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66421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177– қосымша</w:t>
            </w:r>
          </w:p>
        </w:tc>
      </w:tr>
    </w:tbl>
    <w:bookmarkStart w:name="z589" w:id="406"/>
    <w:p>
      <w:pPr>
        <w:spacing w:after="0"/>
        <w:ind w:left="0"/>
        <w:jc w:val="left"/>
      </w:pPr>
      <w:r>
        <w:rPr>
          <w:rFonts w:ascii="Times New Roman"/>
          <w:b/>
          <w:i w:val="false"/>
          <w:color w:val="000000"/>
        </w:rPr>
        <w:t xml:space="preserve"> Бұқар жырау ауданы Көкпекті ауылдық округінің Сарытөбе ауылының аумағындағы жайылымдардың орналасу схемасы</w:t>
      </w:r>
    </w:p>
    <w:bookmarkEnd w:id="406"/>
    <w:bookmarkStart w:name="z590" w:id="407"/>
    <w:p>
      <w:pPr>
        <w:spacing w:after="0"/>
        <w:ind w:left="0"/>
        <w:jc w:val="both"/>
      </w:pPr>
      <w:r>
        <w:rPr>
          <w:rFonts w:ascii="Times New Roman"/>
          <w:b w:val="false"/>
          <w:i w:val="false"/>
          <w:color w:val="000000"/>
          <w:sz w:val="28"/>
        </w:rPr>
        <w:t xml:space="preserve">
      </w:t>
      </w:r>
    </w:p>
    <w:bookmarkEnd w:id="407"/>
    <w:p>
      <w:pPr>
        <w:spacing w:after="0"/>
        <w:ind w:left="0"/>
        <w:jc w:val="both"/>
      </w:pPr>
      <w:r>
        <w:drawing>
          <wp:inline distT="0" distB="0" distL="0" distR="0">
            <wp:extent cx="66294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66294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178– қосымша</w:t>
            </w:r>
          </w:p>
        </w:tc>
      </w:tr>
    </w:tbl>
    <w:bookmarkStart w:name="z592" w:id="408"/>
    <w:p>
      <w:pPr>
        <w:spacing w:after="0"/>
        <w:ind w:left="0"/>
        <w:jc w:val="left"/>
      </w:pPr>
      <w:r>
        <w:rPr>
          <w:rFonts w:ascii="Times New Roman"/>
          <w:b/>
          <w:i w:val="false"/>
          <w:color w:val="000000"/>
        </w:rPr>
        <w:t xml:space="preserve"> Бұқар жырау ауданы Көкпекті ауылдық округінің Сарытөбе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08"/>
    <w:bookmarkStart w:name="z593" w:id="409"/>
    <w:p>
      <w:pPr>
        <w:spacing w:after="0"/>
        <w:ind w:left="0"/>
        <w:jc w:val="both"/>
      </w:pPr>
      <w:r>
        <w:rPr>
          <w:rFonts w:ascii="Times New Roman"/>
          <w:b w:val="false"/>
          <w:i w:val="false"/>
          <w:color w:val="000000"/>
          <w:sz w:val="28"/>
        </w:rPr>
        <w:t xml:space="preserve">
      </w:t>
      </w:r>
    </w:p>
    <w:bookmarkEnd w:id="409"/>
    <w:p>
      <w:pPr>
        <w:spacing w:after="0"/>
        <w:ind w:left="0"/>
        <w:jc w:val="both"/>
      </w:pPr>
      <w:r>
        <w:drawing>
          <wp:inline distT="0" distB="0" distL="0" distR="0">
            <wp:extent cx="66548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66548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179– қосымша</w:t>
            </w:r>
          </w:p>
        </w:tc>
      </w:tr>
    </w:tbl>
    <w:bookmarkStart w:name="z595" w:id="410"/>
    <w:p>
      <w:pPr>
        <w:spacing w:after="0"/>
        <w:ind w:left="0"/>
        <w:jc w:val="left"/>
      </w:pPr>
      <w:r>
        <w:rPr>
          <w:rFonts w:ascii="Times New Roman"/>
          <w:b/>
          <w:i w:val="false"/>
          <w:color w:val="000000"/>
        </w:rPr>
        <w:t xml:space="preserve"> Бұқар жырау ауданы Көкпекті ауылдық округінің Сарытөбе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10"/>
    <w:bookmarkStart w:name="z596" w:id="411"/>
    <w:p>
      <w:pPr>
        <w:spacing w:after="0"/>
        <w:ind w:left="0"/>
        <w:jc w:val="both"/>
      </w:pPr>
      <w:r>
        <w:rPr>
          <w:rFonts w:ascii="Times New Roman"/>
          <w:b w:val="false"/>
          <w:i w:val="false"/>
          <w:color w:val="000000"/>
          <w:sz w:val="28"/>
        </w:rPr>
        <w:t xml:space="preserve">
      </w:t>
      </w:r>
    </w:p>
    <w:bookmarkEnd w:id="411"/>
    <w:p>
      <w:pPr>
        <w:spacing w:after="0"/>
        <w:ind w:left="0"/>
        <w:jc w:val="both"/>
      </w:pPr>
      <w:r>
        <w:drawing>
          <wp:inline distT="0" distB="0" distL="0" distR="0">
            <wp:extent cx="66167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66167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180– қосымша</w:t>
            </w:r>
          </w:p>
        </w:tc>
      </w:tr>
    </w:tbl>
    <w:bookmarkStart w:name="z598" w:id="412"/>
    <w:p>
      <w:pPr>
        <w:spacing w:after="0"/>
        <w:ind w:left="0"/>
        <w:jc w:val="left"/>
      </w:pPr>
      <w:r>
        <w:rPr>
          <w:rFonts w:ascii="Times New Roman"/>
          <w:b/>
          <w:i w:val="false"/>
          <w:color w:val="000000"/>
        </w:rPr>
        <w:t xml:space="preserve"> Бұқар жырау ауданы Көкпекті ауылдық округінің Сарытөбе ауылының жайылым пайдаланушылардың су көздеріне қол жеткізу схемасы</w:t>
      </w:r>
    </w:p>
    <w:bookmarkEnd w:id="412"/>
    <w:bookmarkStart w:name="z599" w:id="413"/>
    <w:p>
      <w:pPr>
        <w:spacing w:after="0"/>
        <w:ind w:left="0"/>
        <w:jc w:val="both"/>
      </w:pPr>
      <w:r>
        <w:rPr>
          <w:rFonts w:ascii="Times New Roman"/>
          <w:b w:val="false"/>
          <w:i w:val="false"/>
          <w:color w:val="000000"/>
          <w:sz w:val="28"/>
        </w:rPr>
        <w:t xml:space="preserve">
      </w:t>
      </w:r>
    </w:p>
    <w:bookmarkEnd w:id="413"/>
    <w:p>
      <w:pPr>
        <w:spacing w:after="0"/>
        <w:ind w:left="0"/>
        <w:jc w:val="both"/>
      </w:pPr>
      <w:r>
        <w:drawing>
          <wp:inline distT="0" distB="0" distL="0" distR="0">
            <wp:extent cx="66294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66294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181– қосымша</w:t>
            </w:r>
          </w:p>
        </w:tc>
      </w:tr>
    </w:tbl>
    <w:bookmarkStart w:name="z601" w:id="414"/>
    <w:p>
      <w:pPr>
        <w:spacing w:after="0"/>
        <w:ind w:left="0"/>
        <w:jc w:val="left"/>
      </w:pPr>
      <w:r>
        <w:rPr>
          <w:rFonts w:ascii="Times New Roman"/>
          <w:b/>
          <w:i w:val="false"/>
          <w:color w:val="000000"/>
        </w:rPr>
        <w:t xml:space="preserve"> Бұқар жырау ауданы Керней ауылдық округінің Керней ауылының аумағындағы жайылымдардың орналасу схемасы</w:t>
      </w:r>
    </w:p>
    <w:bookmarkEnd w:id="414"/>
    <w:bookmarkStart w:name="z602" w:id="415"/>
    <w:p>
      <w:pPr>
        <w:spacing w:after="0"/>
        <w:ind w:left="0"/>
        <w:jc w:val="both"/>
      </w:pPr>
      <w:r>
        <w:rPr>
          <w:rFonts w:ascii="Times New Roman"/>
          <w:b w:val="false"/>
          <w:i w:val="false"/>
          <w:color w:val="000000"/>
          <w:sz w:val="28"/>
        </w:rPr>
        <w:t xml:space="preserve">
      </w:t>
      </w:r>
    </w:p>
    <w:bookmarkEnd w:id="415"/>
    <w:p>
      <w:pPr>
        <w:spacing w:after="0"/>
        <w:ind w:left="0"/>
        <w:jc w:val="both"/>
      </w:pPr>
      <w:r>
        <w:drawing>
          <wp:inline distT="0" distB="0" distL="0" distR="0">
            <wp:extent cx="66294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66294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182– қосымша</w:t>
            </w:r>
          </w:p>
        </w:tc>
      </w:tr>
    </w:tbl>
    <w:bookmarkStart w:name="z604" w:id="416"/>
    <w:p>
      <w:pPr>
        <w:spacing w:after="0"/>
        <w:ind w:left="0"/>
        <w:jc w:val="left"/>
      </w:pPr>
      <w:r>
        <w:rPr>
          <w:rFonts w:ascii="Times New Roman"/>
          <w:b/>
          <w:i w:val="false"/>
          <w:color w:val="000000"/>
        </w:rPr>
        <w:t xml:space="preserve"> Бұқар жырау ауданы Керней ауылдық округінің Керней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16"/>
    <w:bookmarkStart w:name="z605" w:id="417"/>
    <w:p>
      <w:pPr>
        <w:spacing w:after="0"/>
        <w:ind w:left="0"/>
        <w:jc w:val="both"/>
      </w:pPr>
      <w:r>
        <w:rPr>
          <w:rFonts w:ascii="Times New Roman"/>
          <w:b w:val="false"/>
          <w:i w:val="false"/>
          <w:color w:val="000000"/>
          <w:sz w:val="28"/>
        </w:rPr>
        <w:t xml:space="preserve">
      </w:t>
      </w:r>
    </w:p>
    <w:bookmarkEnd w:id="417"/>
    <w:p>
      <w:pPr>
        <w:spacing w:after="0"/>
        <w:ind w:left="0"/>
        <w:jc w:val="both"/>
      </w:pPr>
      <w:r>
        <w:drawing>
          <wp:inline distT="0" distB="0" distL="0" distR="0">
            <wp:extent cx="66421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66421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183– қосымша</w:t>
            </w:r>
          </w:p>
        </w:tc>
      </w:tr>
    </w:tbl>
    <w:bookmarkStart w:name="z607" w:id="418"/>
    <w:p>
      <w:pPr>
        <w:spacing w:after="0"/>
        <w:ind w:left="0"/>
        <w:jc w:val="left"/>
      </w:pPr>
      <w:r>
        <w:rPr>
          <w:rFonts w:ascii="Times New Roman"/>
          <w:b/>
          <w:i w:val="false"/>
          <w:color w:val="000000"/>
        </w:rPr>
        <w:t xml:space="preserve"> Бұқар жырау ауданы Керней ауылдық округінің Керней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18"/>
    <w:bookmarkStart w:name="z608" w:id="419"/>
    <w:p>
      <w:pPr>
        <w:spacing w:after="0"/>
        <w:ind w:left="0"/>
        <w:jc w:val="both"/>
      </w:pPr>
      <w:r>
        <w:rPr>
          <w:rFonts w:ascii="Times New Roman"/>
          <w:b w:val="false"/>
          <w:i w:val="false"/>
          <w:color w:val="000000"/>
          <w:sz w:val="28"/>
        </w:rPr>
        <w:t xml:space="preserve">
      </w:t>
      </w:r>
    </w:p>
    <w:bookmarkEnd w:id="419"/>
    <w:p>
      <w:pPr>
        <w:spacing w:after="0"/>
        <w:ind w:left="0"/>
        <w:jc w:val="both"/>
      </w:pPr>
      <w:r>
        <w:drawing>
          <wp:inline distT="0" distB="0" distL="0" distR="0">
            <wp:extent cx="66675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66675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184– қосымша</w:t>
            </w:r>
          </w:p>
        </w:tc>
      </w:tr>
    </w:tbl>
    <w:bookmarkStart w:name="z610" w:id="420"/>
    <w:p>
      <w:pPr>
        <w:spacing w:after="0"/>
        <w:ind w:left="0"/>
        <w:jc w:val="left"/>
      </w:pPr>
      <w:r>
        <w:rPr>
          <w:rFonts w:ascii="Times New Roman"/>
          <w:b/>
          <w:i w:val="false"/>
          <w:color w:val="000000"/>
        </w:rPr>
        <w:t xml:space="preserve"> Бұқар жырау ауданы Керней ауылдық округінің Керней ауылының жайылым пайдаланушылардың су көздеріне қол жеткізу схемасы</w:t>
      </w:r>
    </w:p>
    <w:bookmarkEnd w:id="420"/>
    <w:bookmarkStart w:name="z611" w:id="421"/>
    <w:p>
      <w:pPr>
        <w:spacing w:after="0"/>
        <w:ind w:left="0"/>
        <w:jc w:val="both"/>
      </w:pPr>
      <w:r>
        <w:rPr>
          <w:rFonts w:ascii="Times New Roman"/>
          <w:b w:val="false"/>
          <w:i w:val="false"/>
          <w:color w:val="000000"/>
          <w:sz w:val="28"/>
        </w:rPr>
        <w:t xml:space="preserve">
      </w:t>
      </w:r>
    </w:p>
    <w:bookmarkEnd w:id="421"/>
    <w:p>
      <w:pPr>
        <w:spacing w:after="0"/>
        <w:ind w:left="0"/>
        <w:jc w:val="both"/>
      </w:pPr>
      <w:r>
        <w:drawing>
          <wp:inline distT="0" distB="0" distL="0" distR="0">
            <wp:extent cx="6642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6642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185– қосымша</w:t>
            </w:r>
          </w:p>
        </w:tc>
      </w:tr>
    </w:tbl>
    <w:bookmarkStart w:name="z613" w:id="422"/>
    <w:p>
      <w:pPr>
        <w:spacing w:after="0"/>
        <w:ind w:left="0"/>
        <w:jc w:val="left"/>
      </w:pPr>
      <w:r>
        <w:rPr>
          <w:rFonts w:ascii="Times New Roman"/>
          <w:b/>
          <w:i w:val="false"/>
          <w:color w:val="000000"/>
        </w:rPr>
        <w:t xml:space="preserve"> Бұқар жырау ауданы Керней ауылдық округінің Алғабас ауылының аумағындағы жайылымдардың орналасу схемасы</w:t>
      </w:r>
    </w:p>
    <w:bookmarkEnd w:id="422"/>
    <w:bookmarkStart w:name="z614" w:id="423"/>
    <w:p>
      <w:pPr>
        <w:spacing w:after="0"/>
        <w:ind w:left="0"/>
        <w:jc w:val="both"/>
      </w:pPr>
      <w:r>
        <w:rPr>
          <w:rFonts w:ascii="Times New Roman"/>
          <w:b w:val="false"/>
          <w:i w:val="false"/>
          <w:color w:val="000000"/>
          <w:sz w:val="28"/>
        </w:rPr>
        <w:t xml:space="preserve">
      </w:t>
      </w:r>
    </w:p>
    <w:bookmarkEnd w:id="423"/>
    <w:p>
      <w:pPr>
        <w:spacing w:after="0"/>
        <w:ind w:left="0"/>
        <w:jc w:val="both"/>
      </w:pPr>
      <w:r>
        <w:drawing>
          <wp:inline distT="0" distB="0" distL="0" distR="0">
            <wp:extent cx="64643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64643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186– қосымша</w:t>
            </w:r>
          </w:p>
        </w:tc>
      </w:tr>
    </w:tbl>
    <w:bookmarkStart w:name="z616" w:id="424"/>
    <w:p>
      <w:pPr>
        <w:spacing w:after="0"/>
        <w:ind w:left="0"/>
        <w:jc w:val="left"/>
      </w:pPr>
      <w:r>
        <w:rPr>
          <w:rFonts w:ascii="Times New Roman"/>
          <w:b/>
          <w:i w:val="false"/>
          <w:color w:val="000000"/>
        </w:rPr>
        <w:t xml:space="preserve"> Бұқар жырау ауданы Керней ауылдық округінің Алғабас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24"/>
    <w:bookmarkStart w:name="z617" w:id="425"/>
    <w:p>
      <w:pPr>
        <w:spacing w:after="0"/>
        <w:ind w:left="0"/>
        <w:jc w:val="both"/>
      </w:pPr>
      <w:r>
        <w:rPr>
          <w:rFonts w:ascii="Times New Roman"/>
          <w:b w:val="false"/>
          <w:i w:val="false"/>
          <w:color w:val="000000"/>
          <w:sz w:val="28"/>
        </w:rPr>
        <w:t xml:space="preserve">
      </w:t>
      </w:r>
    </w:p>
    <w:bookmarkEnd w:id="425"/>
    <w:p>
      <w:pPr>
        <w:spacing w:after="0"/>
        <w:ind w:left="0"/>
        <w:jc w:val="both"/>
      </w:pPr>
      <w:r>
        <w:drawing>
          <wp:inline distT="0" distB="0" distL="0" distR="0">
            <wp:extent cx="64770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64770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187– қосымша</w:t>
            </w:r>
          </w:p>
        </w:tc>
      </w:tr>
    </w:tbl>
    <w:bookmarkStart w:name="z619" w:id="426"/>
    <w:p>
      <w:pPr>
        <w:spacing w:after="0"/>
        <w:ind w:left="0"/>
        <w:jc w:val="left"/>
      </w:pPr>
      <w:r>
        <w:rPr>
          <w:rFonts w:ascii="Times New Roman"/>
          <w:b/>
          <w:i w:val="false"/>
          <w:color w:val="000000"/>
        </w:rPr>
        <w:t xml:space="preserve"> Бұқар жырау ауданы Керней ауылдық округінің Алғабас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26"/>
    <w:bookmarkStart w:name="z620" w:id="427"/>
    <w:p>
      <w:pPr>
        <w:spacing w:after="0"/>
        <w:ind w:left="0"/>
        <w:jc w:val="both"/>
      </w:pPr>
      <w:r>
        <w:rPr>
          <w:rFonts w:ascii="Times New Roman"/>
          <w:b w:val="false"/>
          <w:i w:val="false"/>
          <w:color w:val="000000"/>
          <w:sz w:val="28"/>
        </w:rPr>
        <w:t xml:space="preserve">
      </w:t>
      </w:r>
    </w:p>
    <w:bookmarkEnd w:id="427"/>
    <w:p>
      <w:pPr>
        <w:spacing w:after="0"/>
        <w:ind w:left="0"/>
        <w:jc w:val="both"/>
      </w:pPr>
      <w:r>
        <w:drawing>
          <wp:inline distT="0" distB="0" distL="0" distR="0">
            <wp:extent cx="63246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63246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188– қосымша</w:t>
            </w:r>
          </w:p>
        </w:tc>
      </w:tr>
    </w:tbl>
    <w:bookmarkStart w:name="z622" w:id="428"/>
    <w:p>
      <w:pPr>
        <w:spacing w:after="0"/>
        <w:ind w:left="0"/>
        <w:jc w:val="left"/>
      </w:pPr>
      <w:r>
        <w:rPr>
          <w:rFonts w:ascii="Times New Roman"/>
          <w:b/>
          <w:i w:val="false"/>
          <w:color w:val="000000"/>
        </w:rPr>
        <w:t xml:space="preserve"> Бұқар жырау ауданы Керней ауылдық округінің Алғабас ауылының жайылым пайдаланушылардың су көздеріне қол жеткізу схемасы</w:t>
      </w:r>
    </w:p>
    <w:bookmarkEnd w:id="428"/>
    <w:bookmarkStart w:name="z623" w:id="429"/>
    <w:p>
      <w:pPr>
        <w:spacing w:after="0"/>
        <w:ind w:left="0"/>
        <w:jc w:val="both"/>
      </w:pPr>
      <w:r>
        <w:rPr>
          <w:rFonts w:ascii="Times New Roman"/>
          <w:b w:val="false"/>
          <w:i w:val="false"/>
          <w:color w:val="000000"/>
          <w:sz w:val="28"/>
        </w:rPr>
        <w:t xml:space="preserve">
      </w:t>
      </w:r>
    </w:p>
    <w:bookmarkEnd w:id="429"/>
    <w:p>
      <w:pPr>
        <w:spacing w:after="0"/>
        <w:ind w:left="0"/>
        <w:jc w:val="both"/>
      </w:pPr>
      <w:r>
        <w:drawing>
          <wp:inline distT="0" distB="0" distL="0" distR="0">
            <wp:extent cx="64897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64897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189– қосымша</w:t>
            </w:r>
          </w:p>
        </w:tc>
      </w:tr>
    </w:tbl>
    <w:bookmarkStart w:name="z625" w:id="430"/>
    <w:p>
      <w:pPr>
        <w:spacing w:after="0"/>
        <w:ind w:left="0"/>
        <w:jc w:val="left"/>
      </w:pPr>
      <w:r>
        <w:rPr>
          <w:rFonts w:ascii="Times New Roman"/>
          <w:b/>
          <w:i w:val="false"/>
          <w:color w:val="000000"/>
        </w:rPr>
        <w:t xml:space="preserve"> Бұқар жырау ауданы Керней ауылдық округінің Ақжар ауылының аумағындағы жайылымдардың орналасу схемасы</w:t>
      </w:r>
    </w:p>
    <w:bookmarkEnd w:id="430"/>
    <w:bookmarkStart w:name="z626" w:id="431"/>
    <w:p>
      <w:pPr>
        <w:spacing w:after="0"/>
        <w:ind w:left="0"/>
        <w:jc w:val="both"/>
      </w:pPr>
      <w:r>
        <w:rPr>
          <w:rFonts w:ascii="Times New Roman"/>
          <w:b w:val="false"/>
          <w:i w:val="false"/>
          <w:color w:val="000000"/>
          <w:sz w:val="28"/>
        </w:rPr>
        <w:t xml:space="preserve">
      </w:t>
      </w:r>
    </w:p>
    <w:bookmarkEnd w:id="431"/>
    <w:p>
      <w:pPr>
        <w:spacing w:after="0"/>
        <w:ind w:left="0"/>
        <w:jc w:val="both"/>
      </w:pPr>
      <w:r>
        <w:drawing>
          <wp:inline distT="0" distB="0" distL="0" distR="0">
            <wp:extent cx="66294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66294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190– қосымша</w:t>
            </w:r>
          </w:p>
        </w:tc>
      </w:tr>
    </w:tbl>
    <w:bookmarkStart w:name="z628" w:id="432"/>
    <w:p>
      <w:pPr>
        <w:spacing w:after="0"/>
        <w:ind w:left="0"/>
        <w:jc w:val="left"/>
      </w:pPr>
      <w:r>
        <w:rPr>
          <w:rFonts w:ascii="Times New Roman"/>
          <w:b/>
          <w:i w:val="false"/>
          <w:color w:val="000000"/>
        </w:rPr>
        <w:t xml:space="preserve"> Бұқар жырау ауданы Керней ауылдық округінің Ақжар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32"/>
    <w:bookmarkStart w:name="z629" w:id="433"/>
    <w:p>
      <w:pPr>
        <w:spacing w:after="0"/>
        <w:ind w:left="0"/>
        <w:jc w:val="both"/>
      </w:pPr>
      <w:r>
        <w:rPr>
          <w:rFonts w:ascii="Times New Roman"/>
          <w:b w:val="false"/>
          <w:i w:val="false"/>
          <w:color w:val="000000"/>
          <w:sz w:val="28"/>
        </w:rPr>
        <w:t xml:space="preserve">
      </w:t>
      </w:r>
    </w:p>
    <w:bookmarkEnd w:id="433"/>
    <w:p>
      <w:pPr>
        <w:spacing w:after="0"/>
        <w:ind w:left="0"/>
        <w:jc w:val="both"/>
      </w:pPr>
      <w:r>
        <w:drawing>
          <wp:inline distT="0" distB="0" distL="0" distR="0">
            <wp:extent cx="65278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65278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191– қосымша</w:t>
            </w:r>
          </w:p>
        </w:tc>
      </w:tr>
    </w:tbl>
    <w:bookmarkStart w:name="z631" w:id="434"/>
    <w:p>
      <w:pPr>
        <w:spacing w:after="0"/>
        <w:ind w:left="0"/>
        <w:jc w:val="left"/>
      </w:pPr>
      <w:r>
        <w:rPr>
          <w:rFonts w:ascii="Times New Roman"/>
          <w:b/>
          <w:i w:val="false"/>
          <w:color w:val="000000"/>
        </w:rPr>
        <w:t xml:space="preserve"> Бұқар жырау ауданы Керней ауылдық округінің Ақжар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34"/>
    <w:bookmarkStart w:name="z632" w:id="435"/>
    <w:p>
      <w:pPr>
        <w:spacing w:after="0"/>
        <w:ind w:left="0"/>
        <w:jc w:val="both"/>
      </w:pPr>
      <w:r>
        <w:rPr>
          <w:rFonts w:ascii="Times New Roman"/>
          <w:b w:val="false"/>
          <w:i w:val="false"/>
          <w:color w:val="000000"/>
          <w:sz w:val="28"/>
        </w:rPr>
        <w:t xml:space="preserve">
      </w:t>
      </w:r>
    </w:p>
    <w:bookmarkEnd w:id="435"/>
    <w:p>
      <w:pPr>
        <w:spacing w:after="0"/>
        <w:ind w:left="0"/>
        <w:jc w:val="both"/>
      </w:pPr>
      <w:r>
        <w:drawing>
          <wp:inline distT="0" distB="0" distL="0" distR="0">
            <wp:extent cx="65024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65024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192– қосымша</w:t>
            </w:r>
          </w:p>
        </w:tc>
      </w:tr>
    </w:tbl>
    <w:bookmarkStart w:name="z634" w:id="436"/>
    <w:p>
      <w:pPr>
        <w:spacing w:after="0"/>
        <w:ind w:left="0"/>
        <w:jc w:val="left"/>
      </w:pPr>
      <w:r>
        <w:rPr>
          <w:rFonts w:ascii="Times New Roman"/>
          <w:b/>
          <w:i w:val="false"/>
          <w:color w:val="000000"/>
        </w:rPr>
        <w:t xml:space="preserve"> Бұқар жырау ауданы Керней ауылдық округінің Ақжар ауылының жайылым пайдаланушылардың су көздеріне қол жеткізу схемасы</w:t>
      </w:r>
    </w:p>
    <w:bookmarkEnd w:id="436"/>
    <w:bookmarkStart w:name="z635" w:id="437"/>
    <w:p>
      <w:pPr>
        <w:spacing w:after="0"/>
        <w:ind w:left="0"/>
        <w:jc w:val="both"/>
      </w:pPr>
      <w:r>
        <w:rPr>
          <w:rFonts w:ascii="Times New Roman"/>
          <w:b w:val="false"/>
          <w:i w:val="false"/>
          <w:color w:val="000000"/>
          <w:sz w:val="28"/>
        </w:rPr>
        <w:t xml:space="preserve">
      </w:t>
      </w:r>
    </w:p>
    <w:bookmarkEnd w:id="437"/>
    <w:p>
      <w:pPr>
        <w:spacing w:after="0"/>
        <w:ind w:left="0"/>
        <w:jc w:val="both"/>
      </w:pPr>
      <w:r>
        <w:drawing>
          <wp:inline distT="0" distB="0" distL="0" distR="0">
            <wp:extent cx="64643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64643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193– қосымша</w:t>
            </w:r>
          </w:p>
        </w:tc>
      </w:tr>
    </w:tbl>
    <w:bookmarkStart w:name="z637" w:id="438"/>
    <w:p>
      <w:pPr>
        <w:spacing w:after="0"/>
        <w:ind w:left="0"/>
        <w:jc w:val="left"/>
      </w:pPr>
      <w:r>
        <w:rPr>
          <w:rFonts w:ascii="Times New Roman"/>
          <w:b/>
          <w:i w:val="false"/>
          <w:color w:val="000000"/>
        </w:rPr>
        <w:t xml:space="preserve"> Бұқар жырау ауданы Қызылқыйын ауылдық округінің Қызылқайын ауылының аумағындағы жайылымдардың орналасу схемасы</w:t>
      </w:r>
    </w:p>
    <w:bookmarkEnd w:id="438"/>
    <w:bookmarkStart w:name="z638" w:id="439"/>
    <w:p>
      <w:pPr>
        <w:spacing w:after="0"/>
        <w:ind w:left="0"/>
        <w:jc w:val="both"/>
      </w:pPr>
      <w:r>
        <w:rPr>
          <w:rFonts w:ascii="Times New Roman"/>
          <w:b w:val="false"/>
          <w:i w:val="false"/>
          <w:color w:val="000000"/>
          <w:sz w:val="28"/>
        </w:rPr>
        <w:t xml:space="preserve">
      </w:t>
      </w:r>
    </w:p>
    <w:bookmarkEnd w:id="439"/>
    <w:p>
      <w:pPr>
        <w:spacing w:after="0"/>
        <w:ind w:left="0"/>
        <w:jc w:val="both"/>
      </w:pPr>
      <w:r>
        <w:drawing>
          <wp:inline distT="0" distB="0" distL="0" distR="0">
            <wp:extent cx="65913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65913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194– қосымша</w:t>
            </w:r>
          </w:p>
        </w:tc>
      </w:tr>
    </w:tbl>
    <w:bookmarkStart w:name="z640" w:id="440"/>
    <w:p>
      <w:pPr>
        <w:spacing w:after="0"/>
        <w:ind w:left="0"/>
        <w:jc w:val="left"/>
      </w:pPr>
      <w:r>
        <w:rPr>
          <w:rFonts w:ascii="Times New Roman"/>
          <w:b/>
          <w:i w:val="false"/>
          <w:color w:val="000000"/>
        </w:rPr>
        <w:t xml:space="preserve"> Бұқар жырау ауданы Қызылқыйын ауылдық округінің Қызылқайын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40"/>
    <w:bookmarkStart w:name="z641" w:id="441"/>
    <w:p>
      <w:pPr>
        <w:spacing w:after="0"/>
        <w:ind w:left="0"/>
        <w:jc w:val="both"/>
      </w:pPr>
      <w:r>
        <w:rPr>
          <w:rFonts w:ascii="Times New Roman"/>
          <w:b w:val="false"/>
          <w:i w:val="false"/>
          <w:color w:val="000000"/>
          <w:sz w:val="28"/>
        </w:rPr>
        <w:t xml:space="preserve">
      </w:t>
      </w:r>
    </w:p>
    <w:bookmarkEnd w:id="441"/>
    <w:p>
      <w:pPr>
        <w:spacing w:after="0"/>
        <w:ind w:left="0"/>
        <w:jc w:val="both"/>
      </w:pPr>
      <w:r>
        <w:drawing>
          <wp:inline distT="0" distB="0" distL="0" distR="0">
            <wp:extent cx="6375400" cy="773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6375400" cy="773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195– қосымша</w:t>
            </w:r>
          </w:p>
        </w:tc>
      </w:tr>
    </w:tbl>
    <w:bookmarkStart w:name="z643" w:id="442"/>
    <w:p>
      <w:pPr>
        <w:spacing w:after="0"/>
        <w:ind w:left="0"/>
        <w:jc w:val="left"/>
      </w:pPr>
      <w:r>
        <w:rPr>
          <w:rFonts w:ascii="Times New Roman"/>
          <w:b/>
          <w:i w:val="false"/>
          <w:color w:val="000000"/>
        </w:rPr>
        <w:t xml:space="preserve"> Бұқар жырау ауданы Қызылқыйын ауылдық округінің Қызылқайын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42"/>
    <w:bookmarkStart w:name="z644" w:id="443"/>
    <w:p>
      <w:pPr>
        <w:spacing w:after="0"/>
        <w:ind w:left="0"/>
        <w:jc w:val="both"/>
      </w:pPr>
      <w:r>
        <w:rPr>
          <w:rFonts w:ascii="Times New Roman"/>
          <w:b w:val="false"/>
          <w:i w:val="false"/>
          <w:color w:val="000000"/>
          <w:sz w:val="28"/>
        </w:rPr>
        <w:t xml:space="preserve">
      </w:t>
      </w:r>
    </w:p>
    <w:bookmarkEnd w:id="443"/>
    <w:p>
      <w:pPr>
        <w:spacing w:after="0"/>
        <w:ind w:left="0"/>
        <w:jc w:val="both"/>
      </w:pPr>
      <w:r>
        <w:drawing>
          <wp:inline distT="0" distB="0" distL="0" distR="0">
            <wp:extent cx="62992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62992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196– қосымша</w:t>
            </w:r>
          </w:p>
        </w:tc>
      </w:tr>
    </w:tbl>
    <w:bookmarkStart w:name="z646" w:id="444"/>
    <w:p>
      <w:pPr>
        <w:spacing w:after="0"/>
        <w:ind w:left="0"/>
        <w:jc w:val="left"/>
      </w:pPr>
      <w:r>
        <w:rPr>
          <w:rFonts w:ascii="Times New Roman"/>
          <w:b/>
          <w:i w:val="false"/>
          <w:color w:val="000000"/>
        </w:rPr>
        <w:t xml:space="preserve"> Бұқар жырау ауданы Қызылқыйын ауылдық округінің Қызылқайын ауылының жайылым пайдаланушылардың су көздеріне қол жеткізу схемасы</w:t>
      </w:r>
    </w:p>
    <w:bookmarkEnd w:id="444"/>
    <w:bookmarkStart w:name="z647" w:id="445"/>
    <w:p>
      <w:pPr>
        <w:spacing w:after="0"/>
        <w:ind w:left="0"/>
        <w:jc w:val="both"/>
      </w:pPr>
      <w:r>
        <w:rPr>
          <w:rFonts w:ascii="Times New Roman"/>
          <w:b w:val="false"/>
          <w:i w:val="false"/>
          <w:color w:val="000000"/>
          <w:sz w:val="28"/>
        </w:rPr>
        <w:t xml:space="preserve">
      </w:t>
      </w:r>
    </w:p>
    <w:bookmarkEnd w:id="445"/>
    <w:p>
      <w:pPr>
        <w:spacing w:after="0"/>
        <w:ind w:left="0"/>
        <w:jc w:val="both"/>
      </w:pPr>
      <w:r>
        <w:drawing>
          <wp:inline distT="0" distB="0" distL="0" distR="0">
            <wp:extent cx="64897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64897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197– қосымша</w:t>
            </w:r>
          </w:p>
        </w:tc>
      </w:tr>
    </w:tbl>
    <w:bookmarkStart w:name="z649" w:id="446"/>
    <w:p>
      <w:pPr>
        <w:spacing w:after="0"/>
        <w:ind w:left="0"/>
        <w:jc w:val="left"/>
      </w:pPr>
      <w:r>
        <w:rPr>
          <w:rFonts w:ascii="Times New Roman"/>
          <w:b/>
          <w:i w:val="false"/>
          <w:color w:val="000000"/>
        </w:rPr>
        <w:t xml:space="preserve"> Бұқар жырау ауданы Қызылқыйын ауылдық округінің Саратовка ауылының аумағындағы жайылымдардың орналасу схемасы</w:t>
      </w:r>
    </w:p>
    <w:bookmarkEnd w:id="446"/>
    <w:bookmarkStart w:name="z650" w:id="447"/>
    <w:p>
      <w:pPr>
        <w:spacing w:after="0"/>
        <w:ind w:left="0"/>
        <w:jc w:val="both"/>
      </w:pPr>
      <w:r>
        <w:rPr>
          <w:rFonts w:ascii="Times New Roman"/>
          <w:b w:val="false"/>
          <w:i w:val="false"/>
          <w:color w:val="000000"/>
          <w:sz w:val="28"/>
        </w:rPr>
        <w:t xml:space="preserve">
      </w:t>
      </w:r>
    </w:p>
    <w:bookmarkEnd w:id="447"/>
    <w:p>
      <w:pPr>
        <w:spacing w:after="0"/>
        <w:ind w:left="0"/>
        <w:jc w:val="both"/>
      </w:pPr>
      <w:r>
        <w:drawing>
          <wp:inline distT="0" distB="0" distL="0" distR="0">
            <wp:extent cx="65151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65151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198 – қосымша</w:t>
            </w:r>
          </w:p>
        </w:tc>
      </w:tr>
    </w:tbl>
    <w:bookmarkStart w:name="z652" w:id="448"/>
    <w:p>
      <w:pPr>
        <w:spacing w:after="0"/>
        <w:ind w:left="0"/>
        <w:jc w:val="left"/>
      </w:pPr>
      <w:r>
        <w:rPr>
          <w:rFonts w:ascii="Times New Roman"/>
          <w:b/>
          <w:i w:val="false"/>
          <w:color w:val="000000"/>
        </w:rPr>
        <w:t xml:space="preserve"> Бұқар жырау ауданы Қызылқыйын ауылдық округінің Саратовка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48"/>
    <w:bookmarkStart w:name="z653" w:id="449"/>
    <w:p>
      <w:pPr>
        <w:spacing w:after="0"/>
        <w:ind w:left="0"/>
        <w:jc w:val="both"/>
      </w:pPr>
      <w:r>
        <w:rPr>
          <w:rFonts w:ascii="Times New Roman"/>
          <w:b w:val="false"/>
          <w:i w:val="false"/>
          <w:color w:val="000000"/>
          <w:sz w:val="28"/>
        </w:rPr>
        <w:t xml:space="preserve">
      </w:t>
      </w:r>
    </w:p>
    <w:bookmarkEnd w:id="449"/>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199 – қосымша</w:t>
            </w:r>
          </w:p>
        </w:tc>
      </w:tr>
    </w:tbl>
    <w:bookmarkStart w:name="z655" w:id="450"/>
    <w:p>
      <w:pPr>
        <w:spacing w:after="0"/>
        <w:ind w:left="0"/>
        <w:jc w:val="left"/>
      </w:pPr>
      <w:r>
        <w:rPr>
          <w:rFonts w:ascii="Times New Roman"/>
          <w:b/>
          <w:i w:val="false"/>
          <w:color w:val="000000"/>
        </w:rPr>
        <w:t xml:space="preserve"> Бұқар жырау ауданы Қызылқыйын ауылдық округінің Саратовка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50"/>
    <w:bookmarkStart w:name="z656" w:id="451"/>
    <w:p>
      <w:pPr>
        <w:spacing w:after="0"/>
        <w:ind w:left="0"/>
        <w:jc w:val="both"/>
      </w:pPr>
      <w:r>
        <w:rPr>
          <w:rFonts w:ascii="Times New Roman"/>
          <w:b w:val="false"/>
          <w:i w:val="false"/>
          <w:color w:val="000000"/>
          <w:sz w:val="28"/>
        </w:rPr>
        <w:t xml:space="preserve">
      </w:t>
      </w:r>
    </w:p>
    <w:bookmarkEnd w:id="45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200 – қосымша</w:t>
            </w:r>
          </w:p>
        </w:tc>
      </w:tr>
    </w:tbl>
    <w:bookmarkStart w:name="z658" w:id="452"/>
    <w:p>
      <w:pPr>
        <w:spacing w:after="0"/>
        <w:ind w:left="0"/>
        <w:jc w:val="left"/>
      </w:pPr>
      <w:r>
        <w:rPr>
          <w:rFonts w:ascii="Times New Roman"/>
          <w:b/>
          <w:i w:val="false"/>
          <w:color w:val="000000"/>
        </w:rPr>
        <w:t xml:space="preserve"> Бұқар жырау ауданы Қызылқыйын ауылдық округінің Саратовка ауылының жайылым пайдаланушылардың су көздеріне қол жеткізу схемасы</w:t>
      </w:r>
    </w:p>
    <w:bookmarkEnd w:id="452"/>
    <w:bookmarkStart w:name="z659" w:id="453"/>
    <w:p>
      <w:pPr>
        <w:spacing w:after="0"/>
        <w:ind w:left="0"/>
        <w:jc w:val="both"/>
      </w:pPr>
      <w:r>
        <w:rPr>
          <w:rFonts w:ascii="Times New Roman"/>
          <w:b w:val="false"/>
          <w:i w:val="false"/>
          <w:color w:val="000000"/>
          <w:sz w:val="28"/>
        </w:rPr>
        <w:t xml:space="preserve">
      </w:t>
      </w:r>
    </w:p>
    <w:bookmarkEnd w:id="45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201 – қосымша</w:t>
            </w:r>
          </w:p>
        </w:tc>
      </w:tr>
    </w:tbl>
    <w:bookmarkStart w:name="z661" w:id="454"/>
    <w:p>
      <w:pPr>
        <w:spacing w:after="0"/>
        <w:ind w:left="0"/>
        <w:jc w:val="left"/>
      </w:pPr>
      <w:r>
        <w:rPr>
          <w:rFonts w:ascii="Times New Roman"/>
          <w:b/>
          <w:i w:val="false"/>
          <w:color w:val="000000"/>
        </w:rPr>
        <w:t xml:space="preserve"> Бұқар жырау ауданы Қызылқыйын ауылдық округінің Тасауыл ауылының аумағындағы жайылымдардың орналасу схемасы</w:t>
      </w:r>
    </w:p>
    <w:bookmarkEnd w:id="454"/>
    <w:bookmarkStart w:name="z662" w:id="455"/>
    <w:p>
      <w:pPr>
        <w:spacing w:after="0"/>
        <w:ind w:left="0"/>
        <w:jc w:val="both"/>
      </w:pPr>
      <w:r>
        <w:rPr>
          <w:rFonts w:ascii="Times New Roman"/>
          <w:b w:val="false"/>
          <w:i w:val="false"/>
          <w:color w:val="000000"/>
          <w:sz w:val="28"/>
        </w:rPr>
        <w:t xml:space="preserve">
      </w:t>
      </w:r>
    </w:p>
    <w:bookmarkEnd w:id="455"/>
    <w:p>
      <w:pPr>
        <w:spacing w:after="0"/>
        <w:ind w:left="0"/>
        <w:jc w:val="both"/>
      </w:pPr>
      <w:r>
        <w:drawing>
          <wp:inline distT="0" distB="0" distL="0" distR="0">
            <wp:extent cx="78105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202 – қосымша</w:t>
            </w:r>
          </w:p>
        </w:tc>
      </w:tr>
    </w:tbl>
    <w:bookmarkStart w:name="z664" w:id="456"/>
    <w:p>
      <w:pPr>
        <w:spacing w:after="0"/>
        <w:ind w:left="0"/>
        <w:jc w:val="left"/>
      </w:pPr>
      <w:r>
        <w:rPr>
          <w:rFonts w:ascii="Times New Roman"/>
          <w:b/>
          <w:i w:val="false"/>
          <w:color w:val="000000"/>
        </w:rPr>
        <w:t xml:space="preserve"> Бұқар жырау ауданы Қызылқыйын ауылдық округінің Тасауыл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56"/>
    <w:bookmarkStart w:name="z665" w:id="457"/>
    <w:p>
      <w:pPr>
        <w:spacing w:after="0"/>
        <w:ind w:left="0"/>
        <w:jc w:val="both"/>
      </w:pPr>
      <w:r>
        <w:rPr>
          <w:rFonts w:ascii="Times New Roman"/>
          <w:b w:val="false"/>
          <w:i w:val="false"/>
          <w:color w:val="000000"/>
          <w:sz w:val="28"/>
        </w:rPr>
        <w:t xml:space="preserve">
      </w:t>
      </w:r>
    </w:p>
    <w:bookmarkEnd w:id="457"/>
    <w:p>
      <w:pPr>
        <w:spacing w:after="0"/>
        <w:ind w:left="0"/>
        <w:jc w:val="both"/>
      </w:pPr>
      <w:r>
        <w:drawing>
          <wp:inline distT="0" distB="0" distL="0" distR="0">
            <wp:extent cx="7810500" cy="944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944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203 – қосымша</w:t>
            </w:r>
          </w:p>
        </w:tc>
      </w:tr>
    </w:tbl>
    <w:bookmarkStart w:name="z667" w:id="458"/>
    <w:p>
      <w:pPr>
        <w:spacing w:after="0"/>
        <w:ind w:left="0"/>
        <w:jc w:val="left"/>
      </w:pPr>
      <w:r>
        <w:rPr>
          <w:rFonts w:ascii="Times New Roman"/>
          <w:b/>
          <w:i w:val="false"/>
          <w:color w:val="000000"/>
        </w:rPr>
        <w:t xml:space="preserve"> Бұқар жырау ауданы Қызылқыйын ауылдық округінің Тасауыл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58"/>
    <w:bookmarkStart w:name="z668" w:id="459"/>
    <w:p>
      <w:pPr>
        <w:spacing w:after="0"/>
        <w:ind w:left="0"/>
        <w:jc w:val="both"/>
      </w:pPr>
      <w:r>
        <w:rPr>
          <w:rFonts w:ascii="Times New Roman"/>
          <w:b w:val="false"/>
          <w:i w:val="false"/>
          <w:color w:val="000000"/>
          <w:sz w:val="28"/>
        </w:rPr>
        <w:t xml:space="preserve">
      </w:t>
      </w:r>
    </w:p>
    <w:bookmarkEnd w:id="459"/>
    <w:p>
      <w:pPr>
        <w:spacing w:after="0"/>
        <w:ind w:left="0"/>
        <w:jc w:val="both"/>
      </w:pPr>
      <w:r>
        <w:drawing>
          <wp:inline distT="0" distB="0" distL="0" distR="0">
            <wp:extent cx="78105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204 – қосымша</w:t>
            </w:r>
          </w:p>
        </w:tc>
      </w:tr>
    </w:tbl>
    <w:bookmarkStart w:name="z670" w:id="460"/>
    <w:p>
      <w:pPr>
        <w:spacing w:after="0"/>
        <w:ind w:left="0"/>
        <w:jc w:val="left"/>
      </w:pPr>
      <w:r>
        <w:rPr>
          <w:rFonts w:ascii="Times New Roman"/>
          <w:b/>
          <w:i w:val="false"/>
          <w:color w:val="000000"/>
        </w:rPr>
        <w:t xml:space="preserve"> Бұқар жырау ауданы Қызылқыйын ауылдық округінің Тасауыл ауылының жайылым пайдаланушылардың су көздеріне қол жеткізу схемасы</w:t>
      </w:r>
    </w:p>
    <w:bookmarkEnd w:id="460"/>
    <w:bookmarkStart w:name="z671" w:id="461"/>
    <w:p>
      <w:pPr>
        <w:spacing w:after="0"/>
        <w:ind w:left="0"/>
        <w:jc w:val="both"/>
      </w:pPr>
      <w:r>
        <w:rPr>
          <w:rFonts w:ascii="Times New Roman"/>
          <w:b w:val="false"/>
          <w:i w:val="false"/>
          <w:color w:val="000000"/>
          <w:sz w:val="28"/>
        </w:rPr>
        <w:t xml:space="preserve">
      </w:t>
      </w:r>
    </w:p>
    <w:bookmarkEnd w:id="461"/>
    <w:p>
      <w:pPr>
        <w:spacing w:after="0"/>
        <w:ind w:left="0"/>
        <w:jc w:val="both"/>
      </w:pPr>
      <w:r>
        <w:drawing>
          <wp:inline distT="0" distB="0" distL="0" distR="0">
            <wp:extent cx="78105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205 – қосымша</w:t>
            </w:r>
          </w:p>
        </w:tc>
      </w:tr>
    </w:tbl>
    <w:bookmarkStart w:name="z673" w:id="462"/>
    <w:p>
      <w:pPr>
        <w:spacing w:after="0"/>
        <w:ind w:left="0"/>
        <w:jc w:val="left"/>
      </w:pPr>
      <w:r>
        <w:rPr>
          <w:rFonts w:ascii="Times New Roman"/>
          <w:b/>
          <w:i w:val="false"/>
          <w:color w:val="000000"/>
        </w:rPr>
        <w:t xml:space="preserve"> Бұқар жырау ауданы Жаңаөзен ауылдық округінің Жаңаөзен ауылының аумағындағы жайылымдардың орналасу схемасы</w:t>
      </w:r>
    </w:p>
    <w:bookmarkEnd w:id="462"/>
    <w:bookmarkStart w:name="z674" w:id="463"/>
    <w:p>
      <w:pPr>
        <w:spacing w:after="0"/>
        <w:ind w:left="0"/>
        <w:jc w:val="both"/>
      </w:pPr>
      <w:r>
        <w:rPr>
          <w:rFonts w:ascii="Times New Roman"/>
          <w:b w:val="false"/>
          <w:i w:val="false"/>
          <w:color w:val="000000"/>
          <w:sz w:val="28"/>
        </w:rPr>
        <w:t xml:space="preserve">
      </w:t>
      </w:r>
    </w:p>
    <w:bookmarkEnd w:id="46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206 – қосымша</w:t>
            </w:r>
          </w:p>
        </w:tc>
      </w:tr>
    </w:tbl>
    <w:bookmarkStart w:name="z676" w:id="464"/>
    <w:p>
      <w:pPr>
        <w:spacing w:after="0"/>
        <w:ind w:left="0"/>
        <w:jc w:val="left"/>
      </w:pPr>
      <w:r>
        <w:rPr>
          <w:rFonts w:ascii="Times New Roman"/>
          <w:b/>
          <w:i w:val="false"/>
          <w:color w:val="000000"/>
        </w:rPr>
        <w:t xml:space="preserve"> Бұқар жырау ауданы Жаңаөзен ауылдық округінің Жаңаөзен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64"/>
    <w:bookmarkStart w:name="z677" w:id="465"/>
    <w:p>
      <w:pPr>
        <w:spacing w:after="0"/>
        <w:ind w:left="0"/>
        <w:jc w:val="both"/>
      </w:pPr>
      <w:r>
        <w:rPr>
          <w:rFonts w:ascii="Times New Roman"/>
          <w:b w:val="false"/>
          <w:i w:val="false"/>
          <w:color w:val="000000"/>
          <w:sz w:val="28"/>
        </w:rPr>
        <w:t xml:space="preserve">
      </w:t>
      </w:r>
    </w:p>
    <w:bookmarkEnd w:id="46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207 – қосымша</w:t>
            </w:r>
          </w:p>
        </w:tc>
      </w:tr>
    </w:tbl>
    <w:bookmarkStart w:name="z679" w:id="466"/>
    <w:p>
      <w:pPr>
        <w:spacing w:after="0"/>
        <w:ind w:left="0"/>
        <w:jc w:val="left"/>
      </w:pPr>
      <w:r>
        <w:rPr>
          <w:rFonts w:ascii="Times New Roman"/>
          <w:b/>
          <w:i w:val="false"/>
          <w:color w:val="000000"/>
        </w:rPr>
        <w:t xml:space="preserve"> Бұқар жырау ауданы Жаңаөзен ауылдық округінің Жаңаөзен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66"/>
    <w:bookmarkStart w:name="z680" w:id="467"/>
    <w:p>
      <w:pPr>
        <w:spacing w:after="0"/>
        <w:ind w:left="0"/>
        <w:jc w:val="both"/>
      </w:pPr>
      <w:r>
        <w:rPr>
          <w:rFonts w:ascii="Times New Roman"/>
          <w:b w:val="false"/>
          <w:i w:val="false"/>
          <w:color w:val="000000"/>
          <w:sz w:val="28"/>
        </w:rPr>
        <w:t xml:space="preserve">
      </w:t>
      </w:r>
    </w:p>
    <w:bookmarkEnd w:id="46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208 – қосымша</w:t>
            </w:r>
          </w:p>
        </w:tc>
      </w:tr>
    </w:tbl>
    <w:bookmarkStart w:name="z682" w:id="468"/>
    <w:p>
      <w:pPr>
        <w:spacing w:after="0"/>
        <w:ind w:left="0"/>
        <w:jc w:val="left"/>
      </w:pPr>
      <w:r>
        <w:rPr>
          <w:rFonts w:ascii="Times New Roman"/>
          <w:b/>
          <w:i w:val="false"/>
          <w:color w:val="000000"/>
        </w:rPr>
        <w:t xml:space="preserve"> Бұқар жырау ауданы Жаңаөзен ауылдық округінің Жаңаөзен ауылының жайылым пайдаланушылардың су көздеріне қол жеткізу схемасы</w:t>
      </w:r>
    </w:p>
    <w:bookmarkEnd w:id="468"/>
    <w:bookmarkStart w:name="z683" w:id="469"/>
    <w:p>
      <w:pPr>
        <w:spacing w:after="0"/>
        <w:ind w:left="0"/>
        <w:jc w:val="both"/>
      </w:pPr>
      <w:r>
        <w:rPr>
          <w:rFonts w:ascii="Times New Roman"/>
          <w:b w:val="false"/>
          <w:i w:val="false"/>
          <w:color w:val="000000"/>
          <w:sz w:val="28"/>
        </w:rPr>
        <w:t xml:space="preserve">
      </w:t>
      </w:r>
    </w:p>
    <w:bookmarkEnd w:id="46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209 – қосымша</w:t>
            </w:r>
          </w:p>
        </w:tc>
      </w:tr>
    </w:tbl>
    <w:bookmarkStart w:name="z685" w:id="470"/>
    <w:p>
      <w:pPr>
        <w:spacing w:after="0"/>
        <w:ind w:left="0"/>
        <w:jc w:val="left"/>
      </w:pPr>
      <w:r>
        <w:rPr>
          <w:rFonts w:ascii="Times New Roman"/>
          <w:b/>
          <w:i w:val="false"/>
          <w:color w:val="000000"/>
        </w:rPr>
        <w:t xml:space="preserve"> Бұқар жырау ауданы Жаңаөзен ауылдық округінің Стан ауылының аумағындағы жайылымдардың орналасу схемасы</w:t>
      </w:r>
    </w:p>
    <w:bookmarkEnd w:id="470"/>
    <w:bookmarkStart w:name="z686" w:id="471"/>
    <w:p>
      <w:pPr>
        <w:spacing w:after="0"/>
        <w:ind w:left="0"/>
        <w:jc w:val="both"/>
      </w:pPr>
      <w:r>
        <w:rPr>
          <w:rFonts w:ascii="Times New Roman"/>
          <w:b w:val="false"/>
          <w:i w:val="false"/>
          <w:color w:val="000000"/>
          <w:sz w:val="28"/>
        </w:rPr>
        <w:t xml:space="preserve">
      </w:t>
      </w:r>
    </w:p>
    <w:bookmarkEnd w:id="471"/>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210 – қосымша</w:t>
            </w:r>
          </w:p>
        </w:tc>
      </w:tr>
    </w:tbl>
    <w:bookmarkStart w:name="z688" w:id="472"/>
    <w:p>
      <w:pPr>
        <w:spacing w:after="0"/>
        <w:ind w:left="0"/>
        <w:jc w:val="left"/>
      </w:pPr>
      <w:r>
        <w:rPr>
          <w:rFonts w:ascii="Times New Roman"/>
          <w:b/>
          <w:i w:val="false"/>
          <w:color w:val="000000"/>
        </w:rPr>
        <w:t xml:space="preserve"> Бұқар жырау ауданы Жаңаөзен ауылдық округінің Стан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72"/>
    <w:bookmarkStart w:name="z689" w:id="473"/>
    <w:p>
      <w:pPr>
        <w:spacing w:after="0"/>
        <w:ind w:left="0"/>
        <w:jc w:val="both"/>
      </w:pPr>
      <w:r>
        <w:rPr>
          <w:rFonts w:ascii="Times New Roman"/>
          <w:b w:val="false"/>
          <w:i w:val="false"/>
          <w:color w:val="000000"/>
          <w:sz w:val="28"/>
        </w:rPr>
        <w:t xml:space="preserve">
      </w:t>
      </w:r>
    </w:p>
    <w:bookmarkEnd w:id="473"/>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211 – қосымша</w:t>
            </w:r>
          </w:p>
        </w:tc>
      </w:tr>
    </w:tbl>
    <w:bookmarkStart w:name="z691" w:id="474"/>
    <w:p>
      <w:pPr>
        <w:spacing w:after="0"/>
        <w:ind w:left="0"/>
        <w:jc w:val="left"/>
      </w:pPr>
      <w:r>
        <w:rPr>
          <w:rFonts w:ascii="Times New Roman"/>
          <w:b/>
          <w:i w:val="false"/>
          <w:color w:val="000000"/>
        </w:rPr>
        <w:t xml:space="preserve"> Бұқар жырау ауданы Жаңаөзен ауылдық округінің Стан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74"/>
    <w:bookmarkStart w:name="z692" w:id="475"/>
    <w:p>
      <w:pPr>
        <w:spacing w:after="0"/>
        <w:ind w:left="0"/>
        <w:jc w:val="both"/>
      </w:pPr>
      <w:r>
        <w:rPr>
          <w:rFonts w:ascii="Times New Roman"/>
          <w:b w:val="false"/>
          <w:i w:val="false"/>
          <w:color w:val="000000"/>
          <w:sz w:val="28"/>
        </w:rPr>
        <w:t xml:space="preserve">
      </w:t>
      </w:r>
    </w:p>
    <w:bookmarkEnd w:id="47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212 – қосымша</w:t>
            </w:r>
          </w:p>
        </w:tc>
      </w:tr>
    </w:tbl>
    <w:bookmarkStart w:name="z694" w:id="476"/>
    <w:p>
      <w:pPr>
        <w:spacing w:after="0"/>
        <w:ind w:left="0"/>
        <w:jc w:val="left"/>
      </w:pPr>
      <w:r>
        <w:rPr>
          <w:rFonts w:ascii="Times New Roman"/>
          <w:b/>
          <w:i w:val="false"/>
          <w:color w:val="000000"/>
        </w:rPr>
        <w:t xml:space="preserve"> Бұқар жырау ауданы Жаңаөзен ауылдық округінің Стан ауылының жайылым пайдаланушылардың су көздеріне қол жеткізу схемасы</w:t>
      </w:r>
    </w:p>
    <w:bookmarkEnd w:id="476"/>
    <w:bookmarkStart w:name="z695" w:id="477"/>
    <w:p>
      <w:pPr>
        <w:spacing w:after="0"/>
        <w:ind w:left="0"/>
        <w:jc w:val="both"/>
      </w:pPr>
      <w:r>
        <w:rPr>
          <w:rFonts w:ascii="Times New Roman"/>
          <w:b w:val="false"/>
          <w:i w:val="false"/>
          <w:color w:val="000000"/>
          <w:sz w:val="28"/>
        </w:rPr>
        <w:t xml:space="preserve">
      </w:t>
      </w:r>
    </w:p>
    <w:bookmarkEnd w:id="47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213 – қосымша</w:t>
            </w:r>
          </w:p>
        </w:tc>
      </w:tr>
    </w:tbl>
    <w:bookmarkStart w:name="z697" w:id="478"/>
    <w:p>
      <w:pPr>
        <w:spacing w:after="0"/>
        <w:ind w:left="0"/>
        <w:jc w:val="left"/>
      </w:pPr>
      <w:r>
        <w:rPr>
          <w:rFonts w:ascii="Times New Roman"/>
          <w:b/>
          <w:i w:val="false"/>
          <w:color w:val="000000"/>
        </w:rPr>
        <w:t xml:space="preserve"> Бұқар жырау ауданы Жаңаөзен ауылдық округінің Севан ауылының аумағындағы жайылымдардың орналасу схемасы</w:t>
      </w:r>
    </w:p>
    <w:bookmarkEnd w:id="478"/>
    <w:bookmarkStart w:name="z698" w:id="479"/>
    <w:p>
      <w:pPr>
        <w:spacing w:after="0"/>
        <w:ind w:left="0"/>
        <w:jc w:val="both"/>
      </w:pPr>
      <w:r>
        <w:rPr>
          <w:rFonts w:ascii="Times New Roman"/>
          <w:b w:val="false"/>
          <w:i w:val="false"/>
          <w:color w:val="000000"/>
          <w:sz w:val="28"/>
        </w:rPr>
        <w:t xml:space="preserve">
      </w:t>
      </w:r>
    </w:p>
    <w:bookmarkEnd w:id="47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214 – қосымша</w:t>
            </w:r>
          </w:p>
        </w:tc>
      </w:tr>
    </w:tbl>
    <w:bookmarkStart w:name="z700" w:id="480"/>
    <w:p>
      <w:pPr>
        <w:spacing w:after="0"/>
        <w:ind w:left="0"/>
        <w:jc w:val="left"/>
      </w:pPr>
      <w:r>
        <w:rPr>
          <w:rFonts w:ascii="Times New Roman"/>
          <w:b/>
          <w:i w:val="false"/>
          <w:color w:val="000000"/>
        </w:rPr>
        <w:t xml:space="preserve"> Бұқар жырау ауданы Жаңаөзен ауылдық округінің Севан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80"/>
    <w:bookmarkStart w:name="z701" w:id="481"/>
    <w:p>
      <w:pPr>
        <w:spacing w:after="0"/>
        <w:ind w:left="0"/>
        <w:jc w:val="both"/>
      </w:pPr>
      <w:r>
        <w:rPr>
          <w:rFonts w:ascii="Times New Roman"/>
          <w:b w:val="false"/>
          <w:i w:val="false"/>
          <w:color w:val="000000"/>
          <w:sz w:val="28"/>
        </w:rPr>
        <w:t xml:space="preserve">
      </w:t>
      </w:r>
    </w:p>
    <w:bookmarkEnd w:id="48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215 – қосымша</w:t>
            </w:r>
          </w:p>
        </w:tc>
      </w:tr>
    </w:tbl>
    <w:bookmarkStart w:name="z703" w:id="482"/>
    <w:p>
      <w:pPr>
        <w:spacing w:after="0"/>
        <w:ind w:left="0"/>
        <w:jc w:val="left"/>
      </w:pPr>
      <w:r>
        <w:rPr>
          <w:rFonts w:ascii="Times New Roman"/>
          <w:b/>
          <w:i w:val="false"/>
          <w:color w:val="000000"/>
        </w:rPr>
        <w:t xml:space="preserve"> Бұқар жырау ауданы Жаңаөзен ауылдық округінің Севан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82"/>
    <w:bookmarkStart w:name="z704" w:id="483"/>
    <w:p>
      <w:pPr>
        <w:spacing w:after="0"/>
        <w:ind w:left="0"/>
        <w:jc w:val="both"/>
      </w:pPr>
      <w:r>
        <w:rPr>
          <w:rFonts w:ascii="Times New Roman"/>
          <w:b w:val="false"/>
          <w:i w:val="false"/>
          <w:color w:val="000000"/>
          <w:sz w:val="28"/>
        </w:rPr>
        <w:t xml:space="preserve">
      </w:t>
      </w:r>
    </w:p>
    <w:bookmarkEnd w:id="48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216 – қосымша</w:t>
            </w:r>
          </w:p>
        </w:tc>
      </w:tr>
    </w:tbl>
    <w:bookmarkStart w:name="z706" w:id="484"/>
    <w:p>
      <w:pPr>
        <w:spacing w:after="0"/>
        <w:ind w:left="0"/>
        <w:jc w:val="left"/>
      </w:pPr>
      <w:r>
        <w:rPr>
          <w:rFonts w:ascii="Times New Roman"/>
          <w:b/>
          <w:i w:val="false"/>
          <w:color w:val="000000"/>
        </w:rPr>
        <w:t xml:space="preserve"> Бұқар жырау ауданы Жаңаөзен ауылдық округінің Севан ауылының жайылым пайдаланушылардың су көздеріне қол жеткізу схемасы</w:t>
      </w:r>
    </w:p>
    <w:bookmarkEnd w:id="484"/>
    <w:bookmarkStart w:name="z707" w:id="485"/>
    <w:p>
      <w:pPr>
        <w:spacing w:after="0"/>
        <w:ind w:left="0"/>
        <w:jc w:val="both"/>
      </w:pPr>
      <w:r>
        <w:rPr>
          <w:rFonts w:ascii="Times New Roman"/>
          <w:b w:val="false"/>
          <w:i w:val="false"/>
          <w:color w:val="000000"/>
          <w:sz w:val="28"/>
        </w:rPr>
        <w:t xml:space="preserve">
      </w:t>
      </w:r>
    </w:p>
    <w:bookmarkEnd w:id="48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217 – қосымша</w:t>
            </w:r>
          </w:p>
        </w:tc>
      </w:tr>
    </w:tbl>
    <w:bookmarkStart w:name="z709" w:id="486"/>
    <w:p>
      <w:pPr>
        <w:spacing w:after="0"/>
        <w:ind w:left="0"/>
        <w:jc w:val="left"/>
      </w:pPr>
      <w:r>
        <w:rPr>
          <w:rFonts w:ascii="Times New Roman"/>
          <w:b/>
          <w:i w:val="false"/>
          <w:color w:val="000000"/>
        </w:rPr>
        <w:t xml:space="preserve"> Бұқар жырау ауданы Петровка ауылдық округінің Петровка ауылының аумағындағы жайылымдардың орналасу схемасы</w:t>
      </w:r>
    </w:p>
    <w:bookmarkEnd w:id="486"/>
    <w:bookmarkStart w:name="z710" w:id="487"/>
    <w:p>
      <w:pPr>
        <w:spacing w:after="0"/>
        <w:ind w:left="0"/>
        <w:jc w:val="both"/>
      </w:pPr>
      <w:r>
        <w:rPr>
          <w:rFonts w:ascii="Times New Roman"/>
          <w:b w:val="false"/>
          <w:i w:val="false"/>
          <w:color w:val="000000"/>
          <w:sz w:val="28"/>
        </w:rPr>
        <w:t xml:space="preserve">
      </w:t>
      </w:r>
    </w:p>
    <w:bookmarkEnd w:id="48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218 – қосымша</w:t>
            </w:r>
          </w:p>
        </w:tc>
      </w:tr>
    </w:tbl>
    <w:bookmarkStart w:name="z712" w:id="488"/>
    <w:p>
      <w:pPr>
        <w:spacing w:after="0"/>
        <w:ind w:left="0"/>
        <w:jc w:val="left"/>
      </w:pPr>
      <w:r>
        <w:rPr>
          <w:rFonts w:ascii="Times New Roman"/>
          <w:b/>
          <w:i w:val="false"/>
          <w:color w:val="000000"/>
        </w:rPr>
        <w:t xml:space="preserve"> Бұқар жырау ауданы Петровка ауылдық округінің Петровка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88"/>
    <w:bookmarkStart w:name="z713" w:id="489"/>
    <w:p>
      <w:pPr>
        <w:spacing w:after="0"/>
        <w:ind w:left="0"/>
        <w:jc w:val="both"/>
      </w:pPr>
      <w:r>
        <w:rPr>
          <w:rFonts w:ascii="Times New Roman"/>
          <w:b w:val="false"/>
          <w:i w:val="false"/>
          <w:color w:val="000000"/>
          <w:sz w:val="28"/>
        </w:rPr>
        <w:t xml:space="preserve">
      </w:t>
      </w:r>
    </w:p>
    <w:bookmarkEnd w:id="48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219 – қосымша</w:t>
            </w:r>
          </w:p>
        </w:tc>
      </w:tr>
    </w:tbl>
    <w:bookmarkStart w:name="z715" w:id="490"/>
    <w:p>
      <w:pPr>
        <w:spacing w:after="0"/>
        <w:ind w:left="0"/>
        <w:jc w:val="left"/>
      </w:pPr>
      <w:r>
        <w:rPr>
          <w:rFonts w:ascii="Times New Roman"/>
          <w:b/>
          <w:i w:val="false"/>
          <w:color w:val="000000"/>
        </w:rPr>
        <w:t xml:space="preserve"> Бұқар жырау ауданы Петровка ауылдық округінің Петровка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90"/>
    <w:bookmarkStart w:name="z716" w:id="491"/>
    <w:p>
      <w:pPr>
        <w:spacing w:after="0"/>
        <w:ind w:left="0"/>
        <w:jc w:val="both"/>
      </w:pPr>
      <w:r>
        <w:rPr>
          <w:rFonts w:ascii="Times New Roman"/>
          <w:b w:val="false"/>
          <w:i w:val="false"/>
          <w:color w:val="000000"/>
          <w:sz w:val="28"/>
        </w:rPr>
        <w:t xml:space="preserve">
      </w:t>
      </w:r>
    </w:p>
    <w:bookmarkEnd w:id="491"/>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220 – қосымша</w:t>
            </w:r>
          </w:p>
        </w:tc>
      </w:tr>
    </w:tbl>
    <w:bookmarkStart w:name="z718" w:id="492"/>
    <w:p>
      <w:pPr>
        <w:spacing w:after="0"/>
        <w:ind w:left="0"/>
        <w:jc w:val="left"/>
      </w:pPr>
      <w:r>
        <w:rPr>
          <w:rFonts w:ascii="Times New Roman"/>
          <w:b/>
          <w:i w:val="false"/>
          <w:color w:val="000000"/>
        </w:rPr>
        <w:t xml:space="preserve"> Бұқар жырау ауданы Петровка ауылдық округінің Петровка ауылының жайылым пайдаланушылардың су көздеріне қол жеткізу схемасы</w:t>
      </w:r>
    </w:p>
    <w:bookmarkEnd w:id="492"/>
    <w:bookmarkStart w:name="z719" w:id="493"/>
    <w:p>
      <w:pPr>
        <w:spacing w:after="0"/>
        <w:ind w:left="0"/>
        <w:jc w:val="both"/>
      </w:pPr>
      <w:r>
        <w:rPr>
          <w:rFonts w:ascii="Times New Roman"/>
          <w:b w:val="false"/>
          <w:i w:val="false"/>
          <w:color w:val="000000"/>
          <w:sz w:val="28"/>
        </w:rPr>
        <w:t xml:space="preserve">
      </w:t>
      </w:r>
    </w:p>
    <w:bookmarkEnd w:id="493"/>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221 – қосымша</w:t>
            </w:r>
          </w:p>
        </w:tc>
      </w:tr>
    </w:tbl>
    <w:bookmarkStart w:name="z721" w:id="494"/>
    <w:p>
      <w:pPr>
        <w:spacing w:after="0"/>
        <w:ind w:left="0"/>
        <w:jc w:val="left"/>
      </w:pPr>
      <w:r>
        <w:rPr>
          <w:rFonts w:ascii="Times New Roman"/>
          <w:b/>
          <w:i w:val="false"/>
          <w:color w:val="000000"/>
        </w:rPr>
        <w:t xml:space="preserve"> Бұқар жырау ауданы Петровка ауылдық округінің Петровка ауылының жайылым пайдаланушыларға жер пайдалануға берілуі мүмкін жайылымдар белгіленген схемасы (алабарлык жер учаскесі 2315га)</w:t>
      </w:r>
    </w:p>
    <w:bookmarkEnd w:id="494"/>
    <w:bookmarkStart w:name="z722" w:id="495"/>
    <w:p>
      <w:pPr>
        <w:spacing w:after="0"/>
        <w:ind w:left="0"/>
        <w:jc w:val="both"/>
      </w:pPr>
      <w:r>
        <w:rPr>
          <w:rFonts w:ascii="Times New Roman"/>
          <w:b w:val="false"/>
          <w:i w:val="false"/>
          <w:color w:val="000000"/>
          <w:sz w:val="28"/>
        </w:rPr>
        <w:t xml:space="preserve">
      </w:t>
      </w:r>
    </w:p>
    <w:bookmarkEnd w:id="49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222 – қосымша</w:t>
            </w:r>
          </w:p>
        </w:tc>
      </w:tr>
    </w:tbl>
    <w:bookmarkStart w:name="z724" w:id="496"/>
    <w:p>
      <w:pPr>
        <w:spacing w:after="0"/>
        <w:ind w:left="0"/>
        <w:jc w:val="left"/>
      </w:pPr>
      <w:r>
        <w:rPr>
          <w:rFonts w:ascii="Times New Roman"/>
          <w:b/>
          <w:i w:val="false"/>
          <w:color w:val="000000"/>
        </w:rPr>
        <w:t xml:space="preserve"> Бұқар жырау ауданы Петровка ауылдық округінің Петровка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(алабарлык жер учаскесі 2315га)</w:t>
      </w:r>
    </w:p>
    <w:bookmarkEnd w:id="496"/>
    <w:bookmarkStart w:name="z725" w:id="497"/>
    <w:p>
      <w:pPr>
        <w:spacing w:after="0"/>
        <w:ind w:left="0"/>
        <w:jc w:val="both"/>
      </w:pPr>
      <w:r>
        <w:rPr>
          <w:rFonts w:ascii="Times New Roman"/>
          <w:b w:val="false"/>
          <w:i w:val="false"/>
          <w:color w:val="000000"/>
          <w:sz w:val="28"/>
        </w:rPr>
        <w:t xml:space="preserve">
      </w:t>
      </w:r>
    </w:p>
    <w:bookmarkEnd w:id="49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223 – қосымша</w:t>
            </w:r>
          </w:p>
        </w:tc>
      </w:tr>
    </w:tbl>
    <w:bookmarkStart w:name="z727" w:id="498"/>
    <w:p>
      <w:pPr>
        <w:spacing w:after="0"/>
        <w:ind w:left="0"/>
        <w:jc w:val="left"/>
      </w:pPr>
      <w:r>
        <w:rPr>
          <w:rFonts w:ascii="Times New Roman"/>
          <w:b/>
          <w:i w:val="false"/>
          <w:color w:val="000000"/>
        </w:rPr>
        <w:t xml:space="preserve"> Бұқар жырау ауданы Петровка ауылдық округінің Петровка ауылының жайылым пайдаланушылардың су көздеріне қол жеткізу схемасы (алабарлык жер учаскесі 2315га)</w:t>
      </w:r>
    </w:p>
    <w:bookmarkEnd w:id="498"/>
    <w:bookmarkStart w:name="z728" w:id="499"/>
    <w:p>
      <w:pPr>
        <w:spacing w:after="0"/>
        <w:ind w:left="0"/>
        <w:jc w:val="both"/>
      </w:pPr>
      <w:r>
        <w:rPr>
          <w:rFonts w:ascii="Times New Roman"/>
          <w:b w:val="false"/>
          <w:i w:val="false"/>
          <w:color w:val="000000"/>
          <w:sz w:val="28"/>
        </w:rPr>
        <w:t xml:space="preserve">
      </w:t>
      </w:r>
    </w:p>
    <w:bookmarkEnd w:id="49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224 – қосымша</w:t>
            </w:r>
          </w:p>
        </w:tc>
      </w:tr>
    </w:tbl>
    <w:bookmarkStart w:name="z730" w:id="500"/>
    <w:p>
      <w:pPr>
        <w:spacing w:after="0"/>
        <w:ind w:left="0"/>
        <w:jc w:val="left"/>
      </w:pPr>
      <w:r>
        <w:rPr>
          <w:rFonts w:ascii="Times New Roman"/>
          <w:b/>
          <w:i w:val="false"/>
          <w:color w:val="000000"/>
        </w:rPr>
        <w:t xml:space="preserve"> Бұқар жырау ауданы Петровка ауылдық округінің Петровка ауылының жайылым пайдаланушыларға жер пайдалануға берілуі мүмкін жайылымдар белгіленген схемасы (алабарлык жер учаскесі 3944га)</w:t>
      </w:r>
    </w:p>
    <w:bookmarkEnd w:id="500"/>
    <w:bookmarkStart w:name="z731" w:id="501"/>
    <w:p>
      <w:pPr>
        <w:spacing w:after="0"/>
        <w:ind w:left="0"/>
        <w:jc w:val="both"/>
      </w:pPr>
      <w:r>
        <w:rPr>
          <w:rFonts w:ascii="Times New Roman"/>
          <w:b w:val="false"/>
          <w:i w:val="false"/>
          <w:color w:val="000000"/>
          <w:sz w:val="28"/>
        </w:rPr>
        <w:t xml:space="preserve">
      </w:t>
      </w:r>
    </w:p>
    <w:bookmarkEnd w:id="50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225 – қосымша</w:t>
            </w:r>
          </w:p>
        </w:tc>
      </w:tr>
    </w:tbl>
    <w:bookmarkStart w:name="z733" w:id="502"/>
    <w:p>
      <w:pPr>
        <w:spacing w:after="0"/>
        <w:ind w:left="0"/>
        <w:jc w:val="left"/>
      </w:pPr>
      <w:r>
        <w:rPr>
          <w:rFonts w:ascii="Times New Roman"/>
          <w:b/>
          <w:i w:val="false"/>
          <w:color w:val="000000"/>
        </w:rPr>
        <w:t xml:space="preserve"> Бұқар жырау ауданы Петровка ауылдық округінің Петровка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(алабарлык жер учаскесі 3944га)</w:t>
      </w:r>
    </w:p>
    <w:bookmarkEnd w:id="502"/>
    <w:bookmarkStart w:name="z734" w:id="503"/>
    <w:p>
      <w:pPr>
        <w:spacing w:after="0"/>
        <w:ind w:left="0"/>
        <w:jc w:val="both"/>
      </w:pPr>
      <w:r>
        <w:rPr>
          <w:rFonts w:ascii="Times New Roman"/>
          <w:b w:val="false"/>
          <w:i w:val="false"/>
          <w:color w:val="000000"/>
          <w:sz w:val="28"/>
        </w:rPr>
        <w:t xml:space="preserve">
      </w:t>
      </w:r>
    </w:p>
    <w:bookmarkEnd w:id="503"/>
    <w:p>
      <w:pPr>
        <w:spacing w:after="0"/>
        <w:ind w:left="0"/>
        <w:jc w:val="both"/>
      </w:pPr>
      <w:r>
        <w:drawing>
          <wp:inline distT="0" distB="0" distL="0" distR="0">
            <wp:extent cx="78105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226 – қосымша</w:t>
            </w:r>
          </w:p>
        </w:tc>
      </w:tr>
    </w:tbl>
    <w:bookmarkStart w:name="z736" w:id="504"/>
    <w:p>
      <w:pPr>
        <w:spacing w:after="0"/>
        <w:ind w:left="0"/>
        <w:jc w:val="left"/>
      </w:pPr>
      <w:r>
        <w:rPr>
          <w:rFonts w:ascii="Times New Roman"/>
          <w:b/>
          <w:i w:val="false"/>
          <w:color w:val="000000"/>
        </w:rPr>
        <w:t xml:space="preserve"> Бұқар жырау ауданы Петровка ауылдық округінің Петровка ауылының жайылым пайдаланушылардың су көздеріне қол жеткізу схемасы (алабарлык жер учаскесі 3944га)</w:t>
      </w:r>
    </w:p>
    <w:bookmarkEnd w:id="504"/>
    <w:bookmarkStart w:name="z737" w:id="505"/>
    <w:p>
      <w:pPr>
        <w:spacing w:after="0"/>
        <w:ind w:left="0"/>
        <w:jc w:val="both"/>
      </w:pPr>
      <w:r>
        <w:rPr>
          <w:rFonts w:ascii="Times New Roman"/>
          <w:b w:val="false"/>
          <w:i w:val="false"/>
          <w:color w:val="000000"/>
          <w:sz w:val="28"/>
        </w:rPr>
        <w:t xml:space="preserve">
      </w:t>
      </w:r>
    </w:p>
    <w:bookmarkEnd w:id="505"/>
    <w:p>
      <w:pPr>
        <w:spacing w:after="0"/>
        <w:ind w:left="0"/>
        <w:jc w:val="both"/>
      </w:pPr>
      <w:r>
        <w:drawing>
          <wp:inline distT="0" distB="0" distL="0" distR="0">
            <wp:extent cx="78105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227 – қосымша</w:t>
            </w:r>
          </w:p>
        </w:tc>
      </w:tr>
    </w:tbl>
    <w:bookmarkStart w:name="z739" w:id="506"/>
    <w:p>
      <w:pPr>
        <w:spacing w:after="0"/>
        <w:ind w:left="0"/>
        <w:jc w:val="left"/>
      </w:pPr>
      <w:r>
        <w:rPr>
          <w:rFonts w:ascii="Times New Roman"/>
          <w:b/>
          <w:i w:val="false"/>
          <w:color w:val="000000"/>
        </w:rPr>
        <w:t xml:space="preserve"> Бұқар жырау ауданы Петровка ауылдық округінің Жаңақала ауылының аумағындағы жайылымдардың орналасу схемасы</w:t>
      </w:r>
    </w:p>
    <w:bookmarkEnd w:id="506"/>
    <w:bookmarkStart w:name="z740" w:id="507"/>
    <w:p>
      <w:pPr>
        <w:spacing w:after="0"/>
        <w:ind w:left="0"/>
        <w:jc w:val="both"/>
      </w:pPr>
      <w:r>
        <w:rPr>
          <w:rFonts w:ascii="Times New Roman"/>
          <w:b w:val="false"/>
          <w:i w:val="false"/>
          <w:color w:val="000000"/>
          <w:sz w:val="28"/>
        </w:rPr>
        <w:t xml:space="preserve">
      </w:t>
      </w:r>
    </w:p>
    <w:bookmarkEnd w:id="50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228 – қосымша</w:t>
            </w:r>
          </w:p>
        </w:tc>
      </w:tr>
    </w:tbl>
    <w:bookmarkStart w:name="z742" w:id="508"/>
    <w:p>
      <w:pPr>
        <w:spacing w:after="0"/>
        <w:ind w:left="0"/>
        <w:jc w:val="left"/>
      </w:pPr>
      <w:r>
        <w:rPr>
          <w:rFonts w:ascii="Times New Roman"/>
          <w:b/>
          <w:i w:val="false"/>
          <w:color w:val="000000"/>
        </w:rPr>
        <w:t xml:space="preserve"> Бұқар жырау ауданы Петровка ауылдық округінің Жаңақала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08"/>
    <w:bookmarkStart w:name="z743" w:id="509"/>
    <w:p>
      <w:pPr>
        <w:spacing w:after="0"/>
        <w:ind w:left="0"/>
        <w:jc w:val="both"/>
      </w:pPr>
      <w:r>
        <w:rPr>
          <w:rFonts w:ascii="Times New Roman"/>
          <w:b w:val="false"/>
          <w:i w:val="false"/>
          <w:color w:val="000000"/>
          <w:sz w:val="28"/>
        </w:rPr>
        <w:t xml:space="preserve">
      </w:t>
      </w:r>
    </w:p>
    <w:bookmarkEnd w:id="50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229 – қосымша</w:t>
            </w:r>
          </w:p>
        </w:tc>
      </w:tr>
    </w:tbl>
    <w:bookmarkStart w:name="z745" w:id="510"/>
    <w:p>
      <w:pPr>
        <w:spacing w:after="0"/>
        <w:ind w:left="0"/>
        <w:jc w:val="left"/>
      </w:pPr>
      <w:r>
        <w:rPr>
          <w:rFonts w:ascii="Times New Roman"/>
          <w:b/>
          <w:i w:val="false"/>
          <w:color w:val="000000"/>
        </w:rPr>
        <w:t xml:space="preserve"> Бұқар жырау ауданы Петровка ауылдық округінің Жаңақала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10"/>
    <w:bookmarkStart w:name="z746" w:id="511"/>
    <w:p>
      <w:pPr>
        <w:spacing w:after="0"/>
        <w:ind w:left="0"/>
        <w:jc w:val="both"/>
      </w:pPr>
      <w:r>
        <w:rPr>
          <w:rFonts w:ascii="Times New Roman"/>
          <w:b w:val="false"/>
          <w:i w:val="false"/>
          <w:color w:val="000000"/>
          <w:sz w:val="28"/>
        </w:rPr>
        <w:t xml:space="preserve">
      </w:t>
      </w:r>
    </w:p>
    <w:bookmarkEnd w:id="51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230 – қосымша</w:t>
            </w:r>
          </w:p>
        </w:tc>
      </w:tr>
    </w:tbl>
    <w:bookmarkStart w:name="z748" w:id="512"/>
    <w:p>
      <w:pPr>
        <w:spacing w:after="0"/>
        <w:ind w:left="0"/>
        <w:jc w:val="left"/>
      </w:pPr>
      <w:r>
        <w:rPr>
          <w:rFonts w:ascii="Times New Roman"/>
          <w:b/>
          <w:i w:val="false"/>
          <w:color w:val="000000"/>
        </w:rPr>
        <w:t xml:space="preserve"> Бұқар жырау ауданы Петровка ауылдық округінің Жаңақала ауылының жайылым пайдаланушылардың су көздеріне қол жеткізу схемасы</w:t>
      </w:r>
    </w:p>
    <w:bookmarkEnd w:id="512"/>
    <w:bookmarkStart w:name="z749" w:id="513"/>
    <w:p>
      <w:pPr>
        <w:spacing w:after="0"/>
        <w:ind w:left="0"/>
        <w:jc w:val="both"/>
      </w:pPr>
      <w:r>
        <w:rPr>
          <w:rFonts w:ascii="Times New Roman"/>
          <w:b w:val="false"/>
          <w:i w:val="false"/>
          <w:color w:val="000000"/>
          <w:sz w:val="28"/>
        </w:rPr>
        <w:t xml:space="preserve">
      </w:t>
      </w:r>
    </w:p>
    <w:bookmarkEnd w:id="51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231 – қосымша</w:t>
            </w:r>
          </w:p>
        </w:tc>
      </w:tr>
    </w:tbl>
    <w:bookmarkStart w:name="z751" w:id="514"/>
    <w:p>
      <w:pPr>
        <w:spacing w:after="0"/>
        <w:ind w:left="0"/>
        <w:jc w:val="left"/>
      </w:pPr>
      <w:r>
        <w:rPr>
          <w:rFonts w:ascii="Times New Roman"/>
          <w:b/>
          <w:i w:val="false"/>
          <w:color w:val="000000"/>
        </w:rPr>
        <w:t xml:space="preserve"> Бұқар жырау ауданы Петровка ауылдық округінің Жастілек ауылының аумағындағы жайылымдардың орналасу схемасы</w:t>
      </w:r>
    </w:p>
    <w:bookmarkEnd w:id="514"/>
    <w:bookmarkStart w:name="z752" w:id="515"/>
    <w:p>
      <w:pPr>
        <w:spacing w:after="0"/>
        <w:ind w:left="0"/>
        <w:jc w:val="both"/>
      </w:pPr>
      <w:r>
        <w:rPr>
          <w:rFonts w:ascii="Times New Roman"/>
          <w:b w:val="false"/>
          <w:i w:val="false"/>
          <w:color w:val="000000"/>
          <w:sz w:val="28"/>
        </w:rPr>
        <w:t xml:space="preserve">
      </w:t>
      </w:r>
    </w:p>
    <w:bookmarkEnd w:id="515"/>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232 – қосымша</w:t>
            </w:r>
          </w:p>
        </w:tc>
      </w:tr>
    </w:tbl>
    <w:bookmarkStart w:name="z754" w:id="516"/>
    <w:p>
      <w:pPr>
        <w:spacing w:after="0"/>
        <w:ind w:left="0"/>
        <w:jc w:val="left"/>
      </w:pPr>
      <w:r>
        <w:rPr>
          <w:rFonts w:ascii="Times New Roman"/>
          <w:b/>
          <w:i w:val="false"/>
          <w:color w:val="000000"/>
        </w:rPr>
        <w:t xml:space="preserve"> Бұқар жырау ауданы Петровка ауылдық округінің Жастілек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16"/>
    <w:bookmarkStart w:name="z755" w:id="517"/>
    <w:p>
      <w:pPr>
        <w:spacing w:after="0"/>
        <w:ind w:left="0"/>
        <w:jc w:val="both"/>
      </w:pPr>
      <w:r>
        <w:rPr>
          <w:rFonts w:ascii="Times New Roman"/>
          <w:b w:val="false"/>
          <w:i w:val="false"/>
          <w:color w:val="000000"/>
          <w:sz w:val="28"/>
        </w:rPr>
        <w:t xml:space="preserve">
      </w:t>
      </w:r>
    </w:p>
    <w:bookmarkEnd w:id="517"/>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233 – қосымша</w:t>
            </w:r>
          </w:p>
        </w:tc>
      </w:tr>
    </w:tbl>
    <w:bookmarkStart w:name="z757" w:id="518"/>
    <w:p>
      <w:pPr>
        <w:spacing w:after="0"/>
        <w:ind w:left="0"/>
        <w:jc w:val="left"/>
      </w:pPr>
      <w:r>
        <w:rPr>
          <w:rFonts w:ascii="Times New Roman"/>
          <w:b/>
          <w:i w:val="false"/>
          <w:color w:val="000000"/>
        </w:rPr>
        <w:t xml:space="preserve"> Бұқар жырау ауданы Петровка ауылдық округінің Жастілек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18"/>
    <w:bookmarkStart w:name="z758" w:id="519"/>
    <w:p>
      <w:pPr>
        <w:spacing w:after="0"/>
        <w:ind w:left="0"/>
        <w:jc w:val="both"/>
      </w:pPr>
      <w:r>
        <w:rPr>
          <w:rFonts w:ascii="Times New Roman"/>
          <w:b w:val="false"/>
          <w:i w:val="false"/>
          <w:color w:val="000000"/>
          <w:sz w:val="28"/>
        </w:rPr>
        <w:t xml:space="preserve">
      </w:t>
      </w:r>
    </w:p>
    <w:bookmarkEnd w:id="519"/>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234 – қосымша</w:t>
            </w:r>
          </w:p>
        </w:tc>
      </w:tr>
    </w:tbl>
    <w:bookmarkStart w:name="z760" w:id="520"/>
    <w:p>
      <w:pPr>
        <w:spacing w:after="0"/>
        <w:ind w:left="0"/>
        <w:jc w:val="left"/>
      </w:pPr>
      <w:r>
        <w:rPr>
          <w:rFonts w:ascii="Times New Roman"/>
          <w:b/>
          <w:i w:val="false"/>
          <w:color w:val="000000"/>
        </w:rPr>
        <w:t xml:space="preserve"> Бұқар жырау ауданы Петровка ауылдық округінің Жастілек ауылының жайылым пайдаланушылардың су көздеріне қол жеткізу схемасы</w:t>
      </w:r>
    </w:p>
    <w:bookmarkEnd w:id="520"/>
    <w:bookmarkStart w:name="z761" w:id="521"/>
    <w:p>
      <w:pPr>
        <w:spacing w:after="0"/>
        <w:ind w:left="0"/>
        <w:jc w:val="both"/>
      </w:pPr>
      <w:r>
        <w:rPr>
          <w:rFonts w:ascii="Times New Roman"/>
          <w:b w:val="false"/>
          <w:i w:val="false"/>
          <w:color w:val="000000"/>
          <w:sz w:val="28"/>
        </w:rPr>
        <w:t xml:space="preserve">
      </w:t>
      </w:r>
    </w:p>
    <w:bookmarkEnd w:id="521"/>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235 – қосымша</w:t>
            </w:r>
          </w:p>
        </w:tc>
      </w:tr>
    </w:tbl>
    <w:bookmarkStart w:name="z763" w:id="522"/>
    <w:p>
      <w:pPr>
        <w:spacing w:after="0"/>
        <w:ind w:left="0"/>
        <w:jc w:val="left"/>
      </w:pPr>
      <w:r>
        <w:rPr>
          <w:rFonts w:ascii="Times New Roman"/>
          <w:b/>
          <w:i w:val="false"/>
          <w:color w:val="000000"/>
        </w:rPr>
        <w:t xml:space="preserve"> Бұқар жырау ауданы Ростов ауылдық округінің Ростовка ауылының аумағындағы жайылымдардың орналасу схемасы</w:t>
      </w:r>
    </w:p>
    <w:bookmarkEnd w:id="522"/>
    <w:bookmarkStart w:name="z764" w:id="523"/>
    <w:p>
      <w:pPr>
        <w:spacing w:after="0"/>
        <w:ind w:left="0"/>
        <w:jc w:val="both"/>
      </w:pPr>
      <w:r>
        <w:rPr>
          <w:rFonts w:ascii="Times New Roman"/>
          <w:b w:val="false"/>
          <w:i w:val="false"/>
          <w:color w:val="000000"/>
          <w:sz w:val="28"/>
        </w:rPr>
        <w:t xml:space="preserve">
      </w:t>
      </w:r>
    </w:p>
    <w:bookmarkEnd w:id="52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236 – қосымша</w:t>
            </w:r>
          </w:p>
        </w:tc>
      </w:tr>
    </w:tbl>
    <w:bookmarkStart w:name="z766" w:id="524"/>
    <w:p>
      <w:pPr>
        <w:spacing w:after="0"/>
        <w:ind w:left="0"/>
        <w:jc w:val="left"/>
      </w:pPr>
      <w:r>
        <w:rPr>
          <w:rFonts w:ascii="Times New Roman"/>
          <w:b/>
          <w:i w:val="false"/>
          <w:color w:val="000000"/>
        </w:rPr>
        <w:t xml:space="preserve"> Бұқар жырау ауданы Ростов ауылдық округінің Ростовка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24"/>
    <w:bookmarkStart w:name="z767" w:id="525"/>
    <w:p>
      <w:pPr>
        <w:spacing w:after="0"/>
        <w:ind w:left="0"/>
        <w:jc w:val="both"/>
      </w:pPr>
      <w:r>
        <w:rPr>
          <w:rFonts w:ascii="Times New Roman"/>
          <w:b w:val="false"/>
          <w:i w:val="false"/>
          <w:color w:val="000000"/>
          <w:sz w:val="28"/>
        </w:rPr>
        <w:t xml:space="preserve">
      </w:t>
      </w:r>
    </w:p>
    <w:bookmarkEnd w:id="52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237 – қосымша</w:t>
            </w:r>
          </w:p>
        </w:tc>
      </w:tr>
    </w:tbl>
    <w:bookmarkStart w:name="z769" w:id="526"/>
    <w:p>
      <w:pPr>
        <w:spacing w:after="0"/>
        <w:ind w:left="0"/>
        <w:jc w:val="left"/>
      </w:pPr>
      <w:r>
        <w:rPr>
          <w:rFonts w:ascii="Times New Roman"/>
          <w:b/>
          <w:i w:val="false"/>
          <w:color w:val="000000"/>
        </w:rPr>
        <w:t xml:space="preserve"> Бұқар жырау ауданы Ростов ауылдық округінің Ростовка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26"/>
    <w:bookmarkStart w:name="z770" w:id="527"/>
    <w:p>
      <w:pPr>
        <w:spacing w:after="0"/>
        <w:ind w:left="0"/>
        <w:jc w:val="both"/>
      </w:pPr>
      <w:r>
        <w:rPr>
          <w:rFonts w:ascii="Times New Roman"/>
          <w:b w:val="false"/>
          <w:i w:val="false"/>
          <w:color w:val="000000"/>
          <w:sz w:val="28"/>
        </w:rPr>
        <w:t xml:space="preserve">
      </w:t>
      </w:r>
    </w:p>
    <w:bookmarkEnd w:id="52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238 – қосымша</w:t>
            </w:r>
          </w:p>
        </w:tc>
      </w:tr>
    </w:tbl>
    <w:bookmarkStart w:name="z772" w:id="528"/>
    <w:p>
      <w:pPr>
        <w:spacing w:after="0"/>
        <w:ind w:left="0"/>
        <w:jc w:val="left"/>
      </w:pPr>
      <w:r>
        <w:rPr>
          <w:rFonts w:ascii="Times New Roman"/>
          <w:b/>
          <w:i w:val="false"/>
          <w:color w:val="000000"/>
        </w:rPr>
        <w:t xml:space="preserve"> Бұқар жырау ауданы Ростов ауылдық округінің Ростовка ауылының жайылым пайдаланушылардың су көздеріне қол жеткізу схемасы</w:t>
      </w:r>
    </w:p>
    <w:bookmarkEnd w:id="528"/>
    <w:bookmarkStart w:name="z773" w:id="529"/>
    <w:p>
      <w:pPr>
        <w:spacing w:after="0"/>
        <w:ind w:left="0"/>
        <w:jc w:val="both"/>
      </w:pPr>
      <w:r>
        <w:rPr>
          <w:rFonts w:ascii="Times New Roman"/>
          <w:b w:val="false"/>
          <w:i w:val="false"/>
          <w:color w:val="000000"/>
          <w:sz w:val="28"/>
        </w:rPr>
        <w:t xml:space="preserve">
      </w:t>
      </w:r>
    </w:p>
    <w:bookmarkEnd w:id="52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239 – қосымша</w:t>
            </w:r>
          </w:p>
        </w:tc>
      </w:tr>
    </w:tbl>
    <w:bookmarkStart w:name="z775" w:id="530"/>
    <w:p>
      <w:pPr>
        <w:spacing w:after="0"/>
        <w:ind w:left="0"/>
        <w:jc w:val="left"/>
      </w:pPr>
      <w:r>
        <w:rPr>
          <w:rFonts w:ascii="Times New Roman"/>
          <w:b/>
          <w:i w:val="false"/>
          <w:color w:val="000000"/>
        </w:rPr>
        <w:t xml:space="preserve"> Бұқар жырау ауданы Ростов ауылдық округінің Ростовка ауылының шаруашылығы жануарларының мал басын шалғайдағы жайылымдарда орналастыру (отарлы жер учаскесі 1099га)</w:t>
      </w:r>
    </w:p>
    <w:bookmarkEnd w:id="530"/>
    <w:bookmarkStart w:name="z776" w:id="531"/>
    <w:p>
      <w:pPr>
        <w:spacing w:after="0"/>
        <w:ind w:left="0"/>
        <w:jc w:val="both"/>
      </w:pPr>
      <w:r>
        <w:rPr>
          <w:rFonts w:ascii="Times New Roman"/>
          <w:b w:val="false"/>
          <w:i w:val="false"/>
          <w:color w:val="000000"/>
          <w:sz w:val="28"/>
        </w:rPr>
        <w:t xml:space="preserve">
      </w:t>
      </w:r>
    </w:p>
    <w:bookmarkEnd w:id="53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240 – қосымша</w:t>
            </w:r>
          </w:p>
        </w:tc>
      </w:tr>
    </w:tbl>
    <w:bookmarkStart w:name="z778" w:id="532"/>
    <w:p>
      <w:pPr>
        <w:spacing w:after="0"/>
        <w:ind w:left="0"/>
        <w:jc w:val="left"/>
      </w:pPr>
      <w:r>
        <w:rPr>
          <w:rFonts w:ascii="Times New Roman"/>
          <w:b/>
          <w:i w:val="false"/>
          <w:color w:val="000000"/>
        </w:rPr>
        <w:t xml:space="preserve"> Бұқар жырау ауданы Ростов ауылдық округінің Ростовка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схемасы (отарлы жер учаскесі 1099га)</w:t>
      </w:r>
    </w:p>
    <w:bookmarkEnd w:id="532"/>
    <w:bookmarkStart w:name="z779" w:id="533"/>
    <w:p>
      <w:pPr>
        <w:spacing w:after="0"/>
        <w:ind w:left="0"/>
        <w:jc w:val="both"/>
      </w:pPr>
      <w:r>
        <w:rPr>
          <w:rFonts w:ascii="Times New Roman"/>
          <w:b w:val="false"/>
          <w:i w:val="false"/>
          <w:color w:val="000000"/>
          <w:sz w:val="28"/>
        </w:rPr>
        <w:t xml:space="preserve">
      </w:t>
      </w:r>
    </w:p>
    <w:bookmarkEnd w:id="53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241 – қосымша</w:t>
            </w:r>
          </w:p>
        </w:tc>
      </w:tr>
    </w:tbl>
    <w:bookmarkStart w:name="z781" w:id="534"/>
    <w:p>
      <w:pPr>
        <w:spacing w:after="0"/>
        <w:ind w:left="0"/>
        <w:jc w:val="left"/>
      </w:pPr>
      <w:r>
        <w:rPr>
          <w:rFonts w:ascii="Times New Roman"/>
          <w:b/>
          <w:i w:val="false"/>
          <w:color w:val="000000"/>
        </w:rPr>
        <w:t xml:space="preserve"> Бұқар жырау ауданы Ростов ауылдық округінің Ростовка ауылының жайылым пайдаланушылардың су көздеріне қол жеткізу схемасы (отарлы жер учаскесі 1099га)</w:t>
      </w:r>
    </w:p>
    <w:bookmarkEnd w:id="534"/>
    <w:bookmarkStart w:name="z782" w:id="535"/>
    <w:p>
      <w:pPr>
        <w:spacing w:after="0"/>
        <w:ind w:left="0"/>
        <w:jc w:val="both"/>
      </w:pPr>
      <w:r>
        <w:rPr>
          <w:rFonts w:ascii="Times New Roman"/>
          <w:b w:val="false"/>
          <w:i w:val="false"/>
          <w:color w:val="000000"/>
          <w:sz w:val="28"/>
        </w:rPr>
        <w:t xml:space="preserve">
      </w:t>
      </w:r>
    </w:p>
    <w:bookmarkEnd w:id="53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242 – қосымша</w:t>
            </w:r>
          </w:p>
        </w:tc>
      </w:tr>
    </w:tbl>
    <w:bookmarkStart w:name="z784" w:id="536"/>
    <w:p>
      <w:pPr>
        <w:spacing w:after="0"/>
        <w:ind w:left="0"/>
        <w:jc w:val="left"/>
      </w:pPr>
      <w:r>
        <w:rPr>
          <w:rFonts w:ascii="Times New Roman"/>
          <w:b/>
          <w:i w:val="false"/>
          <w:color w:val="000000"/>
        </w:rPr>
        <w:t xml:space="preserve"> Бұқар жырау ауданы Ростов ауылдық округінің Красная Нива ауылының аумағындағы жайылымдардың орналасу схемасы</w:t>
      </w:r>
    </w:p>
    <w:bookmarkEnd w:id="536"/>
    <w:bookmarkStart w:name="z785" w:id="537"/>
    <w:p>
      <w:pPr>
        <w:spacing w:after="0"/>
        <w:ind w:left="0"/>
        <w:jc w:val="both"/>
      </w:pPr>
      <w:r>
        <w:rPr>
          <w:rFonts w:ascii="Times New Roman"/>
          <w:b w:val="false"/>
          <w:i w:val="false"/>
          <w:color w:val="000000"/>
          <w:sz w:val="28"/>
        </w:rPr>
        <w:t xml:space="preserve">
      </w:t>
      </w:r>
    </w:p>
    <w:bookmarkEnd w:id="537"/>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243 – қосымша</w:t>
            </w:r>
          </w:p>
        </w:tc>
      </w:tr>
    </w:tbl>
    <w:bookmarkStart w:name="z787" w:id="538"/>
    <w:p>
      <w:pPr>
        <w:spacing w:after="0"/>
        <w:ind w:left="0"/>
        <w:jc w:val="left"/>
      </w:pPr>
      <w:r>
        <w:rPr>
          <w:rFonts w:ascii="Times New Roman"/>
          <w:b/>
          <w:i w:val="false"/>
          <w:color w:val="000000"/>
        </w:rPr>
        <w:t xml:space="preserve"> Бұқар жырау ауданы Ростов ауылдық округінің Красная Нива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38"/>
    <w:bookmarkStart w:name="z788" w:id="539"/>
    <w:p>
      <w:pPr>
        <w:spacing w:after="0"/>
        <w:ind w:left="0"/>
        <w:jc w:val="both"/>
      </w:pPr>
      <w:r>
        <w:rPr>
          <w:rFonts w:ascii="Times New Roman"/>
          <w:b w:val="false"/>
          <w:i w:val="false"/>
          <w:color w:val="000000"/>
          <w:sz w:val="28"/>
        </w:rPr>
        <w:t xml:space="preserve">
      </w:t>
      </w:r>
    </w:p>
    <w:bookmarkEnd w:id="539"/>
    <w:p>
      <w:pPr>
        <w:spacing w:after="0"/>
        <w:ind w:left="0"/>
        <w:jc w:val="both"/>
      </w:pPr>
      <w:r>
        <w:drawing>
          <wp:inline distT="0" distB="0" distL="0" distR="0">
            <wp:extent cx="78105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244 – қосымша</w:t>
            </w:r>
          </w:p>
        </w:tc>
      </w:tr>
    </w:tbl>
    <w:bookmarkStart w:name="z790" w:id="540"/>
    <w:p>
      <w:pPr>
        <w:spacing w:after="0"/>
        <w:ind w:left="0"/>
        <w:jc w:val="left"/>
      </w:pPr>
      <w:r>
        <w:rPr>
          <w:rFonts w:ascii="Times New Roman"/>
          <w:b/>
          <w:i w:val="false"/>
          <w:color w:val="000000"/>
        </w:rPr>
        <w:t xml:space="preserve"> Бұқар жырау ауданы Ростов ауылдық округінің Красная Нива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40"/>
    <w:bookmarkStart w:name="z791" w:id="541"/>
    <w:p>
      <w:pPr>
        <w:spacing w:after="0"/>
        <w:ind w:left="0"/>
        <w:jc w:val="both"/>
      </w:pPr>
      <w:r>
        <w:rPr>
          <w:rFonts w:ascii="Times New Roman"/>
          <w:b w:val="false"/>
          <w:i w:val="false"/>
          <w:color w:val="000000"/>
          <w:sz w:val="28"/>
        </w:rPr>
        <w:t xml:space="preserve">
      </w:t>
      </w:r>
    </w:p>
    <w:bookmarkEnd w:id="541"/>
    <w:p>
      <w:pPr>
        <w:spacing w:after="0"/>
        <w:ind w:left="0"/>
        <w:jc w:val="both"/>
      </w:pPr>
      <w:r>
        <w:drawing>
          <wp:inline distT="0" distB="0" distL="0" distR="0">
            <wp:extent cx="7810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245 – қосымша</w:t>
            </w:r>
          </w:p>
        </w:tc>
      </w:tr>
    </w:tbl>
    <w:bookmarkStart w:name="z793" w:id="542"/>
    <w:p>
      <w:pPr>
        <w:spacing w:after="0"/>
        <w:ind w:left="0"/>
        <w:jc w:val="left"/>
      </w:pPr>
      <w:r>
        <w:rPr>
          <w:rFonts w:ascii="Times New Roman"/>
          <w:b/>
          <w:i w:val="false"/>
          <w:color w:val="000000"/>
        </w:rPr>
        <w:t xml:space="preserve"> Бұқар жырау ауданы Ростов ауылдық округінің Красная Нива ауылының жайылым пайдаланушылардың су көздеріне қол жеткізу схемасы</w:t>
      </w:r>
    </w:p>
    <w:bookmarkEnd w:id="542"/>
    <w:bookmarkStart w:name="z794" w:id="543"/>
    <w:p>
      <w:pPr>
        <w:spacing w:after="0"/>
        <w:ind w:left="0"/>
        <w:jc w:val="both"/>
      </w:pPr>
      <w:r>
        <w:rPr>
          <w:rFonts w:ascii="Times New Roman"/>
          <w:b w:val="false"/>
          <w:i w:val="false"/>
          <w:color w:val="000000"/>
          <w:sz w:val="28"/>
        </w:rPr>
        <w:t xml:space="preserve">
      </w:t>
      </w:r>
    </w:p>
    <w:bookmarkEnd w:id="543"/>
    <w:p>
      <w:pPr>
        <w:spacing w:after="0"/>
        <w:ind w:left="0"/>
        <w:jc w:val="both"/>
      </w:pPr>
      <w:r>
        <w:drawing>
          <wp:inline distT="0" distB="0" distL="0" distR="0">
            <wp:extent cx="7810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246 – қосымша</w:t>
            </w:r>
          </w:p>
        </w:tc>
      </w:tr>
    </w:tbl>
    <w:bookmarkStart w:name="z796" w:id="544"/>
    <w:p>
      <w:pPr>
        <w:spacing w:after="0"/>
        <w:ind w:left="0"/>
        <w:jc w:val="left"/>
      </w:pPr>
      <w:r>
        <w:rPr>
          <w:rFonts w:ascii="Times New Roman"/>
          <w:b/>
          <w:i w:val="false"/>
          <w:color w:val="000000"/>
        </w:rPr>
        <w:t xml:space="preserve"> Бұқар жырау ауданы Ростов ауылдық округінің Қызылжар ауылының аумағындағы жайылымдардың орналасу схемасы</w:t>
      </w:r>
    </w:p>
    <w:bookmarkEnd w:id="544"/>
    <w:bookmarkStart w:name="z797" w:id="545"/>
    <w:p>
      <w:pPr>
        <w:spacing w:after="0"/>
        <w:ind w:left="0"/>
        <w:jc w:val="both"/>
      </w:pPr>
      <w:r>
        <w:rPr>
          <w:rFonts w:ascii="Times New Roman"/>
          <w:b w:val="false"/>
          <w:i w:val="false"/>
          <w:color w:val="000000"/>
          <w:sz w:val="28"/>
        </w:rPr>
        <w:t xml:space="preserve">
      </w:t>
      </w:r>
    </w:p>
    <w:bookmarkEnd w:id="545"/>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247 – қосымша</w:t>
            </w:r>
          </w:p>
        </w:tc>
      </w:tr>
    </w:tbl>
    <w:bookmarkStart w:name="z799" w:id="546"/>
    <w:p>
      <w:pPr>
        <w:spacing w:after="0"/>
        <w:ind w:left="0"/>
        <w:jc w:val="left"/>
      </w:pPr>
      <w:r>
        <w:rPr>
          <w:rFonts w:ascii="Times New Roman"/>
          <w:b/>
          <w:i w:val="false"/>
          <w:color w:val="000000"/>
        </w:rPr>
        <w:t xml:space="preserve"> Бұқар жырау ауданы Ростов ауылдық округінің Қызылжар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46"/>
    <w:bookmarkStart w:name="z800" w:id="547"/>
    <w:p>
      <w:pPr>
        <w:spacing w:after="0"/>
        <w:ind w:left="0"/>
        <w:jc w:val="both"/>
      </w:pPr>
      <w:r>
        <w:rPr>
          <w:rFonts w:ascii="Times New Roman"/>
          <w:b w:val="false"/>
          <w:i w:val="false"/>
          <w:color w:val="000000"/>
          <w:sz w:val="28"/>
        </w:rPr>
        <w:t xml:space="preserve">
      </w:t>
      </w:r>
    </w:p>
    <w:bookmarkEnd w:id="54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248 – қосымша</w:t>
            </w:r>
          </w:p>
        </w:tc>
      </w:tr>
    </w:tbl>
    <w:bookmarkStart w:name="z802" w:id="548"/>
    <w:p>
      <w:pPr>
        <w:spacing w:after="0"/>
        <w:ind w:left="0"/>
        <w:jc w:val="left"/>
      </w:pPr>
      <w:r>
        <w:rPr>
          <w:rFonts w:ascii="Times New Roman"/>
          <w:b/>
          <w:i w:val="false"/>
          <w:color w:val="000000"/>
        </w:rPr>
        <w:t xml:space="preserve"> Бұқар жырау ауданы Ростов ауылдық округінің Қызылжар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48"/>
    <w:bookmarkStart w:name="z803" w:id="549"/>
    <w:p>
      <w:pPr>
        <w:spacing w:after="0"/>
        <w:ind w:left="0"/>
        <w:jc w:val="both"/>
      </w:pPr>
      <w:r>
        <w:rPr>
          <w:rFonts w:ascii="Times New Roman"/>
          <w:b w:val="false"/>
          <w:i w:val="false"/>
          <w:color w:val="000000"/>
          <w:sz w:val="28"/>
        </w:rPr>
        <w:t xml:space="preserve">
      </w:t>
      </w:r>
    </w:p>
    <w:bookmarkEnd w:id="54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249 – қосымша</w:t>
            </w:r>
          </w:p>
        </w:tc>
      </w:tr>
    </w:tbl>
    <w:bookmarkStart w:name="z805" w:id="550"/>
    <w:p>
      <w:pPr>
        <w:spacing w:after="0"/>
        <w:ind w:left="0"/>
        <w:jc w:val="left"/>
      </w:pPr>
      <w:r>
        <w:rPr>
          <w:rFonts w:ascii="Times New Roman"/>
          <w:b/>
          <w:i w:val="false"/>
          <w:color w:val="000000"/>
        </w:rPr>
        <w:t xml:space="preserve"> Бұқар жырау ауданы Ростов ауылдық округінің Қызылжар ауылының жайылым пайдаланушылардың су көздеріне қол жеткізу схемасы</w:t>
      </w:r>
    </w:p>
    <w:bookmarkEnd w:id="550"/>
    <w:bookmarkStart w:name="z806" w:id="551"/>
    <w:p>
      <w:pPr>
        <w:spacing w:after="0"/>
        <w:ind w:left="0"/>
        <w:jc w:val="both"/>
      </w:pPr>
      <w:r>
        <w:rPr>
          <w:rFonts w:ascii="Times New Roman"/>
          <w:b w:val="false"/>
          <w:i w:val="false"/>
          <w:color w:val="000000"/>
          <w:sz w:val="28"/>
        </w:rPr>
        <w:t xml:space="preserve">
      </w:t>
      </w:r>
    </w:p>
    <w:bookmarkEnd w:id="55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250 – қосымша</w:t>
            </w:r>
          </w:p>
        </w:tc>
      </w:tr>
    </w:tbl>
    <w:bookmarkStart w:name="z808" w:id="552"/>
    <w:p>
      <w:pPr>
        <w:spacing w:after="0"/>
        <w:ind w:left="0"/>
        <w:jc w:val="left"/>
      </w:pPr>
      <w:r>
        <w:rPr>
          <w:rFonts w:ascii="Times New Roman"/>
          <w:b/>
          <w:i w:val="false"/>
          <w:color w:val="000000"/>
        </w:rPr>
        <w:t xml:space="preserve"> Бұқар жырау ауданы Ростов ауылдық округінің Қызылжар ауылының шаруашылығы жануарларының мал басын шалғайдағы жайылымдарда орналастыру (отарлы жер учаскесі 307га)</w:t>
      </w:r>
    </w:p>
    <w:bookmarkEnd w:id="552"/>
    <w:bookmarkStart w:name="z809" w:id="553"/>
    <w:p>
      <w:pPr>
        <w:spacing w:after="0"/>
        <w:ind w:left="0"/>
        <w:jc w:val="both"/>
      </w:pPr>
      <w:r>
        <w:rPr>
          <w:rFonts w:ascii="Times New Roman"/>
          <w:b w:val="false"/>
          <w:i w:val="false"/>
          <w:color w:val="000000"/>
          <w:sz w:val="28"/>
        </w:rPr>
        <w:t xml:space="preserve">
      </w:t>
      </w:r>
    </w:p>
    <w:bookmarkEnd w:id="55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251 – қосымша</w:t>
            </w:r>
          </w:p>
        </w:tc>
      </w:tr>
    </w:tbl>
    <w:bookmarkStart w:name="z811" w:id="554"/>
    <w:p>
      <w:pPr>
        <w:spacing w:after="0"/>
        <w:ind w:left="0"/>
        <w:jc w:val="left"/>
      </w:pPr>
      <w:r>
        <w:rPr>
          <w:rFonts w:ascii="Times New Roman"/>
          <w:b/>
          <w:i w:val="false"/>
          <w:color w:val="000000"/>
        </w:rPr>
        <w:t xml:space="preserve"> Бұқар жырау ауданы Ростов ауылдық округінің Қызылжар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(отарлы жер учаскесі 307га)</w:t>
      </w:r>
    </w:p>
    <w:bookmarkEnd w:id="554"/>
    <w:bookmarkStart w:name="z812" w:id="555"/>
    <w:p>
      <w:pPr>
        <w:spacing w:after="0"/>
        <w:ind w:left="0"/>
        <w:jc w:val="both"/>
      </w:pPr>
      <w:r>
        <w:rPr>
          <w:rFonts w:ascii="Times New Roman"/>
          <w:b w:val="false"/>
          <w:i w:val="false"/>
          <w:color w:val="000000"/>
          <w:sz w:val="28"/>
        </w:rPr>
        <w:t xml:space="preserve">
      </w:t>
      </w:r>
    </w:p>
    <w:bookmarkEnd w:id="55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252 – қосымша</w:t>
            </w:r>
          </w:p>
        </w:tc>
      </w:tr>
    </w:tbl>
    <w:bookmarkStart w:name="z814" w:id="556"/>
    <w:p>
      <w:pPr>
        <w:spacing w:after="0"/>
        <w:ind w:left="0"/>
        <w:jc w:val="left"/>
      </w:pPr>
      <w:r>
        <w:rPr>
          <w:rFonts w:ascii="Times New Roman"/>
          <w:b/>
          <w:i w:val="false"/>
          <w:color w:val="000000"/>
        </w:rPr>
        <w:t xml:space="preserve"> Бұқар жырау ауданы Ростов ауылдық округінің Қызылжар ауылының жайылым пайдаланушылардың су көздеріне қол жеткізу схемасы (отарлы жер учаскесі 307га)</w:t>
      </w:r>
    </w:p>
    <w:bookmarkEnd w:id="556"/>
    <w:bookmarkStart w:name="z815" w:id="557"/>
    <w:p>
      <w:pPr>
        <w:spacing w:after="0"/>
        <w:ind w:left="0"/>
        <w:jc w:val="both"/>
      </w:pPr>
      <w:r>
        <w:rPr>
          <w:rFonts w:ascii="Times New Roman"/>
          <w:b w:val="false"/>
          <w:i w:val="false"/>
          <w:color w:val="000000"/>
          <w:sz w:val="28"/>
        </w:rPr>
        <w:t xml:space="preserve">
      </w:t>
      </w:r>
    </w:p>
    <w:bookmarkEnd w:id="55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253 – қосымша</w:t>
            </w:r>
          </w:p>
        </w:tc>
      </w:tr>
    </w:tbl>
    <w:bookmarkStart w:name="z817" w:id="558"/>
    <w:p>
      <w:pPr>
        <w:spacing w:after="0"/>
        <w:ind w:left="0"/>
        <w:jc w:val="left"/>
      </w:pPr>
      <w:r>
        <w:rPr>
          <w:rFonts w:ascii="Times New Roman"/>
          <w:b/>
          <w:i w:val="false"/>
          <w:color w:val="000000"/>
        </w:rPr>
        <w:t xml:space="preserve"> Бұқар жырау ауданы Ростов ауылдық округінің Қызылжар ауылының шаруашылығы жануарларының мал басын шалғайдағы жайылымдарда орналастыру (отарлы жер учаскесі 1548га)</w:t>
      </w:r>
    </w:p>
    <w:bookmarkEnd w:id="558"/>
    <w:bookmarkStart w:name="z818" w:id="559"/>
    <w:p>
      <w:pPr>
        <w:spacing w:after="0"/>
        <w:ind w:left="0"/>
        <w:jc w:val="both"/>
      </w:pPr>
      <w:r>
        <w:rPr>
          <w:rFonts w:ascii="Times New Roman"/>
          <w:b w:val="false"/>
          <w:i w:val="false"/>
          <w:color w:val="000000"/>
          <w:sz w:val="28"/>
        </w:rPr>
        <w:t xml:space="preserve">
      </w:t>
      </w:r>
    </w:p>
    <w:bookmarkEnd w:id="55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254 – қосымша</w:t>
            </w:r>
          </w:p>
        </w:tc>
      </w:tr>
    </w:tbl>
    <w:bookmarkStart w:name="z820" w:id="560"/>
    <w:p>
      <w:pPr>
        <w:spacing w:after="0"/>
        <w:ind w:left="0"/>
        <w:jc w:val="left"/>
      </w:pPr>
      <w:r>
        <w:rPr>
          <w:rFonts w:ascii="Times New Roman"/>
          <w:b/>
          <w:i w:val="false"/>
          <w:color w:val="000000"/>
        </w:rPr>
        <w:t xml:space="preserve"> Бұқар жырау ауданы Ростов ауылдық округінің Қызылжар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(отарлы жер учаскесі 1548га)</w:t>
      </w:r>
    </w:p>
    <w:bookmarkEnd w:id="560"/>
    <w:bookmarkStart w:name="z821" w:id="561"/>
    <w:p>
      <w:pPr>
        <w:spacing w:after="0"/>
        <w:ind w:left="0"/>
        <w:jc w:val="both"/>
      </w:pPr>
      <w:r>
        <w:rPr>
          <w:rFonts w:ascii="Times New Roman"/>
          <w:b w:val="false"/>
          <w:i w:val="false"/>
          <w:color w:val="000000"/>
          <w:sz w:val="28"/>
        </w:rPr>
        <w:t xml:space="preserve">
      </w:t>
      </w:r>
    </w:p>
    <w:bookmarkEnd w:id="56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255 – қосымша</w:t>
            </w:r>
          </w:p>
        </w:tc>
      </w:tr>
    </w:tbl>
    <w:bookmarkStart w:name="z823" w:id="562"/>
    <w:p>
      <w:pPr>
        <w:spacing w:after="0"/>
        <w:ind w:left="0"/>
        <w:jc w:val="left"/>
      </w:pPr>
      <w:r>
        <w:rPr>
          <w:rFonts w:ascii="Times New Roman"/>
          <w:b/>
          <w:i w:val="false"/>
          <w:color w:val="000000"/>
        </w:rPr>
        <w:t xml:space="preserve"> Бұқар жырау ауданы Ростов ауылдық округінің Қызылжар ауылының жайылым пайдаланушылардың су көздеріне қол жеткізу схемасы (отарлы жер учаскесі 1548га)</w:t>
      </w:r>
    </w:p>
    <w:bookmarkEnd w:id="562"/>
    <w:bookmarkStart w:name="z824" w:id="563"/>
    <w:p>
      <w:pPr>
        <w:spacing w:after="0"/>
        <w:ind w:left="0"/>
        <w:jc w:val="both"/>
      </w:pPr>
      <w:r>
        <w:rPr>
          <w:rFonts w:ascii="Times New Roman"/>
          <w:b w:val="false"/>
          <w:i w:val="false"/>
          <w:color w:val="000000"/>
          <w:sz w:val="28"/>
        </w:rPr>
        <w:t xml:space="preserve">
      </w:t>
      </w:r>
    </w:p>
    <w:bookmarkEnd w:id="56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256 – қосымша</w:t>
            </w:r>
          </w:p>
        </w:tc>
      </w:tr>
    </w:tbl>
    <w:bookmarkStart w:name="z826" w:id="564"/>
    <w:p>
      <w:pPr>
        <w:spacing w:after="0"/>
        <w:ind w:left="0"/>
        <w:jc w:val="left"/>
      </w:pPr>
      <w:r>
        <w:rPr>
          <w:rFonts w:ascii="Times New Roman"/>
          <w:b/>
          <w:i w:val="false"/>
          <w:color w:val="000000"/>
        </w:rPr>
        <w:t xml:space="preserve"> Бұқар жырау ауданы Самарқанд ауылдық округінің Самарқанд ауылының аумағындағы жайылымдардың орналасу схемасы</w:t>
      </w:r>
    </w:p>
    <w:bookmarkEnd w:id="564"/>
    <w:bookmarkStart w:name="z827" w:id="565"/>
    <w:p>
      <w:pPr>
        <w:spacing w:after="0"/>
        <w:ind w:left="0"/>
        <w:jc w:val="both"/>
      </w:pPr>
      <w:r>
        <w:rPr>
          <w:rFonts w:ascii="Times New Roman"/>
          <w:b w:val="false"/>
          <w:i w:val="false"/>
          <w:color w:val="000000"/>
          <w:sz w:val="28"/>
        </w:rPr>
        <w:t xml:space="preserve">
      </w:t>
      </w:r>
    </w:p>
    <w:bookmarkEnd w:id="56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257 – қосымша</w:t>
            </w:r>
          </w:p>
        </w:tc>
      </w:tr>
    </w:tbl>
    <w:bookmarkStart w:name="z829" w:id="566"/>
    <w:p>
      <w:pPr>
        <w:spacing w:after="0"/>
        <w:ind w:left="0"/>
        <w:jc w:val="left"/>
      </w:pPr>
      <w:r>
        <w:rPr>
          <w:rFonts w:ascii="Times New Roman"/>
          <w:b/>
          <w:i w:val="false"/>
          <w:color w:val="000000"/>
        </w:rPr>
        <w:t xml:space="preserve"> Бұқар жырау ауданы Самарқанд ауылдық округінің Самарқанд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66"/>
    <w:bookmarkStart w:name="z830" w:id="567"/>
    <w:p>
      <w:pPr>
        <w:spacing w:after="0"/>
        <w:ind w:left="0"/>
        <w:jc w:val="both"/>
      </w:pPr>
      <w:r>
        <w:rPr>
          <w:rFonts w:ascii="Times New Roman"/>
          <w:b w:val="false"/>
          <w:i w:val="false"/>
          <w:color w:val="000000"/>
          <w:sz w:val="28"/>
        </w:rPr>
        <w:t xml:space="preserve">
      </w:t>
      </w:r>
    </w:p>
    <w:bookmarkEnd w:id="56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258 – қосымша</w:t>
            </w:r>
          </w:p>
        </w:tc>
      </w:tr>
    </w:tbl>
    <w:bookmarkStart w:name="z832" w:id="568"/>
    <w:p>
      <w:pPr>
        <w:spacing w:after="0"/>
        <w:ind w:left="0"/>
        <w:jc w:val="left"/>
      </w:pPr>
      <w:r>
        <w:rPr>
          <w:rFonts w:ascii="Times New Roman"/>
          <w:b/>
          <w:i w:val="false"/>
          <w:color w:val="000000"/>
        </w:rPr>
        <w:t xml:space="preserve"> Бұқар жырау ауданы Самарқанд ауылдық округінің Самарқанд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68"/>
    <w:bookmarkStart w:name="z833" w:id="569"/>
    <w:p>
      <w:pPr>
        <w:spacing w:after="0"/>
        <w:ind w:left="0"/>
        <w:jc w:val="both"/>
      </w:pPr>
      <w:r>
        <w:rPr>
          <w:rFonts w:ascii="Times New Roman"/>
          <w:b w:val="false"/>
          <w:i w:val="false"/>
          <w:color w:val="000000"/>
          <w:sz w:val="28"/>
        </w:rPr>
        <w:t xml:space="preserve">
      </w:t>
      </w:r>
    </w:p>
    <w:bookmarkEnd w:id="56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259 – қосымша</w:t>
            </w:r>
          </w:p>
        </w:tc>
      </w:tr>
    </w:tbl>
    <w:bookmarkStart w:name="z835" w:id="570"/>
    <w:p>
      <w:pPr>
        <w:spacing w:after="0"/>
        <w:ind w:left="0"/>
        <w:jc w:val="left"/>
      </w:pPr>
      <w:r>
        <w:rPr>
          <w:rFonts w:ascii="Times New Roman"/>
          <w:b/>
          <w:i w:val="false"/>
          <w:color w:val="000000"/>
        </w:rPr>
        <w:t xml:space="preserve"> Бұқар жырау ауданы Самарқанд ауылдық округінің Самарқанд ауылының жайылым пайдаланушылардың су көздеріне қол жеткізу схемасы</w:t>
      </w:r>
    </w:p>
    <w:bookmarkEnd w:id="570"/>
    <w:bookmarkStart w:name="z836" w:id="571"/>
    <w:p>
      <w:pPr>
        <w:spacing w:after="0"/>
        <w:ind w:left="0"/>
        <w:jc w:val="both"/>
      </w:pPr>
      <w:r>
        <w:rPr>
          <w:rFonts w:ascii="Times New Roman"/>
          <w:b w:val="false"/>
          <w:i w:val="false"/>
          <w:color w:val="000000"/>
          <w:sz w:val="28"/>
        </w:rPr>
        <w:t xml:space="preserve">
      </w:t>
      </w:r>
    </w:p>
    <w:bookmarkEnd w:id="57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260 – қосымша</w:t>
            </w:r>
          </w:p>
        </w:tc>
      </w:tr>
    </w:tbl>
    <w:bookmarkStart w:name="z838" w:id="572"/>
    <w:p>
      <w:pPr>
        <w:spacing w:after="0"/>
        <w:ind w:left="0"/>
        <w:jc w:val="left"/>
      </w:pPr>
      <w:r>
        <w:rPr>
          <w:rFonts w:ascii="Times New Roman"/>
          <w:b/>
          <w:i w:val="false"/>
          <w:color w:val="000000"/>
        </w:rPr>
        <w:t xml:space="preserve"> Бұқар жырау ауданы Самарқанд ауылдық округінің Чкалово ауылының аумағындағы жайылымдардың орналасу схемасы</w:t>
      </w:r>
    </w:p>
    <w:bookmarkEnd w:id="572"/>
    <w:bookmarkStart w:name="z839" w:id="573"/>
    <w:p>
      <w:pPr>
        <w:spacing w:after="0"/>
        <w:ind w:left="0"/>
        <w:jc w:val="both"/>
      </w:pPr>
      <w:r>
        <w:rPr>
          <w:rFonts w:ascii="Times New Roman"/>
          <w:b w:val="false"/>
          <w:i w:val="false"/>
          <w:color w:val="000000"/>
          <w:sz w:val="28"/>
        </w:rPr>
        <w:t xml:space="preserve">
      </w:t>
      </w:r>
    </w:p>
    <w:bookmarkEnd w:id="57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261 – қосымша</w:t>
            </w:r>
          </w:p>
        </w:tc>
      </w:tr>
    </w:tbl>
    <w:bookmarkStart w:name="z841" w:id="574"/>
    <w:p>
      <w:pPr>
        <w:spacing w:after="0"/>
        <w:ind w:left="0"/>
        <w:jc w:val="left"/>
      </w:pPr>
      <w:r>
        <w:rPr>
          <w:rFonts w:ascii="Times New Roman"/>
          <w:b/>
          <w:i w:val="false"/>
          <w:color w:val="000000"/>
        </w:rPr>
        <w:t xml:space="preserve"> Бұқар жырау ауданы Самарқанд ауылдық округінің Чкалово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74"/>
    <w:bookmarkStart w:name="z842" w:id="575"/>
    <w:p>
      <w:pPr>
        <w:spacing w:after="0"/>
        <w:ind w:left="0"/>
        <w:jc w:val="both"/>
      </w:pPr>
      <w:r>
        <w:rPr>
          <w:rFonts w:ascii="Times New Roman"/>
          <w:b w:val="false"/>
          <w:i w:val="false"/>
          <w:color w:val="000000"/>
          <w:sz w:val="28"/>
        </w:rPr>
        <w:t xml:space="preserve">
      </w:t>
      </w:r>
    </w:p>
    <w:bookmarkEnd w:id="57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262 – қосымша</w:t>
            </w:r>
          </w:p>
        </w:tc>
      </w:tr>
    </w:tbl>
    <w:bookmarkStart w:name="z844" w:id="576"/>
    <w:p>
      <w:pPr>
        <w:spacing w:after="0"/>
        <w:ind w:left="0"/>
        <w:jc w:val="left"/>
      </w:pPr>
      <w:r>
        <w:rPr>
          <w:rFonts w:ascii="Times New Roman"/>
          <w:b/>
          <w:i w:val="false"/>
          <w:color w:val="000000"/>
        </w:rPr>
        <w:t xml:space="preserve"> Бұқар жырау ауданы Самарқанд ауылдық округінің Чкалово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76"/>
    <w:bookmarkStart w:name="z845" w:id="577"/>
    <w:p>
      <w:pPr>
        <w:spacing w:after="0"/>
        <w:ind w:left="0"/>
        <w:jc w:val="both"/>
      </w:pPr>
      <w:r>
        <w:rPr>
          <w:rFonts w:ascii="Times New Roman"/>
          <w:b w:val="false"/>
          <w:i w:val="false"/>
          <w:color w:val="000000"/>
          <w:sz w:val="28"/>
        </w:rPr>
        <w:t xml:space="preserve">
      </w:t>
      </w:r>
    </w:p>
    <w:bookmarkEnd w:id="57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263 – қосымша</w:t>
            </w:r>
          </w:p>
        </w:tc>
      </w:tr>
    </w:tbl>
    <w:bookmarkStart w:name="z847" w:id="578"/>
    <w:p>
      <w:pPr>
        <w:spacing w:after="0"/>
        <w:ind w:left="0"/>
        <w:jc w:val="left"/>
      </w:pPr>
      <w:r>
        <w:rPr>
          <w:rFonts w:ascii="Times New Roman"/>
          <w:b/>
          <w:i w:val="false"/>
          <w:color w:val="000000"/>
        </w:rPr>
        <w:t xml:space="preserve"> Бұқар жырау ауданы Самарқанд ауылдық округінің Чкалово ауылының жайылым пайдаланушылардың су көздеріне қол жеткізу схемасы</w:t>
      </w:r>
    </w:p>
    <w:bookmarkEnd w:id="578"/>
    <w:bookmarkStart w:name="z848" w:id="579"/>
    <w:p>
      <w:pPr>
        <w:spacing w:after="0"/>
        <w:ind w:left="0"/>
        <w:jc w:val="both"/>
      </w:pPr>
      <w:r>
        <w:rPr>
          <w:rFonts w:ascii="Times New Roman"/>
          <w:b w:val="false"/>
          <w:i w:val="false"/>
          <w:color w:val="000000"/>
          <w:sz w:val="28"/>
        </w:rPr>
        <w:t xml:space="preserve">
      </w:t>
      </w:r>
    </w:p>
    <w:bookmarkEnd w:id="57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264 – қосымша</w:t>
            </w:r>
          </w:p>
        </w:tc>
      </w:tr>
    </w:tbl>
    <w:bookmarkStart w:name="z850" w:id="580"/>
    <w:p>
      <w:pPr>
        <w:spacing w:after="0"/>
        <w:ind w:left="0"/>
        <w:jc w:val="left"/>
      </w:pPr>
      <w:r>
        <w:rPr>
          <w:rFonts w:ascii="Times New Roman"/>
          <w:b/>
          <w:i w:val="false"/>
          <w:color w:val="000000"/>
        </w:rPr>
        <w:t xml:space="preserve"> Бұқар жырау ауданы Самарқанд ауылдық округінің Тегісжол ауылының аумағындағы жайылымдардың орналасу схемасы (алабарлык жер учаскелер 92 га және 136га)</w:t>
      </w:r>
    </w:p>
    <w:bookmarkEnd w:id="580"/>
    <w:bookmarkStart w:name="z851" w:id="581"/>
    <w:p>
      <w:pPr>
        <w:spacing w:after="0"/>
        <w:ind w:left="0"/>
        <w:jc w:val="both"/>
      </w:pPr>
      <w:r>
        <w:rPr>
          <w:rFonts w:ascii="Times New Roman"/>
          <w:b w:val="false"/>
          <w:i w:val="false"/>
          <w:color w:val="000000"/>
          <w:sz w:val="28"/>
        </w:rPr>
        <w:t xml:space="preserve">
      </w:t>
      </w:r>
    </w:p>
    <w:bookmarkEnd w:id="58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265 – қосымша</w:t>
            </w:r>
          </w:p>
        </w:tc>
      </w:tr>
    </w:tbl>
    <w:bookmarkStart w:name="z853" w:id="582"/>
    <w:p>
      <w:pPr>
        <w:spacing w:after="0"/>
        <w:ind w:left="0"/>
        <w:jc w:val="left"/>
      </w:pPr>
      <w:r>
        <w:rPr>
          <w:rFonts w:ascii="Times New Roman"/>
          <w:b/>
          <w:i w:val="false"/>
          <w:color w:val="000000"/>
        </w:rPr>
        <w:t xml:space="preserve"> Бұқар жырау ауданы Самарқанд ауылдық округінің Тегісжол ауылының жайылым пайдаланушыларға жер пайдалануға берілуі мүмкін жайылымдар белгіленген схемасы (алабарлык жер учаскелер 92 га және 136га)</w:t>
      </w:r>
    </w:p>
    <w:bookmarkEnd w:id="582"/>
    <w:bookmarkStart w:name="z854" w:id="583"/>
    <w:p>
      <w:pPr>
        <w:spacing w:after="0"/>
        <w:ind w:left="0"/>
        <w:jc w:val="both"/>
      </w:pPr>
      <w:r>
        <w:rPr>
          <w:rFonts w:ascii="Times New Roman"/>
          <w:b w:val="false"/>
          <w:i w:val="false"/>
          <w:color w:val="000000"/>
          <w:sz w:val="28"/>
        </w:rPr>
        <w:t xml:space="preserve">
      </w:t>
      </w:r>
    </w:p>
    <w:bookmarkEnd w:id="58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266 – қосымша</w:t>
            </w:r>
          </w:p>
        </w:tc>
      </w:tr>
    </w:tbl>
    <w:bookmarkStart w:name="z857" w:id="584"/>
    <w:p>
      <w:pPr>
        <w:spacing w:after="0"/>
        <w:ind w:left="0"/>
        <w:jc w:val="left"/>
      </w:pPr>
      <w:r>
        <w:rPr>
          <w:rFonts w:ascii="Times New Roman"/>
          <w:b/>
          <w:i w:val="false"/>
          <w:color w:val="000000"/>
        </w:rPr>
        <w:t xml:space="preserve"> Бұқар жырау ауданы Самарқанд ауылдық округінің Тегісжол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(алабарлык учаскелер 92,0 га және 136,0га)</w:t>
      </w:r>
    </w:p>
    <w:bookmarkEnd w:id="584"/>
    <w:bookmarkStart w:name="z858" w:id="585"/>
    <w:p>
      <w:pPr>
        <w:spacing w:after="0"/>
        <w:ind w:left="0"/>
        <w:jc w:val="both"/>
      </w:pPr>
      <w:r>
        <w:rPr>
          <w:rFonts w:ascii="Times New Roman"/>
          <w:b w:val="false"/>
          <w:i w:val="false"/>
          <w:color w:val="000000"/>
          <w:sz w:val="28"/>
        </w:rPr>
        <w:t xml:space="preserve">
      </w:t>
      </w:r>
    </w:p>
    <w:bookmarkEnd w:id="58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267 – қосымша</w:t>
            </w:r>
          </w:p>
        </w:tc>
      </w:tr>
    </w:tbl>
    <w:bookmarkStart w:name="z860" w:id="586"/>
    <w:p>
      <w:pPr>
        <w:spacing w:after="0"/>
        <w:ind w:left="0"/>
        <w:jc w:val="left"/>
      </w:pPr>
      <w:r>
        <w:rPr>
          <w:rFonts w:ascii="Times New Roman"/>
          <w:b/>
          <w:i w:val="false"/>
          <w:color w:val="000000"/>
        </w:rPr>
        <w:t xml:space="preserve"> Бұқар жырау ауданы Самарқанд ауылдық округінің Тегісжол ауылының жайылым пайдаланушылардың су көздеріне қол жеткізу схемасы (алабарлык учаскелер 92,0 га және 136,0га)</w:t>
      </w:r>
    </w:p>
    <w:bookmarkEnd w:id="586"/>
    <w:bookmarkStart w:name="z861" w:id="587"/>
    <w:p>
      <w:pPr>
        <w:spacing w:after="0"/>
        <w:ind w:left="0"/>
        <w:jc w:val="both"/>
      </w:pPr>
      <w:r>
        <w:rPr>
          <w:rFonts w:ascii="Times New Roman"/>
          <w:b w:val="false"/>
          <w:i w:val="false"/>
          <w:color w:val="000000"/>
          <w:sz w:val="28"/>
        </w:rPr>
        <w:t xml:space="preserve">
      </w:t>
      </w:r>
    </w:p>
    <w:bookmarkEnd w:id="58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268 – қосымша</w:t>
            </w:r>
          </w:p>
        </w:tc>
      </w:tr>
    </w:tbl>
    <w:bookmarkStart w:name="z863" w:id="588"/>
    <w:p>
      <w:pPr>
        <w:spacing w:after="0"/>
        <w:ind w:left="0"/>
        <w:jc w:val="left"/>
      </w:pPr>
      <w:r>
        <w:rPr>
          <w:rFonts w:ascii="Times New Roman"/>
          <w:b/>
          <w:i w:val="false"/>
          <w:color w:val="000000"/>
        </w:rPr>
        <w:t xml:space="preserve"> Бұқар жырау ауданы Суыксу ауылының аумағындағы аумағындағы жайылымдардың орналасу схемасы</w:t>
      </w:r>
    </w:p>
    <w:bookmarkEnd w:id="588"/>
    <w:bookmarkStart w:name="z864" w:id="589"/>
    <w:p>
      <w:pPr>
        <w:spacing w:after="0"/>
        <w:ind w:left="0"/>
        <w:jc w:val="both"/>
      </w:pPr>
      <w:r>
        <w:rPr>
          <w:rFonts w:ascii="Times New Roman"/>
          <w:b w:val="false"/>
          <w:i w:val="false"/>
          <w:color w:val="000000"/>
          <w:sz w:val="28"/>
        </w:rPr>
        <w:t xml:space="preserve">
      </w:t>
      </w:r>
    </w:p>
    <w:bookmarkEnd w:id="58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269 – қосымша</w:t>
            </w:r>
          </w:p>
        </w:tc>
      </w:tr>
    </w:tbl>
    <w:bookmarkStart w:name="z866" w:id="590"/>
    <w:p>
      <w:pPr>
        <w:spacing w:after="0"/>
        <w:ind w:left="0"/>
        <w:jc w:val="left"/>
      </w:pPr>
      <w:r>
        <w:rPr>
          <w:rFonts w:ascii="Times New Roman"/>
          <w:b/>
          <w:i w:val="false"/>
          <w:color w:val="000000"/>
        </w:rPr>
        <w:t xml:space="preserve"> Бұқар жырау ауданы Суыксу ауылының шекараларында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90"/>
    <w:bookmarkStart w:name="z867" w:id="591"/>
    <w:p>
      <w:pPr>
        <w:spacing w:after="0"/>
        <w:ind w:left="0"/>
        <w:jc w:val="both"/>
      </w:pPr>
      <w:r>
        <w:rPr>
          <w:rFonts w:ascii="Times New Roman"/>
          <w:b w:val="false"/>
          <w:i w:val="false"/>
          <w:color w:val="000000"/>
          <w:sz w:val="28"/>
        </w:rPr>
        <w:t xml:space="preserve">
      </w:t>
      </w:r>
    </w:p>
    <w:bookmarkEnd w:id="59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270 – қосымша</w:t>
            </w:r>
          </w:p>
        </w:tc>
      </w:tr>
    </w:tbl>
    <w:bookmarkStart w:name="z869" w:id="592"/>
    <w:p>
      <w:pPr>
        <w:spacing w:after="0"/>
        <w:ind w:left="0"/>
        <w:jc w:val="left"/>
      </w:pPr>
      <w:r>
        <w:rPr>
          <w:rFonts w:ascii="Times New Roman"/>
          <w:b/>
          <w:i w:val="false"/>
          <w:color w:val="000000"/>
        </w:rPr>
        <w:t xml:space="preserve"> Бұқар жырау ауданы Суыксу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92"/>
    <w:bookmarkStart w:name="z870" w:id="593"/>
    <w:p>
      <w:pPr>
        <w:spacing w:after="0"/>
        <w:ind w:left="0"/>
        <w:jc w:val="both"/>
      </w:pPr>
      <w:r>
        <w:rPr>
          <w:rFonts w:ascii="Times New Roman"/>
          <w:b w:val="false"/>
          <w:i w:val="false"/>
          <w:color w:val="000000"/>
          <w:sz w:val="28"/>
        </w:rPr>
        <w:t xml:space="preserve">
      </w:t>
      </w:r>
    </w:p>
    <w:bookmarkEnd w:id="59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271 – қосымша</w:t>
            </w:r>
          </w:p>
        </w:tc>
      </w:tr>
    </w:tbl>
    <w:bookmarkStart w:name="z872" w:id="594"/>
    <w:p>
      <w:pPr>
        <w:spacing w:after="0"/>
        <w:ind w:left="0"/>
        <w:jc w:val="left"/>
      </w:pPr>
      <w:r>
        <w:rPr>
          <w:rFonts w:ascii="Times New Roman"/>
          <w:b/>
          <w:i w:val="false"/>
          <w:color w:val="000000"/>
        </w:rPr>
        <w:t xml:space="preserve"> Бұқар жырау ауданы Суыксу ауылының жайылым пайдаланушылардың су көздеріне қол жеткізу схемасы</w:t>
      </w:r>
    </w:p>
    <w:bookmarkEnd w:id="594"/>
    <w:bookmarkStart w:name="z873" w:id="595"/>
    <w:p>
      <w:pPr>
        <w:spacing w:after="0"/>
        <w:ind w:left="0"/>
        <w:jc w:val="both"/>
      </w:pPr>
      <w:r>
        <w:rPr>
          <w:rFonts w:ascii="Times New Roman"/>
          <w:b w:val="false"/>
          <w:i w:val="false"/>
          <w:color w:val="000000"/>
          <w:sz w:val="28"/>
        </w:rPr>
        <w:t xml:space="preserve">
      </w:t>
      </w:r>
    </w:p>
    <w:bookmarkEnd w:id="59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272 – қосымша</w:t>
            </w:r>
          </w:p>
        </w:tc>
      </w:tr>
    </w:tbl>
    <w:bookmarkStart w:name="z875" w:id="596"/>
    <w:p>
      <w:pPr>
        <w:spacing w:after="0"/>
        <w:ind w:left="0"/>
        <w:jc w:val="left"/>
      </w:pPr>
      <w:r>
        <w:rPr>
          <w:rFonts w:ascii="Times New Roman"/>
          <w:b/>
          <w:i w:val="false"/>
          <w:color w:val="000000"/>
        </w:rPr>
        <w:t xml:space="preserve"> Бұқар жырау ауданы Суыксу ауылының жайылым пайдаланушыларға жер пайдалануға берілуі мүмкін жайылымдар белгіленген схемасы (алабарлық жер учаскесі 4741 га)</w:t>
      </w:r>
    </w:p>
    <w:bookmarkEnd w:id="596"/>
    <w:bookmarkStart w:name="z876" w:id="597"/>
    <w:p>
      <w:pPr>
        <w:spacing w:after="0"/>
        <w:ind w:left="0"/>
        <w:jc w:val="both"/>
      </w:pPr>
      <w:r>
        <w:rPr>
          <w:rFonts w:ascii="Times New Roman"/>
          <w:b w:val="false"/>
          <w:i w:val="false"/>
          <w:color w:val="000000"/>
          <w:sz w:val="28"/>
        </w:rPr>
        <w:t xml:space="preserve">
      </w:t>
      </w:r>
    </w:p>
    <w:bookmarkEnd w:id="59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273 – қосымша</w:t>
            </w:r>
          </w:p>
        </w:tc>
      </w:tr>
    </w:tbl>
    <w:bookmarkStart w:name="z878" w:id="598"/>
    <w:p>
      <w:pPr>
        <w:spacing w:after="0"/>
        <w:ind w:left="0"/>
        <w:jc w:val="left"/>
      </w:pPr>
      <w:r>
        <w:rPr>
          <w:rFonts w:ascii="Times New Roman"/>
          <w:b/>
          <w:i w:val="false"/>
          <w:color w:val="000000"/>
        </w:rPr>
        <w:t xml:space="preserve"> Бұқар жырау ауданы Суыксу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 4741 га)</w:t>
      </w:r>
    </w:p>
    <w:bookmarkEnd w:id="598"/>
    <w:bookmarkStart w:name="z879" w:id="599"/>
    <w:p>
      <w:pPr>
        <w:spacing w:after="0"/>
        <w:ind w:left="0"/>
        <w:jc w:val="both"/>
      </w:pPr>
      <w:r>
        <w:rPr>
          <w:rFonts w:ascii="Times New Roman"/>
          <w:b w:val="false"/>
          <w:i w:val="false"/>
          <w:color w:val="000000"/>
          <w:sz w:val="28"/>
        </w:rPr>
        <w:t xml:space="preserve">
      </w:t>
      </w:r>
    </w:p>
    <w:bookmarkEnd w:id="59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274 – қосымша</w:t>
            </w:r>
          </w:p>
        </w:tc>
      </w:tr>
    </w:tbl>
    <w:bookmarkStart w:name="z881" w:id="600"/>
    <w:p>
      <w:pPr>
        <w:spacing w:after="0"/>
        <w:ind w:left="0"/>
        <w:jc w:val="left"/>
      </w:pPr>
      <w:r>
        <w:rPr>
          <w:rFonts w:ascii="Times New Roman"/>
          <w:b/>
          <w:i w:val="false"/>
          <w:color w:val="000000"/>
        </w:rPr>
        <w:t xml:space="preserve"> Бұқар жырау ауданы Суыксу ауылының жайылым пайдаланушылардың су көздеріне қол жеткізу схемасы (алабарлық жер учаскесі 4741га)</w:t>
      </w:r>
    </w:p>
    <w:bookmarkEnd w:id="600"/>
    <w:bookmarkStart w:name="z882" w:id="601"/>
    <w:p>
      <w:pPr>
        <w:spacing w:after="0"/>
        <w:ind w:left="0"/>
        <w:jc w:val="both"/>
      </w:pPr>
      <w:r>
        <w:rPr>
          <w:rFonts w:ascii="Times New Roman"/>
          <w:b w:val="false"/>
          <w:i w:val="false"/>
          <w:color w:val="000000"/>
          <w:sz w:val="28"/>
        </w:rPr>
        <w:t xml:space="preserve">
      </w:t>
      </w:r>
    </w:p>
    <w:bookmarkEnd w:id="60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275 – қосымша</w:t>
            </w:r>
          </w:p>
        </w:tc>
      </w:tr>
    </w:tbl>
    <w:bookmarkStart w:name="z884" w:id="602"/>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аумағындағы жайылымдардың орналасу схемасы</w:t>
      </w:r>
    </w:p>
    <w:bookmarkEnd w:id="602"/>
    <w:bookmarkStart w:name="z885" w:id="603"/>
    <w:p>
      <w:pPr>
        <w:spacing w:after="0"/>
        <w:ind w:left="0"/>
        <w:jc w:val="both"/>
      </w:pPr>
      <w:r>
        <w:rPr>
          <w:rFonts w:ascii="Times New Roman"/>
          <w:b w:val="false"/>
          <w:i w:val="false"/>
          <w:color w:val="000000"/>
          <w:sz w:val="28"/>
        </w:rPr>
        <w:t xml:space="preserve">
      </w:t>
      </w:r>
    </w:p>
    <w:bookmarkEnd w:id="60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276 – қосымша</w:t>
            </w:r>
          </w:p>
        </w:tc>
      </w:tr>
    </w:tbl>
    <w:bookmarkStart w:name="z887" w:id="604"/>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04"/>
    <w:bookmarkStart w:name="z888" w:id="605"/>
    <w:p>
      <w:pPr>
        <w:spacing w:after="0"/>
        <w:ind w:left="0"/>
        <w:jc w:val="both"/>
      </w:pPr>
      <w:r>
        <w:rPr>
          <w:rFonts w:ascii="Times New Roman"/>
          <w:b w:val="false"/>
          <w:i w:val="false"/>
          <w:color w:val="000000"/>
          <w:sz w:val="28"/>
        </w:rPr>
        <w:t xml:space="preserve">
      </w:t>
      </w:r>
    </w:p>
    <w:bookmarkEnd w:id="60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277 – қосымша</w:t>
            </w:r>
          </w:p>
        </w:tc>
      </w:tr>
    </w:tbl>
    <w:bookmarkStart w:name="z890" w:id="606"/>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жайылым пайдаланушылардың су көздеріне қол жеткізу схемасы</w:t>
      </w:r>
    </w:p>
    <w:bookmarkEnd w:id="606"/>
    <w:bookmarkStart w:name="z891" w:id="607"/>
    <w:p>
      <w:pPr>
        <w:spacing w:after="0"/>
        <w:ind w:left="0"/>
        <w:jc w:val="both"/>
      </w:pPr>
      <w:r>
        <w:rPr>
          <w:rFonts w:ascii="Times New Roman"/>
          <w:b w:val="false"/>
          <w:i w:val="false"/>
          <w:color w:val="000000"/>
          <w:sz w:val="28"/>
        </w:rPr>
        <w:t xml:space="preserve">
      </w:t>
      </w:r>
    </w:p>
    <w:bookmarkEnd w:id="60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278 – қосымша</w:t>
            </w:r>
          </w:p>
        </w:tc>
      </w:tr>
    </w:tbl>
    <w:bookmarkStart w:name="z893" w:id="608"/>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жайылым пайдаланушылардың су көздеріне қол жеткізу схемасы</w:t>
      </w:r>
    </w:p>
    <w:bookmarkEnd w:id="608"/>
    <w:bookmarkStart w:name="z894" w:id="609"/>
    <w:p>
      <w:pPr>
        <w:spacing w:after="0"/>
        <w:ind w:left="0"/>
        <w:jc w:val="both"/>
      </w:pPr>
      <w:r>
        <w:rPr>
          <w:rFonts w:ascii="Times New Roman"/>
          <w:b w:val="false"/>
          <w:i w:val="false"/>
          <w:color w:val="000000"/>
          <w:sz w:val="28"/>
        </w:rPr>
        <w:t xml:space="preserve">
      </w:t>
      </w:r>
    </w:p>
    <w:bookmarkEnd w:id="60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279 – қосымша</w:t>
            </w:r>
          </w:p>
        </w:tc>
      </w:tr>
    </w:tbl>
    <w:bookmarkStart w:name="z896" w:id="610"/>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жайылым пайдаланушыларға жер пайдалануға берілуі мүмкін жайылымдар белгіленген схемасы (алабарлық жер учаскесі 5740га)</w:t>
      </w:r>
    </w:p>
    <w:bookmarkEnd w:id="610"/>
    <w:bookmarkStart w:name="z897" w:id="611"/>
    <w:p>
      <w:pPr>
        <w:spacing w:after="0"/>
        <w:ind w:left="0"/>
        <w:jc w:val="both"/>
      </w:pPr>
      <w:r>
        <w:rPr>
          <w:rFonts w:ascii="Times New Roman"/>
          <w:b w:val="false"/>
          <w:i w:val="false"/>
          <w:color w:val="000000"/>
          <w:sz w:val="28"/>
        </w:rPr>
        <w:t xml:space="preserve">
      </w:t>
      </w:r>
    </w:p>
    <w:bookmarkEnd w:id="61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280 – қосымша</w:t>
            </w:r>
          </w:p>
        </w:tc>
      </w:tr>
    </w:tbl>
    <w:bookmarkStart w:name="z899" w:id="612"/>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 5740га)</w:t>
      </w:r>
    </w:p>
    <w:bookmarkEnd w:id="612"/>
    <w:bookmarkStart w:name="z900" w:id="613"/>
    <w:p>
      <w:pPr>
        <w:spacing w:after="0"/>
        <w:ind w:left="0"/>
        <w:jc w:val="both"/>
      </w:pPr>
      <w:r>
        <w:rPr>
          <w:rFonts w:ascii="Times New Roman"/>
          <w:b w:val="false"/>
          <w:i w:val="false"/>
          <w:color w:val="000000"/>
          <w:sz w:val="28"/>
        </w:rPr>
        <w:t xml:space="preserve">
      </w:t>
      </w:r>
    </w:p>
    <w:bookmarkEnd w:id="613"/>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281 – қосымша</w:t>
            </w:r>
          </w:p>
        </w:tc>
      </w:tr>
    </w:tbl>
    <w:bookmarkStart w:name="z902" w:id="614"/>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жайылым пайдаланушылардың су көздеріне қол жеткізу схемасы (алабарлық жер учаскесі 5740га)</w:t>
      </w:r>
    </w:p>
    <w:bookmarkEnd w:id="614"/>
    <w:bookmarkStart w:name="z903" w:id="615"/>
    <w:p>
      <w:pPr>
        <w:spacing w:after="0"/>
        <w:ind w:left="0"/>
        <w:jc w:val="both"/>
      </w:pPr>
      <w:r>
        <w:rPr>
          <w:rFonts w:ascii="Times New Roman"/>
          <w:b w:val="false"/>
          <w:i w:val="false"/>
          <w:color w:val="000000"/>
          <w:sz w:val="28"/>
        </w:rPr>
        <w:t xml:space="preserve">
      </w:t>
      </w:r>
    </w:p>
    <w:bookmarkEnd w:id="615"/>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282 – қосымша</w:t>
            </w:r>
          </w:p>
        </w:tc>
      </w:tr>
    </w:tbl>
    <w:bookmarkStart w:name="z905" w:id="616"/>
    <w:p>
      <w:pPr>
        <w:spacing w:after="0"/>
        <w:ind w:left="0"/>
        <w:jc w:val="left"/>
      </w:pPr>
      <w:r>
        <w:rPr>
          <w:rFonts w:ascii="Times New Roman"/>
          <w:b/>
          <w:i w:val="false"/>
          <w:color w:val="000000"/>
        </w:rPr>
        <w:t xml:space="preserve"> Бұқар жырау ауданы Тоғызқұдық ауылдық округінің Тасшоқы ауылының аумағындағы жайылымдардың орналасу схемасы</w:t>
      </w:r>
    </w:p>
    <w:bookmarkEnd w:id="616"/>
    <w:bookmarkStart w:name="z906" w:id="617"/>
    <w:p>
      <w:pPr>
        <w:spacing w:after="0"/>
        <w:ind w:left="0"/>
        <w:jc w:val="both"/>
      </w:pPr>
      <w:r>
        <w:rPr>
          <w:rFonts w:ascii="Times New Roman"/>
          <w:b w:val="false"/>
          <w:i w:val="false"/>
          <w:color w:val="000000"/>
          <w:sz w:val="28"/>
        </w:rPr>
        <w:t xml:space="preserve">
      </w:t>
      </w:r>
    </w:p>
    <w:bookmarkEnd w:id="61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283 – қосымша</w:t>
            </w:r>
          </w:p>
        </w:tc>
      </w:tr>
    </w:tbl>
    <w:bookmarkStart w:name="z908" w:id="618"/>
    <w:p>
      <w:pPr>
        <w:spacing w:after="0"/>
        <w:ind w:left="0"/>
        <w:jc w:val="left"/>
      </w:pPr>
      <w:r>
        <w:rPr>
          <w:rFonts w:ascii="Times New Roman"/>
          <w:b/>
          <w:i w:val="false"/>
          <w:color w:val="000000"/>
        </w:rPr>
        <w:t xml:space="preserve"> Бұқар жырау ауданы Тоғызқұдық ауылдық округінің Тасшоқы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18"/>
    <w:bookmarkStart w:name="z909" w:id="619"/>
    <w:p>
      <w:pPr>
        <w:spacing w:after="0"/>
        <w:ind w:left="0"/>
        <w:jc w:val="both"/>
      </w:pPr>
      <w:r>
        <w:rPr>
          <w:rFonts w:ascii="Times New Roman"/>
          <w:b w:val="false"/>
          <w:i w:val="false"/>
          <w:color w:val="000000"/>
          <w:sz w:val="28"/>
        </w:rPr>
        <w:t xml:space="preserve">
      </w:t>
      </w:r>
    </w:p>
    <w:bookmarkEnd w:id="61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284 – қосымша</w:t>
            </w:r>
          </w:p>
        </w:tc>
      </w:tr>
    </w:tbl>
    <w:bookmarkStart w:name="z911" w:id="620"/>
    <w:p>
      <w:pPr>
        <w:spacing w:after="0"/>
        <w:ind w:left="0"/>
        <w:jc w:val="left"/>
      </w:pPr>
      <w:r>
        <w:rPr>
          <w:rFonts w:ascii="Times New Roman"/>
          <w:b/>
          <w:i w:val="false"/>
          <w:color w:val="000000"/>
        </w:rPr>
        <w:t xml:space="preserve"> Бұқар жырау ауданы Тоғызқұдық ауылдық округінің Тасшоқы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20"/>
    <w:bookmarkStart w:name="z912" w:id="621"/>
    <w:p>
      <w:pPr>
        <w:spacing w:after="0"/>
        <w:ind w:left="0"/>
        <w:jc w:val="both"/>
      </w:pPr>
      <w:r>
        <w:rPr>
          <w:rFonts w:ascii="Times New Roman"/>
          <w:b w:val="false"/>
          <w:i w:val="false"/>
          <w:color w:val="000000"/>
          <w:sz w:val="28"/>
        </w:rPr>
        <w:t xml:space="preserve">
      </w:t>
      </w:r>
    </w:p>
    <w:bookmarkEnd w:id="62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285 – қосымша</w:t>
            </w:r>
          </w:p>
        </w:tc>
      </w:tr>
    </w:tbl>
    <w:bookmarkStart w:name="z914" w:id="622"/>
    <w:p>
      <w:pPr>
        <w:spacing w:after="0"/>
        <w:ind w:left="0"/>
        <w:jc w:val="left"/>
      </w:pPr>
      <w:r>
        <w:rPr>
          <w:rFonts w:ascii="Times New Roman"/>
          <w:b/>
          <w:i w:val="false"/>
          <w:color w:val="000000"/>
        </w:rPr>
        <w:t xml:space="preserve"> Бұқар жырау ауданы Тоғызқұдық ауылдық округінің Тасшоқы ауылының жайылым пайдаланушылардың су көздеріне қол жеткізу схемасы</w:t>
      </w:r>
    </w:p>
    <w:bookmarkEnd w:id="622"/>
    <w:bookmarkStart w:name="z915" w:id="623"/>
    <w:p>
      <w:pPr>
        <w:spacing w:after="0"/>
        <w:ind w:left="0"/>
        <w:jc w:val="both"/>
      </w:pPr>
      <w:r>
        <w:rPr>
          <w:rFonts w:ascii="Times New Roman"/>
          <w:b w:val="false"/>
          <w:i w:val="false"/>
          <w:color w:val="000000"/>
          <w:sz w:val="28"/>
        </w:rPr>
        <w:t xml:space="preserve">
      </w:t>
      </w:r>
    </w:p>
    <w:bookmarkEnd w:id="62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286 – қосымша</w:t>
            </w:r>
          </w:p>
        </w:tc>
      </w:tr>
    </w:tbl>
    <w:bookmarkStart w:name="z917" w:id="624"/>
    <w:p>
      <w:pPr>
        <w:spacing w:after="0"/>
        <w:ind w:left="0"/>
        <w:jc w:val="left"/>
      </w:pPr>
      <w:r>
        <w:rPr>
          <w:rFonts w:ascii="Times New Roman"/>
          <w:b/>
          <w:i w:val="false"/>
          <w:color w:val="000000"/>
        </w:rPr>
        <w:t xml:space="preserve"> Бұқар жырау ауданы Тоғызқұдық ауылдық округінің Тасшоқы ауылының жайылым пайдаланушыларға жер пайдалануға берілуі мүмкін жайылымдар белгіленген схемасы (алабарлық жер учаскесі 1121га)</w:t>
      </w:r>
    </w:p>
    <w:bookmarkEnd w:id="624"/>
    <w:bookmarkStart w:name="z918" w:id="625"/>
    <w:p>
      <w:pPr>
        <w:spacing w:after="0"/>
        <w:ind w:left="0"/>
        <w:jc w:val="both"/>
      </w:pPr>
      <w:r>
        <w:rPr>
          <w:rFonts w:ascii="Times New Roman"/>
          <w:b w:val="false"/>
          <w:i w:val="false"/>
          <w:color w:val="000000"/>
          <w:sz w:val="28"/>
        </w:rPr>
        <w:t xml:space="preserve">
      </w:t>
      </w:r>
    </w:p>
    <w:bookmarkEnd w:id="62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287 – қосымша</w:t>
            </w:r>
          </w:p>
        </w:tc>
      </w:tr>
    </w:tbl>
    <w:bookmarkStart w:name="z920" w:id="626"/>
    <w:p>
      <w:pPr>
        <w:spacing w:after="0"/>
        <w:ind w:left="0"/>
        <w:jc w:val="left"/>
      </w:pPr>
      <w:r>
        <w:rPr>
          <w:rFonts w:ascii="Times New Roman"/>
          <w:b/>
          <w:i w:val="false"/>
          <w:color w:val="000000"/>
        </w:rPr>
        <w:t xml:space="preserve"> Бұқар жырау ауданы Тоғызқұдық ауылдық округінің Тасшоқы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 1121га)</w:t>
      </w:r>
    </w:p>
    <w:bookmarkEnd w:id="626"/>
    <w:bookmarkStart w:name="z921" w:id="627"/>
    <w:p>
      <w:pPr>
        <w:spacing w:after="0"/>
        <w:ind w:left="0"/>
        <w:jc w:val="both"/>
      </w:pPr>
      <w:r>
        <w:rPr>
          <w:rFonts w:ascii="Times New Roman"/>
          <w:b w:val="false"/>
          <w:i w:val="false"/>
          <w:color w:val="000000"/>
          <w:sz w:val="28"/>
        </w:rPr>
        <w:t xml:space="preserve">
      </w:t>
      </w:r>
    </w:p>
    <w:bookmarkEnd w:id="627"/>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w:t>
            </w:r>
            <w:r>
              <w:br/>
            </w:r>
            <w:r>
              <w:rPr>
                <w:rFonts w:ascii="Times New Roman"/>
                <w:b w:val="false"/>
                <w:i w:val="false"/>
                <w:color w:val="000000"/>
                <w:sz w:val="20"/>
              </w:rPr>
              <w:t>288 – қосымша</w:t>
            </w:r>
          </w:p>
        </w:tc>
      </w:tr>
    </w:tbl>
    <w:bookmarkStart w:name="z923" w:id="628"/>
    <w:p>
      <w:pPr>
        <w:spacing w:after="0"/>
        <w:ind w:left="0"/>
        <w:jc w:val="left"/>
      </w:pPr>
      <w:r>
        <w:rPr>
          <w:rFonts w:ascii="Times New Roman"/>
          <w:b/>
          <w:i w:val="false"/>
          <w:color w:val="000000"/>
        </w:rPr>
        <w:t xml:space="preserve"> Бұқар жырау ауданы Тоғызқұдық ауылдық округінің Тасшоқы ауылының жайылым пайдаланушылардың су көздеріне қол жеткізу схемасы (алабарлық жер учаскесі 1121га)</w:t>
      </w:r>
    </w:p>
    <w:bookmarkEnd w:id="628"/>
    <w:bookmarkStart w:name="z924" w:id="629"/>
    <w:p>
      <w:pPr>
        <w:spacing w:after="0"/>
        <w:ind w:left="0"/>
        <w:jc w:val="both"/>
      </w:pPr>
      <w:r>
        <w:rPr>
          <w:rFonts w:ascii="Times New Roman"/>
          <w:b w:val="false"/>
          <w:i w:val="false"/>
          <w:color w:val="000000"/>
          <w:sz w:val="28"/>
        </w:rPr>
        <w:t xml:space="preserve">
      </w:t>
      </w:r>
    </w:p>
    <w:bookmarkEnd w:id="629"/>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289 – қосымша</w:t>
            </w:r>
          </w:p>
        </w:tc>
      </w:tr>
    </w:tbl>
    <w:bookmarkStart w:name="z926" w:id="630"/>
    <w:p>
      <w:pPr>
        <w:spacing w:after="0"/>
        <w:ind w:left="0"/>
        <w:jc w:val="left"/>
      </w:pPr>
      <w:r>
        <w:rPr>
          <w:rFonts w:ascii="Times New Roman"/>
          <w:b/>
          <w:i w:val="false"/>
          <w:color w:val="000000"/>
        </w:rPr>
        <w:t xml:space="preserve"> Бұқар жырау ауданы Тұзды ауылдық округінің Тұзды ауылының аумағындағы жайылымдардың орналасу схемасы</w:t>
      </w:r>
    </w:p>
    <w:bookmarkEnd w:id="630"/>
    <w:bookmarkStart w:name="z927" w:id="631"/>
    <w:p>
      <w:pPr>
        <w:spacing w:after="0"/>
        <w:ind w:left="0"/>
        <w:jc w:val="both"/>
      </w:pPr>
      <w:r>
        <w:rPr>
          <w:rFonts w:ascii="Times New Roman"/>
          <w:b w:val="false"/>
          <w:i w:val="false"/>
          <w:color w:val="000000"/>
          <w:sz w:val="28"/>
        </w:rPr>
        <w:t xml:space="preserve">
      </w:t>
      </w:r>
    </w:p>
    <w:bookmarkEnd w:id="63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290 – қосымша</w:t>
            </w:r>
          </w:p>
        </w:tc>
      </w:tr>
    </w:tbl>
    <w:bookmarkStart w:name="z929" w:id="632"/>
    <w:p>
      <w:pPr>
        <w:spacing w:after="0"/>
        <w:ind w:left="0"/>
        <w:jc w:val="left"/>
      </w:pPr>
      <w:r>
        <w:rPr>
          <w:rFonts w:ascii="Times New Roman"/>
          <w:b/>
          <w:i w:val="false"/>
          <w:color w:val="000000"/>
        </w:rPr>
        <w:t xml:space="preserve"> Бұқар жырау ауданы Тұзды ауылдық округінің Тұзды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32"/>
    <w:bookmarkStart w:name="z930" w:id="633"/>
    <w:p>
      <w:pPr>
        <w:spacing w:after="0"/>
        <w:ind w:left="0"/>
        <w:jc w:val="both"/>
      </w:pPr>
      <w:r>
        <w:rPr>
          <w:rFonts w:ascii="Times New Roman"/>
          <w:b w:val="false"/>
          <w:i w:val="false"/>
          <w:color w:val="000000"/>
          <w:sz w:val="28"/>
        </w:rPr>
        <w:t xml:space="preserve">
      </w:t>
      </w:r>
    </w:p>
    <w:bookmarkEnd w:id="63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291 – қосымша</w:t>
            </w:r>
          </w:p>
        </w:tc>
      </w:tr>
    </w:tbl>
    <w:bookmarkStart w:name="z932" w:id="634"/>
    <w:p>
      <w:pPr>
        <w:spacing w:after="0"/>
        <w:ind w:left="0"/>
        <w:jc w:val="left"/>
      </w:pPr>
      <w:r>
        <w:rPr>
          <w:rFonts w:ascii="Times New Roman"/>
          <w:b/>
          <w:i w:val="false"/>
          <w:color w:val="000000"/>
        </w:rPr>
        <w:t xml:space="preserve"> Бұқар жырау ауданы Тұзды ауылдық округінің Тұзды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34"/>
    <w:bookmarkStart w:name="z933" w:id="635"/>
    <w:p>
      <w:pPr>
        <w:spacing w:after="0"/>
        <w:ind w:left="0"/>
        <w:jc w:val="both"/>
      </w:pPr>
      <w:r>
        <w:rPr>
          <w:rFonts w:ascii="Times New Roman"/>
          <w:b w:val="false"/>
          <w:i w:val="false"/>
          <w:color w:val="000000"/>
          <w:sz w:val="28"/>
        </w:rPr>
        <w:t xml:space="preserve">
      </w:t>
      </w:r>
    </w:p>
    <w:bookmarkEnd w:id="63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292 – қосымша</w:t>
            </w:r>
          </w:p>
        </w:tc>
      </w:tr>
    </w:tbl>
    <w:bookmarkStart w:name="z935" w:id="636"/>
    <w:p>
      <w:pPr>
        <w:spacing w:after="0"/>
        <w:ind w:left="0"/>
        <w:jc w:val="left"/>
      </w:pPr>
      <w:r>
        <w:rPr>
          <w:rFonts w:ascii="Times New Roman"/>
          <w:b/>
          <w:i w:val="false"/>
          <w:color w:val="000000"/>
        </w:rPr>
        <w:t xml:space="preserve"> Бұқар жырау ауданы Тұзды ауылдық округінің Тұзды ауылының жайылым пайдаланушылардың су көздеріне қол жеткізу схемасы</w:t>
      </w:r>
    </w:p>
    <w:bookmarkEnd w:id="636"/>
    <w:bookmarkStart w:name="z936" w:id="637"/>
    <w:p>
      <w:pPr>
        <w:spacing w:after="0"/>
        <w:ind w:left="0"/>
        <w:jc w:val="both"/>
      </w:pPr>
      <w:r>
        <w:rPr>
          <w:rFonts w:ascii="Times New Roman"/>
          <w:b w:val="false"/>
          <w:i w:val="false"/>
          <w:color w:val="000000"/>
          <w:sz w:val="28"/>
        </w:rPr>
        <w:t xml:space="preserve">
      </w:t>
      </w:r>
    </w:p>
    <w:bookmarkEnd w:id="63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293 – қосымша</w:t>
            </w:r>
          </w:p>
        </w:tc>
      </w:tr>
    </w:tbl>
    <w:bookmarkStart w:name="z938" w:id="638"/>
    <w:p>
      <w:pPr>
        <w:spacing w:after="0"/>
        <w:ind w:left="0"/>
        <w:jc w:val="left"/>
      </w:pPr>
      <w:r>
        <w:rPr>
          <w:rFonts w:ascii="Times New Roman"/>
          <w:b/>
          <w:i w:val="false"/>
          <w:color w:val="000000"/>
        </w:rPr>
        <w:t xml:space="preserve"> Бұқар жырау ауданы Тұзды ауылдық округінің Старая Тузда ауылының аумағындағы жайылымдардың орналасу схемасы</w:t>
      </w:r>
    </w:p>
    <w:bookmarkEnd w:id="638"/>
    <w:bookmarkStart w:name="z939" w:id="639"/>
    <w:p>
      <w:pPr>
        <w:spacing w:after="0"/>
        <w:ind w:left="0"/>
        <w:jc w:val="both"/>
      </w:pPr>
      <w:r>
        <w:rPr>
          <w:rFonts w:ascii="Times New Roman"/>
          <w:b w:val="false"/>
          <w:i w:val="false"/>
          <w:color w:val="000000"/>
          <w:sz w:val="28"/>
        </w:rPr>
        <w:t xml:space="preserve">
      </w:t>
      </w:r>
    </w:p>
    <w:bookmarkEnd w:id="63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294 – қосымша</w:t>
            </w:r>
          </w:p>
        </w:tc>
      </w:tr>
    </w:tbl>
    <w:bookmarkStart w:name="z941" w:id="640"/>
    <w:p>
      <w:pPr>
        <w:spacing w:after="0"/>
        <w:ind w:left="0"/>
        <w:jc w:val="left"/>
      </w:pPr>
      <w:r>
        <w:rPr>
          <w:rFonts w:ascii="Times New Roman"/>
          <w:b/>
          <w:i w:val="false"/>
          <w:color w:val="000000"/>
        </w:rPr>
        <w:t xml:space="preserve"> Бұқар жырау ауданы Тұзды ауылдық округінің Старая Тузда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40"/>
    <w:bookmarkStart w:name="z942" w:id="641"/>
    <w:p>
      <w:pPr>
        <w:spacing w:after="0"/>
        <w:ind w:left="0"/>
        <w:jc w:val="both"/>
      </w:pPr>
      <w:r>
        <w:rPr>
          <w:rFonts w:ascii="Times New Roman"/>
          <w:b w:val="false"/>
          <w:i w:val="false"/>
          <w:color w:val="000000"/>
          <w:sz w:val="28"/>
        </w:rPr>
        <w:t xml:space="preserve">
      </w:t>
      </w:r>
    </w:p>
    <w:bookmarkEnd w:id="64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295 – қосымша</w:t>
            </w:r>
          </w:p>
        </w:tc>
      </w:tr>
    </w:tbl>
    <w:bookmarkStart w:name="z944" w:id="642"/>
    <w:p>
      <w:pPr>
        <w:spacing w:after="0"/>
        <w:ind w:left="0"/>
        <w:jc w:val="left"/>
      </w:pPr>
      <w:r>
        <w:rPr>
          <w:rFonts w:ascii="Times New Roman"/>
          <w:b/>
          <w:i w:val="false"/>
          <w:color w:val="000000"/>
        </w:rPr>
        <w:t xml:space="preserve"> Бұқар жырау ауданы Тұзды ауылдық округінің Старая Тузда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42"/>
    <w:bookmarkStart w:name="z945" w:id="643"/>
    <w:p>
      <w:pPr>
        <w:spacing w:after="0"/>
        <w:ind w:left="0"/>
        <w:jc w:val="both"/>
      </w:pPr>
      <w:r>
        <w:rPr>
          <w:rFonts w:ascii="Times New Roman"/>
          <w:b w:val="false"/>
          <w:i w:val="false"/>
          <w:color w:val="000000"/>
          <w:sz w:val="28"/>
        </w:rPr>
        <w:t xml:space="preserve">
      </w:t>
      </w:r>
    </w:p>
    <w:bookmarkEnd w:id="64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296 – қосымша</w:t>
            </w:r>
          </w:p>
        </w:tc>
      </w:tr>
    </w:tbl>
    <w:bookmarkStart w:name="z947" w:id="644"/>
    <w:p>
      <w:pPr>
        <w:spacing w:after="0"/>
        <w:ind w:left="0"/>
        <w:jc w:val="left"/>
      </w:pPr>
      <w:r>
        <w:rPr>
          <w:rFonts w:ascii="Times New Roman"/>
          <w:b/>
          <w:i w:val="false"/>
          <w:color w:val="000000"/>
        </w:rPr>
        <w:t xml:space="preserve"> Бұқар жырау ауданы Тұзды ауылдық округінің Старая Тузда ауылының жайылым пайдаланушылардың су көздеріне қол жеткізу схемасы</w:t>
      </w:r>
    </w:p>
    <w:bookmarkEnd w:id="644"/>
    <w:bookmarkStart w:name="z948" w:id="645"/>
    <w:p>
      <w:pPr>
        <w:spacing w:after="0"/>
        <w:ind w:left="0"/>
        <w:jc w:val="both"/>
      </w:pPr>
      <w:r>
        <w:rPr>
          <w:rFonts w:ascii="Times New Roman"/>
          <w:b w:val="false"/>
          <w:i w:val="false"/>
          <w:color w:val="000000"/>
          <w:sz w:val="28"/>
        </w:rPr>
        <w:t xml:space="preserve">
      </w:t>
      </w:r>
    </w:p>
    <w:bookmarkEnd w:id="64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297 – қосымша</w:t>
            </w:r>
          </w:p>
        </w:tc>
      </w:tr>
    </w:tbl>
    <w:bookmarkStart w:name="z950" w:id="646"/>
    <w:p>
      <w:pPr>
        <w:spacing w:after="0"/>
        <w:ind w:left="0"/>
        <w:jc w:val="left"/>
      </w:pPr>
      <w:r>
        <w:rPr>
          <w:rFonts w:ascii="Times New Roman"/>
          <w:b/>
          <w:i w:val="false"/>
          <w:color w:val="000000"/>
        </w:rPr>
        <w:t xml:space="preserve"> Бұқар жырау ауданы Тұзды ауылдық округінің Первое Мая ауылының аумағындағы жайылымдардың орналасу схемасы</w:t>
      </w:r>
    </w:p>
    <w:bookmarkEnd w:id="646"/>
    <w:bookmarkStart w:name="z951" w:id="647"/>
    <w:p>
      <w:pPr>
        <w:spacing w:after="0"/>
        <w:ind w:left="0"/>
        <w:jc w:val="both"/>
      </w:pPr>
      <w:r>
        <w:rPr>
          <w:rFonts w:ascii="Times New Roman"/>
          <w:b w:val="false"/>
          <w:i w:val="false"/>
          <w:color w:val="000000"/>
          <w:sz w:val="28"/>
        </w:rPr>
        <w:t xml:space="preserve">
      </w:t>
      </w:r>
    </w:p>
    <w:bookmarkEnd w:id="64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298– қосымша</w:t>
            </w:r>
          </w:p>
        </w:tc>
      </w:tr>
    </w:tbl>
    <w:bookmarkStart w:name="z953" w:id="648"/>
    <w:p>
      <w:pPr>
        <w:spacing w:after="0"/>
        <w:ind w:left="0"/>
        <w:jc w:val="left"/>
      </w:pPr>
      <w:r>
        <w:rPr>
          <w:rFonts w:ascii="Times New Roman"/>
          <w:b/>
          <w:i w:val="false"/>
          <w:color w:val="000000"/>
        </w:rPr>
        <w:t xml:space="preserve"> Бұқар жырау ауданы Тұзды ауылдық округінің Первое Мая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48"/>
    <w:bookmarkStart w:name="z954" w:id="649"/>
    <w:p>
      <w:pPr>
        <w:spacing w:after="0"/>
        <w:ind w:left="0"/>
        <w:jc w:val="both"/>
      </w:pPr>
      <w:r>
        <w:rPr>
          <w:rFonts w:ascii="Times New Roman"/>
          <w:b w:val="false"/>
          <w:i w:val="false"/>
          <w:color w:val="000000"/>
          <w:sz w:val="28"/>
        </w:rPr>
        <w:t xml:space="preserve">
      </w:t>
      </w:r>
    </w:p>
    <w:bookmarkEnd w:id="64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299– қосымша</w:t>
            </w:r>
          </w:p>
        </w:tc>
      </w:tr>
    </w:tbl>
    <w:bookmarkStart w:name="z956" w:id="650"/>
    <w:p>
      <w:pPr>
        <w:spacing w:after="0"/>
        <w:ind w:left="0"/>
        <w:jc w:val="left"/>
      </w:pPr>
      <w:r>
        <w:rPr>
          <w:rFonts w:ascii="Times New Roman"/>
          <w:b/>
          <w:i w:val="false"/>
          <w:color w:val="000000"/>
        </w:rPr>
        <w:t xml:space="preserve"> Бұқар жырау ауданы Тұзды ауылдық округінің Первое Мая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50"/>
    <w:bookmarkStart w:name="z957" w:id="651"/>
    <w:p>
      <w:pPr>
        <w:spacing w:after="0"/>
        <w:ind w:left="0"/>
        <w:jc w:val="both"/>
      </w:pPr>
      <w:r>
        <w:rPr>
          <w:rFonts w:ascii="Times New Roman"/>
          <w:b w:val="false"/>
          <w:i w:val="false"/>
          <w:color w:val="000000"/>
          <w:sz w:val="28"/>
        </w:rPr>
        <w:t xml:space="preserve">
      </w:t>
      </w:r>
    </w:p>
    <w:bookmarkEnd w:id="65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300 – қосымша</w:t>
            </w:r>
          </w:p>
        </w:tc>
      </w:tr>
    </w:tbl>
    <w:bookmarkStart w:name="z959" w:id="652"/>
    <w:p>
      <w:pPr>
        <w:spacing w:after="0"/>
        <w:ind w:left="0"/>
        <w:jc w:val="left"/>
      </w:pPr>
      <w:r>
        <w:rPr>
          <w:rFonts w:ascii="Times New Roman"/>
          <w:b/>
          <w:i w:val="false"/>
          <w:color w:val="000000"/>
        </w:rPr>
        <w:t xml:space="preserve"> Бұқар жырау ауданы Тұзды ауылдық округінің Первое Мая ауылының жайылым пайдаланушылардың су көздеріне қол жеткізу схемасы</w:t>
      </w:r>
    </w:p>
    <w:bookmarkEnd w:id="652"/>
    <w:bookmarkStart w:name="z960" w:id="653"/>
    <w:p>
      <w:pPr>
        <w:spacing w:after="0"/>
        <w:ind w:left="0"/>
        <w:jc w:val="both"/>
      </w:pPr>
      <w:r>
        <w:rPr>
          <w:rFonts w:ascii="Times New Roman"/>
          <w:b w:val="false"/>
          <w:i w:val="false"/>
          <w:color w:val="000000"/>
          <w:sz w:val="28"/>
        </w:rPr>
        <w:t xml:space="preserve">
      </w:t>
      </w:r>
    </w:p>
    <w:bookmarkEnd w:id="65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301 – қосымша</w:t>
            </w:r>
          </w:p>
        </w:tc>
      </w:tr>
    </w:tbl>
    <w:bookmarkStart w:name="z962" w:id="654"/>
    <w:p>
      <w:pPr>
        <w:spacing w:after="0"/>
        <w:ind w:left="0"/>
        <w:jc w:val="left"/>
      </w:pPr>
      <w:r>
        <w:rPr>
          <w:rFonts w:ascii="Times New Roman"/>
          <w:b/>
          <w:i w:val="false"/>
          <w:color w:val="000000"/>
        </w:rPr>
        <w:t xml:space="preserve"> Бұқар жырау ауданы Үміткер ауылдық округінің Үміткер ауылының аумағындағы жайылымдардың орналасу схемасы</w:t>
      </w:r>
    </w:p>
    <w:bookmarkEnd w:id="654"/>
    <w:bookmarkStart w:name="z963" w:id="655"/>
    <w:p>
      <w:pPr>
        <w:spacing w:after="0"/>
        <w:ind w:left="0"/>
        <w:jc w:val="both"/>
      </w:pPr>
      <w:r>
        <w:rPr>
          <w:rFonts w:ascii="Times New Roman"/>
          <w:b w:val="false"/>
          <w:i w:val="false"/>
          <w:color w:val="000000"/>
          <w:sz w:val="28"/>
        </w:rPr>
        <w:t xml:space="preserve">
      </w:t>
      </w:r>
    </w:p>
    <w:bookmarkEnd w:id="655"/>
    <w:p>
      <w:pPr>
        <w:spacing w:after="0"/>
        <w:ind w:left="0"/>
        <w:jc w:val="both"/>
      </w:pPr>
      <w:r>
        <w:drawing>
          <wp:inline distT="0" distB="0" distL="0" distR="0">
            <wp:extent cx="7810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7810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302 – қосымша</w:t>
            </w:r>
          </w:p>
        </w:tc>
      </w:tr>
    </w:tbl>
    <w:bookmarkStart w:name="z965" w:id="656"/>
    <w:p>
      <w:pPr>
        <w:spacing w:after="0"/>
        <w:ind w:left="0"/>
        <w:jc w:val="left"/>
      </w:pPr>
      <w:r>
        <w:rPr>
          <w:rFonts w:ascii="Times New Roman"/>
          <w:b/>
          <w:i w:val="false"/>
          <w:color w:val="000000"/>
        </w:rPr>
        <w:t xml:space="preserve"> Бұқар жырау ауданы Үміткер ауылдық округінің Үміткер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56"/>
    <w:bookmarkStart w:name="z966" w:id="657"/>
    <w:p>
      <w:pPr>
        <w:spacing w:after="0"/>
        <w:ind w:left="0"/>
        <w:jc w:val="both"/>
      </w:pPr>
      <w:r>
        <w:rPr>
          <w:rFonts w:ascii="Times New Roman"/>
          <w:b w:val="false"/>
          <w:i w:val="false"/>
          <w:color w:val="000000"/>
          <w:sz w:val="28"/>
        </w:rPr>
        <w:t xml:space="preserve">
      </w:t>
      </w:r>
    </w:p>
    <w:bookmarkEnd w:id="657"/>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303 – қосымша</w:t>
            </w:r>
          </w:p>
        </w:tc>
      </w:tr>
    </w:tbl>
    <w:bookmarkStart w:name="z968" w:id="658"/>
    <w:p>
      <w:pPr>
        <w:spacing w:after="0"/>
        <w:ind w:left="0"/>
        <w:jc w:val="left"/>
      </w:pPr>
      <w:r>
        <w:rPr>
          <w:rFonts w:ascii="Times New Roman"/>
          <w:b/>
          <w:i w:val="false"/>
          <w:color w:val="000000"/>
        </w:rPr>
        <w:t xml:space="preserve"> Бұқар жырау ауданы Үміткер ауылдық округінің Үміткер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58"/>
    <w:bookmarkStart w:name="z969" w:id="659"/>
    <w:p>
      <w:pPr>
        <w:spacing w:after="0"/>
        <w:ind w:left="0"/>
        <w:jc w:val="both"/>
      </w:pPr>
      <w:r>
        <w:rPr>
          <w:rFonts w:ascii="Times New Roman"/>
          <w:b w:val="false"/>
          <w:i w:val="false"/>
          <w:color w:val="000000"/>
          <w:sz w:val="28"/>
        </w:rPr>
        <w:t xml:space="preserve">
      </w:t>
      </w:r>
    </w:p>
    <w:bookmarkEnd w:id="659"/>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w:t>
            </w:r>
            <w:r>
              <w:br/>
            </w:r>
            <w:r>
              <w:rPr>
                <w:rFonts w:ascii="Times New Roman"/>
                <w:b w:val="false"/>
                <w:i w:val="false"/>
                <w:color w:val="000000"/>
                <w:sz w:val="20"/>
              </w:rPr>
              <w:t>304 – қосымша</w:t>
            </w:r>
          </w:p>
        </w:tc>
      </w:tr>
    </w:tbl>
    <w:bookmarkStart w:name="z971" w:id="660"/>
    <w:p>
      <w:pPr>
        <w:spacing w:after="0"/>
        <w:ind w:left="0"/>
        <w:jc w:val="left"/>
      </w:pPr>
      <w:r>
        <w:rPr>
          <w:rFonts w:ascii="Times New Roman"/>
          <w:b/>
          <w:i w:val="false"/>
          <w:color w:val="000000"/>
        </w:rPr>
        <w:t xml:space="preserve"> Бұқар жырау ауданы Үміткер ауылдық округінің Үміткер ауылының жайылым пайдаланушылардың су көздеріне қол жеткізу схемасы</w:t>
      </w:r>
    </w:p>
    <w:bookmarkEnd w:id="660"/>
    <w:bookmarkStart w:name="z972" w:id="661"/>
    <w:p>
      <w:pPr>
        <w:spacing w:after="0"/>
        <w:ind w:left="0"/>
        <w:jc w:val="both"/>
      </w:pPr>
      <w:r>
        <w:rPr>
          <w:rFonts w:ascii="Times New Roman"/>
          <w:b w:val="false"/>
          <w:i w:val="false"/>
          <w:color w:val="000000"/>
          <w:sz w:val="28"/>
        </w:rPr>
        <w:t xml:space="preserve">
      </w:t>
      </w:r>
    </w:p>
    <w:bookmarkEnd w:id="661"/>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305 – қосымша</w:t>
            </w:r>
          </w:p>
        </w:tc>
      </w:tr>
    </w:tbl>
    <w:bookmarkStart w:name="z974" w:id="662"/>
    <w:p>
      <w:pPr>
        <w:spacing w:after="0"/>
        <w:ind w:left="0"/>
        <w:jc w:val="left"/>
      </w:pPr>
      <w:r>
        <w:rPr>
          <w:rFonts w:ascii="Times New Roman"/>
          <w:b/>
          <w:i w:val="false"/>
          <w:color w:val="000000"/>
        </w:rPr>
        <w:t xml:space="preserve"> Бұқар жырау ауданы Үміткер ауылдық округінің Үміткер ауылының ауылының жайылым пайдаланушыларға жер пайдалануға берілуі мүмкін жайылымдар белгіленген схемасы (алабарлық жер учаскесі 9130га)</w:t>
      </w:r>
    </w:p>
    <w:bookmarkEnd w:id="662"/>
    <w:bookmarkStart w:name="z975" w:id="663"/>
    <w:p>
      <w:pPr>
        <w:spacing w:after="0"/>
        <w:ind w:left="0"/>
        <w:jc w:val="both"/>
      </w:pPr>
      <w:r>
        <w:rPr>
          <w:rFonts w:ascii="Times New Roman"/>
          <w:b w:val="false"/>
          <w:i w:val="false"/>
          <w:color w:val="000000"/>
          <w:sz w:val="28"/>
        </w:rPr>
        <w:t xml:space="preserve">
      </w:t>
      </w:r>
    </w:p>
    <w:bookmarkEnd w:id="66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306 – қосымша</w:t>
            </w:r>
          </w:p>
        </w:tc>
      </w:tr>
    </w:tbl>
    <w:bookmarkStart w:name="z977" w:id="664"/>
    <w:p>
      <w:pPr>
        <w:spacing w:after="0"/>
        <w:ind w:left="0"/>
        <w:jc w:val="left"/>
      </w:pPr>
      <w:r>
        <w:rPr>
          <w:rFonts w:ascii="Times New Roman"/>
          <w:b/>
          <w:i w:val="false"/>
          <w:color w:val="000000"/>
        </w:rPr>
        <w:t xml:space="preserve"> Бұқар жырау ауданы Үміткер ауылдық округінің Үміткер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 9130га)</w:t>
      </w:r>
    </w:p>
    <w:bookmarkEnd w:id="664"/>
    <w:bookmarkStart w:name="z978" w:id="665"/>
    <w:p>
      <w:pPr>
        <w:spacing w:after="0"/>
        <w:ind w:left="0"/>
        <w:jc w:val="both"/>
      </w:pPr>
      <w:r>
        <w:rPr>
          <w:rFonts w:ascii="Times New Roman"/>
          <w:b w:val="false"/>
          <w:i w:val="false"/>
          <w:color w:val="000000"/>
          <w:sz w:val="28"/>
        </w:rPr>
        <w:t xml:space="preserve">
      </w:t>
      </w:r>
    </w:p>
    <w:bookmarkEnd w:id="66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307 – қосымша</w:t>
            </w:r>
          </w:p>
        </w:tc>
      </w:tr>
    </w:tbl>
    <w:bookmarkStart w:name="z980" w:id="666"/>
    <w:p>
      <w:pPr>
        <w:spacing w:after="0"/>
        <w:ind w:left="0"/>
        <w:jc w:val="left"/>
      </w:pPr>
      <w:r>
        <w:rPr>
          <w:rFonts w:ascii="Times New Roman"/>
          <w:b/>
          <w:i w:val="false"/>
          <w:color w:val="000000"/>
        </w:rPr>
        <w:t xml:space="preserve"> Бұқар жырау ауданы Үміткер ауылдық округінің Үміткер ауылының жайылым пайдаланушылардың су көздеріне қол жеткізу схемасы (алабарлық жер учаскесі 9130га)</w:t>
      </w:r>
    </w:p>
    <w:bookmarkEnd w:id="666"/>
    <w:bookmarkStart w:name="z981" w:id="667"/>
    <w:p>
      <w:pPr>
        <w:spacing w:after="0"/>
        <w:ind w:left="0"/>
        <w:jc w:val="both"/>
      </w:pPr>
      <w:r>
        <w:rPr>
          <w:rFonts w:ascii="Times New Roman"/>
          <w:b w:val="false"/>
          <w:i w:val="false"/>
          <w:color w:val="000000"/>
          <w:sz w:val="28"/>
        </w:rPr>
        <w:t xml:space="preserve">
      </w:t>
      </w:r>
    </w:p>
    <w:bookmarkEnd w:id="66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308 – қосымша</w:t>
            </w:r>
          </w:p>
        </w:tc>
      </w:tr>
    </w:tbl>
    <w:bookmarkStart w:name="z983" w:id="668"/>
    <w:p>
      <w:pPr>
        <w:spacing w:after="0"/>
        <w:ind w:left="0"/>
        <w:jc w:val="left"/>
      </w:pPr>
      <w:r>
        <w:rPr>
          <w:rFonts w:ascii="Times New Roman"/>
          <w:b/>
          <w:i w:val="false"/>
          <w:color w:val="000000"/>
        </w:rPr>
        <w:t xml:space="preserve"> Бұқар жырау ауданы Үміткер ауылдық округінің Төрткөл ауылының аумағындағы жайылымдардың орналасу схемасы</w:t>
      </w:r>
    </w:p>
    <w:bookmarkEnd w:id="668"/>
    <w:bookmarkStart w:name="z984" w:id="669"/>
    <w:p>
      <w:pPr>
        <w:spacing w:after="0"/>
        <w:ind w:left="0"/>
        <w:jc w:val="both"/>
      </w:pPr>
      <w:r>
        <w:rPr>
          <w:rFonts w:ascii="Times New Roman"/>
          <w:b w:val="false"/>
          <w:i w:val="false"/>
          <w:color w:val="000000"/>
          <w:sz w:val="28"/>
        </w:rPr>
        <w:t xml:space="preserve">
      </w:t>
      </w:r>
    </w:p>
    <w:bookmarkEnd w:id="66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309 – қосымша</w:t>
            </w:r>
          </w:p>
        </w:tc>
      </w:tr>
    </w:tbl>
    <w:bookmarkStart w:name="z986" w:id="670"/>
    <w:p>
      <w:pPr>
        <w:spacing w:after="0"/>
        <w:ind w:left="0"/>
        <w:jc w:val="left"/>
      </w:pPr>
      <w:r>
        <w:rPr>
          <w:rFonts w:ascii="Times New Roman"/>
          <w:b/>
          <w:i w:val="false"/>
          <w:color w:val="000000"/>
        </w:rPr>
        <w:t xml:space="preserve"> Бұқар жырау ауданы Үміткер ауылдық округінің Төрткөл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70"/>
    <w:bookmarkStart w:name="z987" w:id="671"/>
    <w:p>
      <w:pPr>
        <w:spacing w:after="0"/>
        <w:ind w:left="0"/>
        <w:jc w:val="both"/>
      </w:pPr>
      <w:r>
        <w:rPr>
          <w:rFonts w:ascii="Times New Roman"/>
          <w:b w:val="false"/>
          <w:i w:val="false"/>
          <w:color w:val="000000"/>
          <w:sz w:val="28"/>
        </w:rPr>
        <w:t xml:space="preserve">
      </w:t>
      </w:r>
    </w:p>
    <w:bookmarkEnd w:id="671"/>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310 – қосымша</w:t>
            </w:r>
          </w:p>
        </w:tc>
      </w:tr>
    </w:tbl>
    <w:bookmarkStart w:name="z989" w:id="672"/>
    <w:p>
      <w:pPr>
        <w:spacing w:after="0"/>
        <w:ind w:left="0"/>
        <w:jc w:val="left"/>
      </w:pPr>
      <w:r>
        <w:rPr>
          <w:rFonts w:ascii="Times New Roman"/>
          <w:b/>
          <w:i w:val="false"/>
          <w:color w:val="000000"/>
        </w:rPr>
        <w:t xml:space="preserve"> Бұқар жырау ауданы Үміткер ауылдық округінің Төрткөл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72"/>
    <w:bookmarkStart w:name="z990" w:id="673"/>
    <w:p>
      <w:pPr>
        <w:spacing w:after="0"/>
        <w:ind w:left="0"/>
        <w:jc w:val="both"/>
      </w:pPr>
      <w:r>
        <w:rPr>
          <w:rFonts w:ascii="Times New Roman"/>
          <w:b w:val="false"/>
          <w:i w:val="false"/>
          <w:color w:val="000000"/>
          <w:sz w:val="28"/>
        </w:rPr>
        <w:t xml:space="preserve">
      </w:t>
      </w:r>
    </w:p>
    <w:bookmarkEnd w:id="673"/>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311 – қосымша</w:t>
            </w:r>
          </w:p>
        </w:tc>
      </w:tr>
    </w:tbl>
    <w:bookmarkStart w:name="z992" w:id="674"/>
    <w:p>
      <w:pPr>
        <w:spacing w:after="0"/>
        <w:ind w:left="0"/>
        <w:jc w:val="left"/>
      </w:pPr>
      <w:r>
        <w:rPr>
          <w:rFonts w:ascii="Times New Roman"/>
          <w:b/>
          <w:i w:val="false"/>
          <w:color w:val="000000"/>
        </w:rPr>
        <w:t xml:space="preserve"> Бұқар жырау ауданы Үміткер ауылдық округінің Төрткөл ауылының жайылым пайдаланушылардың су көздеріне қол жеткізу схемасы</w:t>
      </w:r>
    </w:p>
    <w:bookmarkEnd w:id="674"/>
    <w:bookmarkStart w:name="z993" w:id="675"/>
    <w:p>
      <w:pPr>
        <w:spacing w:after="0"/>
        <w:ind w:left="0"/>
        <w:jc w:val="both"/>
      </w:pPr>
      <w:r>
        <w:rPr>
          <w:rFonts w:ascii="Times New Roman"/>
          <w:b w:val="false"/>
          <w:i w:val="false"/>
          <w:color w:val="000000"/>
          <w:sz w:val="28"/>
        </w:rPr>
        <w:t xml:space="preserve">
      </w:t>
      </w:r>
    </w:p>
    <w:bookmarkEnd w:id="675"/>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312 – қосымша</w:t>
            </w:r>
          </w:p>
        </w:tc>
      </w:tr>
    </w:tbl>
    <w:bookmarkStart w:name="z995" w:id="676"/>
    <w:p>
      <w:pPr>
        <w:spacing w:after="0"/>
        <w:ind w:left="0"/>
        <w:jc w:val="left"/>
      </w:pPr>
      <w:r>
        <w:rPr>
          <w:rFonts w:ascii="Times New Roman"/>
          <w:b/>
          <w:i w:val="false"/>
          <w:color w:val="000000"/>
        </w:rPr>
        <w:t xml:space="preserve"> Бұқар жырау ауданы Үміткер ауылдық округінің Үлгі ауылының аумағындағы жайылымдардың орналасу схемасы</w:t>
      </w:r>
    </w:p>
    <w:bookmarkEnd w:id="676"/>
    <w:bookmarkStart w:name="z996" w:id="677"/>
    <w:p>
      <w:pPr>
        <w:spacing w:after="0"/>
        <w:ind w:left="0"/>
        <w:jc w:val="both"/>
      </w:pPr>
      <w:r>
        <w:rPr>
          <w:rFonts w:ascii="Times New Roman"/>
          <w:b w:val="false"/>
          <w:i w:val="false"/>
          <w:color w:val="000000"/>
          <w:sz w:val="28"/>
        </w:rPr>
        <w:t xml:space="preserve">
      </w:t>
      </w:r>
    </w:p>
    <w:bookmarkEnd w:id="67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313 – қосымша</w:t>
            </w:r>
          </w:p>
        </w:tc>
      </w:tr>
    </w:tbl>
    <w:bookmarkStart w:name="z998" w:id="678"/>
    <w:p>
      <w:pPr>
        <w:spacing w:after="0"/>
        <w:ind w:left="0"/>
        <w:jc w:val="left"/>
      </w:pPr>
      <w:r>
        <w:rPr>
          <w:rFonts w:ascii="Times New Roman"/>
          <w:b/>
          <w:i w:val="false"/>
          <w:color w:val="000000"/>
        </w:rPr>
        <w:t xml:space="preserve"> Бұқар жырау ауданы Үміткер ауылдық округінің Үлгі ауылының шекараларында ауыл шаруашылығының мал басын орналастыру үшін жайылымдарды қайта бөлу схемасы</w:t>
      </w:r>
    </w:p>
    <w:bookmarkEnd w:id="678"/>
    <w:bookmarkStart w:name="z999" w:id="679"/>
    <w:p>
      <w:pPr>
        <w:spacing w:after="0"/>
        <w:ind w:left="0"/>
        <w:jc w:val="both"/>
      </w:pPr>
      <w:r>
        <w:rPr>
          <w:rFonts w:ascii="Times New Roman"/>
          <w:b w:val="false"/>
          <w:i w:val="false"/>
          <w:color w:val="000000"/>
          <w:sz w:val="28"/>
        </w:rPr>
        <w:t xml:space="preserve">
      </w:t>
      </w:r>
    </w:p>
    <w:bookmarkEnd w:id="67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314 – қосымша</w:t>
            </w:r>
          </w:p>
        </w:tc>
      </w:tr>
    </w:tbl>
    <w:bookmarkStart w:name="z1001" w:id="680"/>
    <w:p>
      <w:pPr>
        <w:spacing w:after="0"/>
        <w:ind w:left="0"/>
        <w:jc w:val="left"/>
      </w:pPr>
      <w:r>
        <w:rPr>
          <w:rFonts w:ascii="Times New Roman"/>
          <w:b/>
          <w:i w:val="false"/>
          <w:color w:val="000000"/>
        </w:rPr>
        <w:t xml:space="preserve"> Бұқар жырау ауданы Үміткер ауылдық округінің Үлгі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80"/>
    <w:bookmarkStart w:name="z1002" w:id="681"/>
    <w:p>
      <w:pPr>
        <w:spacing w:after="0"/>
        <w:ind w:left="0"/>
        <w:jc w:val="both"/>
      </w:pPr>
      <w:r>
        <w:rPr>
          <w:rFonts w:ascii="Times New Roman"/>
          <w:b w:val="false"/>
          <w:i w:val="false"/>
          <w:color w:val="000000"/>
          <w:sz w:val="28"/>
        </w:rPr>
        <w:t xml:space="preserve">
      </w:t>
      </w:r>
    </w:p>
    <w:bookmarkEnd w:id="68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315 – қосымша</w:t>
            </w:r>
          </w:p>
        </w:tc>
      </w:tr>
    </w:tbl>
    <w:bookmarkStart w:name="z1004" w:id="682"/>
    <w:p>
      <w:pPr>
        <w:spacing w:after="0"/>
        <w:ind w:left="0"/>
        <w:jc w:val="left"/>
      </w:pPr>
      <w:r>
        <w:rPr>
          <w:rFonts w:ascii="Times New Roman"/>
          <w:b/>
          <w:i w:val="false"/>
          <w:color w:val="000000"/>
        </w:rPr>
        <w:t xml:space="preserve"> Бұқар жырау ауданы Үміткер ауылдық округінің Үлгі ауылының жайылым пайдаланушылардың су көздеріне қол жеткізу схемасы</w:t>
      </w:r>
    </w:p>
    <w:bookmarkEnd w:id="682"/>
    <w:bookmarkStart w:name="z1005" w:id="683"/>
    <w:p>
      <w:pPr>
        <w:spacing w:after="0"/>
        <w:ind w:left="0"/>
        <w:jc w:val="both"/>
      </w:pPr>
      <w:r>
        <w:rPr>
          <w:rFonts w:ascii="Times New Roman"/>
          <w:b w:val="false"/>
          <w:i w:val="false"/>
          <w:color w:val="000000"/>
          <w:sz w:val="28"/>
        </w:rPr>
        <w:t xml:space="preserve">
      </w:t>
      </w:r>
    </w:p>
    <w:bookmarkEnd w:id="68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316 – қосымша</w:t>
            </w:r>
          </w:p>
        </w:tc>
      </w:tr>
    </w:tbl>
    <w:bookmarkStart w:name="z1007" w:id="684"/>
    <w:p>
      <w:pPr>
        <w:spacing w:after="0"/>
        <w:ind w:left="0"/>
        <w:jc w:val="left"/>
      </w:pPr>
      <w:r>
        <w:rPr>
          <w:rFonts w:ascii="Times New Roman"/>
          <w:b/>
          <w:i w:val="false"/>
          <w:color w:val="000000"/>
        </w:rPr>
        <w:t xml:space="preserve"> Бұқар жырау ауданы Үштөбе ауылдық округінің Үштөбе ауылының аумағындағы жайылымдардың орналасу схемасы</w:t>
      </w:r>
    </w:p>
    <w:bookmarkEnd w:id="684"/>
    <w:bookmarkStart w:name="z1008" w:id="685"/>
    <w:p>
      <w:pPr>
        <w:spacing w:after="0"/>
        <w:ind w:left="0"/>
        <w:jc w:val="both"/>
      </w:pPr>
      <w:r>
        <w:rPr>
          <w:rFonts w:ascii="Times New Roman"/>
          <w:b w:val="false"/>
          <w:i w:val="false"/>
          <w:color w:val="000000"/>
          <w:sz w:val="28"/>
        </w:rPr>
        <w:t xml:space="preserve">
      </w:t>
      </w:r>
    </w:p>
    <w:bookmarkEnd w:id="685"/>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317 – қосымша</w:t>
            </w:r>
          </w:p>
        </w:tc>
      </w:tr>
    </w:tbl>
    <w:bookmarkStart w:name="z1010" w:id="686"/>
    <w:p>
      <w:pPr>
        <w:spacing w:after="0"/>
        <w:ind w:left="0"/>
        <w:jc w:val="left"/>
      </w:pPr>
      <w:r>
        <w:rPr>
          <w:rFonts w:ascii="Times New Roman"/>
          <w:b/>
          <w:i w:val="false"/>
          <w:color w:val="000000"/>
        </w:rPr>
        <w:t xml:space="preserve"> Бұқар жырау ауданы Үштөбе ауылдық округінің Үштөбе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86"/>
    <w:bookmarkStart w:name="z1011" w:id="687"/>
    <w:p>
      <w:pPr>
        <w:spacing w:after="0"/>
        <w:ind w:left="0"/>
        <w:jc w:val="both"/>
      </w:pPr>
      <w:r>
        <w:rPr>
          <w:rFonts w:ascii="Times New Roman"/>
          <w:b w:val="false"/>
          <w:i w:val="false"/>
          <w:color w:val="000000"/>
          <w:sz w:val="28"/>
        </w:rPr>
        <w:t xml:space="preserve">
      </w:t>
      </w:r>
    </w:p>
    <w:bookmarkEnd w:id="68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318 – қосымша</w:t>
            </w:r>
          </w:p>
        </w:tc>
      </w:tr>
    </w:tbl>
    <w:bookmarkStart w:name="z1013" w:id="688"/>
    <w:p>
      <w:pPr>
        <w:spacing w:after="0"/>
        <w:ind w:left="0"/>
        <w:jc w:val="left"/>
      </w:pPr>
      <w:r>
        <w:rPr>
          <w:rFonts w:ascii="Times New Roman"/>
          <w:b/>
          <w:i w:val="false"/>
          <w:color w:val="000000"/>
        </w:rPr>
        <w:t xml:space="preserve"> Бұқар жырау ауданы Үштөбе ауылдық округінің Үштөбе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88"/>
    <w:bookmarkStart w:name="z1014" w:id="689"/>
    <w:p>
      <w:pPr>
        <w:spacing w:after="0"/>
        <w:ind w:left="0"/>
        <w:jc w:val="both"/>
      </w:pPr>
      <w:r>
        <w:rPr>
          <w:rFonts w:ascii="Times New Roman"/>
          <w:b w:val="false"/>
          <w:i w:val="false"/>
          <w:color w:val="000000"/>
          <w:sz w:val="28"/>
        </w:rPr>
        <w:t xml:space="preserve">
      </w:t>
      </w:r>
    </w:p>
    <w:bookmarkEnd w:id="689"/>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319 – қосымша</w:t>
            </w:r>
          </w:p>
        </w:tc>
      </w:tr>
    </w:tbl>
    <w:bookmarkStart w:name="z1016" w:id="690"/>
    <w:p>
      <w:pPr>
        <w:spacing w:after="0"/>
        <w:ind w:left="0"/>
        <w:jc w:val="left"/>
      </w:pPr>
      <w:r>
        <w:rPr>
          <w:rFonts w:ascii="Times New Roman"/>
          <w:b/>
          <w:i w:val="false"/>
          <w:color w:val="000000"/>
        </w:rPr>
        <w:t xml:space="preserve"> Бұқар жырау ауданы Үштөбе ауылдық округінің Үштөбе ауылының жайылым пайдаланушылардың су көздеріне қол жеткізу схемасы</w:t>
      </w:r>
    </w:p>
    <w:bookmarkEnd w:id="690"/>
    <w:bookmarkStart w:name="z1017" w:id="691"/>
    <w:p>
      <w:pPr>
        <w:spacing w:after="0"/>
        <w:ind w:left="0"/>
        <w:jc w:val="both"/>
      </w:pPr>
      <w:r>
        <w:rPr>
          <w:rFonts w:ascii="Times New Roman"/>
          <w:b w:val="false"/>
          <w:i w:val="false"/>
          <w:color w:val="000000"/>
          <w:sz w:val="28"/>
        </w:rPr>
        <w:t xml:space="preserve">
      </w:t>
      </w:r>
    </w:p>
    <w:bookmarkEnd w:id="691"/>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320 – қосымша</w:t>
            </w:r>
          </w:p>
        </w:tc>
      </w:tr>
    </w:tbl>
    <w:bookmarkStart w:name="z1019" w:id="692"/>
    <w:p>
      <w:pPr>
        <w:spacing w:after="0"/>
        <w:ind w:left="0"/>
        <w:jc w:val="left"/>
      </w:pPr>
      <w:r>
        <w:rPr>
          <w:rFonts w:ascii="Times New Roman"/>
          <w:b/>
          <w:i w:val="false"/>
          <w:color w:val="000000"/>
        </w:rPr>
        <w:t xml:space="preserve"> Бұқар жырау ауданы Үштөбе ауылдық округінің Үштөбе ауылының ауылының жайылым пайдаланушыларға жер пайдалануға берілуі мүмкін жайылымдар белгіленген схемасы (алабарлық жер учаскесі 2442га)</w:t>
      </w:r>
    </w:p>
    <w:bookmarkEnd w:id="692"/>
    <w:bookmarkStart w:name="z1020" w:id="693"/>
    <w:p>
      <w:pPr>
        <w:spacing w:after="0"/>
        <w:ind w:left="0"/>
        <w:jc w:val="both"/>
      </w:pPr>
      <w:r>
        <w:rPr>
          <w:rFonts w:ascii="Times New Roman"/>
          <w:b w:val="false"/>
          <w:i w:val="false"/>
          <w:color w:val="000000"/>
          <w:sz w:val="28"/>
        </w:rPr>
        <w:t xml:space="preserve">
      </w:t>
      </w:r>
    </w:p>
    <w:bookmarkEnd w:id="693"/>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321 – қосымша</w:t>
            </w:r>
          </w:p>
        </w:tc>
      </w:tr>
    </w:tbl>
    <w:bookmarkStart w:name="z1022" w:id="694"/>
    <w:p>
      <w:pPr>
        <w:spacing w:after="0"/>
        <w:ind w:left="0"/>
        <w:jc w:val="left"/>
      </w:pPr>
      <w:r>
        <w:rPr>
          <w:rFonts w:ascii="Times New Roman"/>
          <w:b/>
          <w:i w:val="false"/>
          <w:color w:val="000000"/>
        </w:rPr>
        <w:t xml:space="preserve"> Бұқар жырау ауданы Үштөбе ауылдық округінің Құрылыс ауылының аумағындағы жайылымдардың орналасу схемасы</w:t>
      </w:r>
    </w:p>
    <w:bookmarkEnd w:id="694"/>
    <w:bookmarkStart w:name="z1023" w:id="695"/>
    <w:p>
      <w:pPr>
        <w:spacing w:after="0"/>
        <w:ind w:left="0"/>
        <w:jc w:val="both"/>
      </w:pPr>
      <w:r>
        <w:rPr>
          <w:rFonts w:ascii="Times New Roman"/>
          <w:b w:val="false"/>
          <w:i w:val="false"/>
          <w:color w:val="000000"/>
          <w:sz w:val="28"/>
        </w:rPr>
        <w:t xml:space="preserve">
      </w:t>
      </w:r>
    </w:p>
    <w:bookmarkEnd w:id="69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322 – қосымша</w:t>
            </w:r>
          </w:p>
        </w:tc>
      </w:tr>
    </w:tbl>
    <w:bookmarkStart w:name="z1025" w:id="696"/>
    <w:p>
      <w:pPr>
        <w:spacing w:after="0"/>
        <w:ind w:left="0"/>
        <w:jc w:val="left"/>
      </w:pPr>
      <w:r>
        <w:rPr>
          <w:rFonts w:ascii="Times New Roman"/>
          <w:b/>
          <w:i w:val="false"/>
          <w:color w:val="000000"/>
        </w:rPr>
        <w:t xml:space="preserve"> Бұқар жырау ауданы Үштөбе ауылдық округінің Құрылыс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96"/>
    <w:bookmarkStart w:name="z1026" w:id="697"/>
    <w:p>
      <w:pPr>
        <w:spacing w:after="0"/>
        <w:ind w:left="0"/>
        <w:jc w:val="both"/>
      </w:pPr>
      <w:r>
        <w:rPr>
          <w:rFonts w:ascii="Times New Roman"/>
          <w:b w:val="false"/>
          <w:i w:val="false"/>
          <w:color w:val="000000"/>
          <w:sz w:val="28"/>
        </w:rPr>
        <w:t xml:space="preserve">
      </w:t>
      </w:r>
    </w:p>
    <w:bookmarkEnd w:id="69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323 – қосымша</w:t>
            </w:r>
          </w:p>
        </w:tc>
      </w:tr>
    </w:tbl>
    <w:bookmarkStart w:name="z1028" w:id="698"/>
    <w:p>
      <w:pPr>
        <w:spacing w:after="0"/>
        <w:ind w:left="0"/>
        <w:jc w:val="left"/>
      </w:pPr>
      <w:r>
        <w:rPr>
          <w:rFonts w:ascii="Times New Roman"/>
          <w:b/>
          <w:i w:val="false"/>
          <w:color w:val="000000"/>
        </w:rPr>
        <w:t xml:space="preserve"> Бұқар жырау ауданы Үштөбе ауылдық округінің Құрылыс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98"/>
    <w:bookmarkStart w:name="z1029" w:id="699"/>
    <w:p>
      <w:pPr>
        <w:spacing w:after="0"/>
        <w:ind w:left="0"/>
        <w:jc w:val="both"/>
      </w:pPr>
      <w:r>
        <w:rPr>
          <w:rFonts w:ascii="Times New Roman"/>
          <w:b w:val="false"/>
          <w:i w:val="false"/>
          <w:color w:val="000000"/>
          <w:sz w:val="28"/>
        </w:rPr>
        <w:t xml:space="preserve">
      </w:t>
      </w:r>
    </w:p>
    <w:bookmarkEnd w:id="69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324 – қосымша</w:t>
            </w:r>
          </w:p>
        </w:tc>
      </w:tr>
    </w:tbl>
    <w:bookmarkStart w:name="z1031" w:id="700"/>
    <w:p>
      <w:pPr>
        <w:spacing w:after="0"/>
        <w:ind w:left="0"/>
        <w:jc w:val="left"/>
      </w:pPr>
      <w:r>
        <w:rPr>
          <w:rFonts w:ascii="Times New Roman"/>
          <w:b/>
          <w:i w:val="false"/>
          <w:color w:val="000000"/>
        </w:rPr>
        <w:t xml:space="preserve"> Бұқар жырау ауданы Үштөбе ауылдық округінің Құрылыс ауылының жайылым пайдаланушылардың су көздеріне қол жеткізу схемасы</w:t>
      </w:r>
    </w:p>
    <w:bookmarkEnd w:id="700"/>
    <w:bookmarkStart w:name="z1032" w:id="701"/>
    <w:p>
      <w:pPr>
        <w:spacing w:after="0"/>
        <w:ind w:left="0"/>
        <w:jc w:val="both"/>
      </w:pPr>
      <w:r>
        <w:rPr>
          <w:rFonts w:ascii="Times New Roman"/>
          <w:b w:val="false"/>
          <w:i w:val="false"/>
          <w:color w:val="000000"/>
          <w:sz w:val="28"/>
        </w:rPr>
        <w:t xml:space="preserve">
      </w:t>
      </w:r>
    </w:p>
    <w:bookmarkEnd w:id="70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325 – қосымша</w:t>
            </w:r>
          </w:p>
        </w:tc>
      </w:tr>
    </w:tbl>
    <w:bookmarkStart w:name="z1034" w:id="702"/>
    <w:p>
      <w:pPr>
        <w:spacing w:after="0"/>
        <w:ind w:left="0"/>
        <w:jc w:val="left"/>
      </w:pPr>
      <w:r>
        <w:rPr>
          <w:rFonts w:ascii="Times New Roman"/>
          <w:b/>
          <w:i w:val="false"/>
          <w:color w:val="000000"/>
        </w:rPr>
        <w:t xml:space="preserve"> Бұқар жырау ауданы Үштөбе ауылдық округінің Атамекен ауылының аумағындағы жайылымдардың орналасу схемасы</w:t>
      </w:r>
    </w:p>
    <w:bookmarkEnd w:id="702"/>
    <w:bookmarkStart w:name="z1035" w:id="703"/>
    <w:p>
      <w:pPr>
        <w:spacing w:after="0"/>
        <w:ind w:left="0"/>
        <w:jc w:val="both"/>
      </w:pPr>
      <w:r>
        <w:rPr>
          <w:rFonts w:ascii="Times New Roman"/>
          <w:b w:val="false"/>
          <w:i w:val="false"/>
          <w:color w:val="000000"/>
          <w:sz w:val="28"/>
        </w:rPr>
        <w:t xml:space="preserve">
      </w:t>
      </w:r>
    </w:p>
    <w:bookmarkEnd w:id="70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326 – қосымша</w:t>
            </w:r>
          </w:p>
        </w:tc>
      </w:tr>
    </w:tbl>
    <w:bookmarkStart w:name="z1037" w:id="704"/>
    <w:p>
      <w:pPr>
        <w:spacing w:after="0"/>
        <w:ind w:left="0"/>
        <w:jc w:val="left"/>
      </w:pPr>
      <w:r>
        <w:rPr>
          <w:rFonts w:ascii="Times New Roman"/>
          <w:b/>
          <w:i w:val="false"/>
          <w:color w:val="000000"/>
        </w:rPr>
        <w:t xml:space="preserve"> Бұқар жырау ауданы Үштөбе ауылдық округінің Атамекен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704"/>
    <w:bookmarkStart w:name="z1038" w:id="705"/>
    <w:p>
      <w:pPr>
        <w:spacing w:after="0"/>
        <w:ind w:left="0"/>
        <w:jc w:val="both"/>
      </w:pPr>
      <w:r>
        <w:rPr>
          <w:rFonts w:ascii="Times New Roman"/>
          <w:b w:val="false"/>
          <w:i w:val="false"/>
          <w:color w:val="000000"/>
          <w:sz w:val="28"/>
        </w:rPr>
        <w:t xml:space="preserve">
      </w:t>
      </w:r>
    </w:p>
    <w:bookmarkEnd w:id="70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327 – қосымша</w:t>
            </w:r>
          </w:p>
        </w:tc>
      </w:tr>
    </w:tbl>
    <w:bookmarkStart w:name="z1040" w:id="706"/>
    <w:p>
      <w:pPr>
        <w:spacing w:after="0"/>
        <w:ind w:left="0"/>
        <w:jc w:val="left"/>
      </w:pPr>
      <w:r>
        <w:rPr>
          <w:rFonts w:ascii="Times New Roman"/>
          <w:b/>
          <w:i w:val="false"/>
          <w:color w:val="000000"/>
        </w:rPr>
        <w:t xml:space="preserve"> Бұқар жырау ауданы Үштөбе ауылдық округінің Атамекен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706"/>
    <w:bookmarkStart w:name="z1041" w:id="707"/>
    <w:p>
      <w:pPr>
        <w:spacing w:after="0"/>
        <w:ind w:left="0"/>
        <w:jc w:val="both"/>
      </w:pPr>
      <w:r>
        <w:rPr>
          <w:rFonts w:ascii="Times New Roman"/>
          <w:b w:val="false"/>
          <w:i w:val="false"/>
          <w:color w:val="000000"/>
          <w:sz w:val="28"/>
        </w:rPr>
        <w:t xml:space="preserve">
      </w:t>
      </w:r>
    </w:p>
    <w:bookmarkEnd w:id="707"/>
    <w:p>
      <w:pPr>
        <w:spacing w:after="0"/>
        <w:ind w:left="0"/>
        <w:jc w:val="both"/>
      </w:pPr>
      <w:r>
        <w:drawing>
          <wp:inline distT="0" distB="0" distL="0" distR="0">
            <wp:extent cx="7810500" cy="937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7810500" cy="937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328 – қосымша</w:t>
            </w:r>
          </w:p>
        </w:tc>
      </w:tr>
    </w:tbl>
    <w:bookmarkStart w:name="z1043" w:id="708"/>
    <w:p>
      <w:pPr>
        <w:spacing w:after="0"/>
        <w:ind w:left="0"/>
        <w:jc w:val="left"/>
      </w:pPr>
      <w:r>
        <w:rPr>
          <w:rFonts w:ascii="Times New Roman"/>
          <w:b/>
          <w:i w:val="false"/>
          <w:color w:val="000000"/>
        </w:rPr>
        <w:t xml:space="preserve"> Бұқар жырау ауданы Үштөбе ауылдық округінің Атамекен ауылының жайылым пайдаланушылардың су көздеріне қол жеткізу схемасы</w:t>
      </w:r>
    </w:p>
    <w:bookmarkEnd w:id="708"/>
    <w:bookmarkStart w:name="z1044" w:id="709"/>
    <w:p>
      <w:pPr>
        <w:spacing w:after="0"/>
        <w:ind w:left="0"/>
        <w:jc w:val="both"/>
      </w:pPr>
      <w:r>
        <w:rPr>
          <w:rFonts w:ascii="Times New Roman"/>
          <w:b w:val="false"/>
          <w:i w:val="false"/>
          <w:color w:val="000000"/>
          <w:sz w:val="28"/>
        </w:rPr>
        <w:t xml:space="preserve">
      </w:t>
      </w:r>
    </w:p>
    <w:bookmarkEnd w:id="709"/>
    <w:p>
      <w:pPr>
        <w:spacing w:after="0"/>
        <w:ind w:left="0"/>
        <w:jc w:val="both"/>
      </w:pPr>
      <w:r>
        <w:drawing>
          <wp:inline distT="0" distB="0" distL="0" distR="0">
            <wp:extent cx="7810500" cy="937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7810500" cy="937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329 – қосымша</w:t>
            </w:r>
          </w:p>
        </w:tc>
      </w:tr>
    </w:tbl>
    <w:bookmarkStart w:name="z1046" w:id="710"/>
    <w:p>
      <w:pPr>
        <w:spacing w:after="0"/>
        <w:ind w:left="0"/>
        <w:jc w:val="left"/>
      </w:pPr>
      <w:r>
        <w:rPr>
          <w:rFonts w:ascii="Times New Roman"/>
          <w:b/>
          <w:i w:val="false"/>
          <w:color w:val="000000"/>
        </w:rPr>
        <w:t xml:space="preserve"> Бұқар жырау ауданы Үштөбе ауылдық округінің Сарыарқа ауылының аумағындағы жайылымдардың орналасу схемасы</w:t>
      </w:r>
    </w:p>
    <w:bookmarkEnd w:id="710"/>
    <w:bookmarkStart w:name="z1047" w:id="711"/>
    <w:p>
      <w:pPr>
        <w:spacing w:after="0"/>
        <w:ind w:left="0"/>
        <w:jc w:val="both"/>
      </w:pPr>
      <w:r>
        <w:rPr>
          <w:rFonts w:ascii="Times New Roman"/>
          <w:b w:val="false"/>
          <w:i w:val="false"/>
          <w:color w:val="000000"/>
          <w:sz w:val="28"/>
        </w:rPr>
        <w:t xml:space="preserve">
      </w:t>
      </w:r>
    </w:p>
    <w:bookmarkEnd w:id="711"/>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330 – қосымша</w:t>
            </w:r>
          </w:p>
        </w:tc>
      </w:tr>
    </w:tbl>
    <w:bookmarkStart w:name="z1049" w:id="712"/>
    <w:p>
      <w:pPr>
        <w:spacing w:after="0"/>
        <w:ind w:left="0"/>
        <w:jc w:val="left"/>
      </w:pPr>
      <w:r>
        <w:rPr>
          <w:rFonts w:ascii="Times New Roman"/>
          <w:b/>
          <w:i w:val="false"/>
          <w:color w:val="000000"/>
        </w:rPr>
        <w:t xml:space="preserve"> Бұқар жырау ауданы Үштөбе ауылдық округінің Сарыарқа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712"/>
    <w:bookmarkStart w:name="z1050" w:id="713"/>
    <w:p>
      <w:pPr>
        <w:spacing w:after="0"/>
        <w:ind w:left="0"/>
        <w:jc w:val="both"/>
      </w:pPr>
      <w:r>
        <w:rPr>
          <w:rFonts w:ascii="Times New Roman"/>
          <w:b w:val="false"/>
          <w:i w:val="false"/>
          <w:color w:val="000000"/>
          <w:sz w:val="28"/>
        </w:rPr>
        <w:t xml:space="preserve">
      </w:t>
      </w:r>
    </w:p>
    <w:bookmarkEnd w:id="713"/>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331 – қосымша</w:t>
            </w:r>
          </w:p>
        </w:tc>
      </w:tr>
    </w:tbl>
    <w:bookmarkStart w:name="z1052" w:id="714"/>
    <w:p>
      <w:pPr>
        <w:spacing w:after="0"/>
        <w:ind w:left="0"/>
        <w:jc w:val="left"/>
      </w:pPr>
      <w:r>
        <w:rPr>
          <w:rFonts w:ascii="Times New Roman"/>
          <w:b/>
          <w:i w:val="false"/>
          <w:color w:val="000000"/>
        </w:rPr>
        <w:t xml:space="preserve"> Бұқар жырау ауданы Үштөбе ауылдық округінің Сарыарқа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714"/>
    <w:bookmarkStart w:name="z1053" w:id="715"/>
    <w:p>
      <w:pPr>
        <w:spacing w:after="0"/>
        <w:ind w:left="0"/>
        <w:jc w:val="both"/>
      </w:pPr>
      <w:r>
        <w:rPr>
          <w:rFonts w:ascii="Times New Roman"/>
          <w:b w:val="false"/>
          <w:i w:val="false"/>
          <w:color w:val="000000"/>
          <w:sz w:val="28"/>
        </w:rPr>
        <w:t xml:space="preserve">
      </w:t>
      </w:r>
    </w:p>
    <w:bookmarkEnd w:id="71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332 – қосымша</w:t>
            </w:r>
          </w:p>
        </w:tc>
      </w:tr>
    </w:tbl>
    <w:bookmarkStart w:name="z1055" w:id="716"/>
    <w:p>
      <w:pPr>
        <w:spacing w:after="0"/>
        <w:ind w:left="0"/>
        <w:jc w:val="left"/>
      </w:pPr>
      <w:r>
        <w:rPr>
          <w:rFonts w:ascii="Times New Roman"/>
          <w:b/>
          <w:i w:val="false"/>
          <w:color w:val="000000"/>
        </w:rPr>
        <w:t xml:space="preserve"> Бұқар жырау ауданы Үштөбе ауылдық округінің Сарыарқа ауылының жайылым пайдаланушылардың су көздеріне қол жеткізу схемасы</w:t>
      </w:r>
    </w:p>
    <w:bookmarkEnd w:id="716"/>
    <w:bookmarkStart w:name="z1056" w:id="717"/>
    <w:p>
      <w:pPr>
        <w:spacing w:after="0"/>
        <w:ind w:left="0"/>
        <w:jc w:val="both"/>
      </w:pPr>
      <w:r>
        <w:rPr>
          <w:rFonts w:ascii="Times New Roman"/>
          <w:b w:val="false"/>
          <w:i w:val="false"/>
          <w:color w:val="000000"/>
          <w:sz w:val="28"/>
        </w:rPr>
        <w:t xml:space="preserve">
      </w:t>
      </w:r>
    </w:p>
    <w:bookmarkEnd w:id="71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333 – қосымша</w:t>
            </w:r>
          </w:p>
        </w:tc>
      </w:tr>
    </w:tbl>
    <w:bookmarkStart w:name="z1058" w:id="718"/>
    <w:p>
      <w:pPr>
        <w:spacing w:after="0"/>
        <w:ind w:left="0"/>
        <w:jc w:val="left"/>
      </w:pPr>
      <w:r>
        <w:rPr>
          <w:rFonts w:ascii="Times New Roman"/>
          <w:b/>
          <w:i w:val="false"/>
          <w:color w:val="000000"/>
        </w:rPr>
        <w:t xml:space="preserve"> Бұқар жырау ауданы Шешенқара ауылдық округінің Шешенқара ауылының аумағындағы жайылымдардың орналасу схемасы (екі парақта, 1 -парақ)</w:t>
      </w:r>
    </w:p>
    <w:bookmarkEnd w:id="718"/>
    <w:bookmarkStart w:name="z1059" w:id="719"/>
    <w:p>
      <w:pPr>
        <w:spacing w:after="0"/>
        <w:ind w:left="0"/>
        <w:jc w:val="both"/>
      </w:pPr>
      <w:r>
        <w:rPr>
          <w:rFonts w:ascii="Times New Roman"/>
          <w:b w:val="false"/>
          <w:i w:val="false"/>
          <w:color w:val="000000"/>
          <w:sz w:val="28"/>
        </w:rPr>
        <w:t xml:space="preserve">
      </w:t>
      </w:r>
    </w:p>
    <w:bookmarkEnd w:id="71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334 – қосымша</w:t>
            </w:r>
          </w:p>
        </w:tc>
      </w:tr>
    </w:tbl>
    <w:bookmarkStart w:name="z1061" w:id="720"/>
    <w:p>
      <w:pPr>
        <w:spacing w:after="0"/>
        <w:ind w:left="0"/>
        <w:jc w:val="left"/>
      </w:pPr>
      <w:r>
        <w:rPr>
          <w:rFonts w:ascii="Times New Roman"/>
          <w:b/>
          <w:i w:val="false"/>
          <w:color w:val="000000"/>
        </w:rPr>
        <w:t xml:space="preserve"> Бұқар жырау ауданы Шешенқара ауылдық округінің Шешенқара ауылының аумағындағы жайылымдардың орналасу схемасы (екі парақта, 2-парақ)</w:t>
      </w:r>
    </w:p>
    <w:bookmarkEnd w:id="720"/>
    <w:bookmarkStart w:name="z1062" w:id="721"/>
    <w:p>
      <w:pPr>
        <w:spacing w:after="0"/>
        <w:ind w:left="0"/>
        <w:jc w:val="both"/>
      </w:pPr>
      <w:r>
        <w:rPr>
          <w:rFonts w:ascii="Times New Roman"/>
          <w:b w:val="false"/>
          <w:i w:val="false"/>
          <w:color w:val="000000"/>
          <w:sz w:val="28"/>
        </w:rPr>
        <w:t xml:space="preserve">
      </w:t>
      </w:r>
    </w:p>
    <w:bookmarkEnd w:id="72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335 – қосымша</w:t>
            </w:r>
          </w:p>
        </w:tc>
      </w:tr>
    </w:tbl>
    <w:bookmarkStart w:name="z1064" w:id="722"/>
    <w:p>
      <w:pPr>
        <w:spacing w:after="0"/>
        <w:ind w:left="0"/>
        <w:jc w:val="left"/>
      </w:pPr>
      <w:r>
        <w:rPr>
          <w:rFonts w:ascii="Times New Roman"/>
          <w:b/>
          <w:i w:val="false"/>
          <w:color w:val="000000"/>
        </w:rPr>
        <w:t xml:space="preserve"> Бұқар жырау ауданы Шешенқара ауылдық округінің Шешенқара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 (екі парақта, 1-парақ)</w:t>
      </w:r>
    </w:p>
    <w:bookmarkEnd w:id="722"/>
    <w:bookmarkStart w:name="z1065" w:id="723"/>
    <w:p>
      <w:pPr>
        <w:spacing w:after="0"/>
        <w:ind w:left="0"/>
        <w:jc w:val="both"/>
      </w:pPr>
      <w:r>
        <w:rPr>
          <w:rFonts w:ascii="Times New Roman"/>
          <w:b w:val="false"/>
          <w:i w:val="false"/>
          <w:color w:val="000000"/>
          <w:sz w:val="28"/>
        </w:rPr>
        <w:t xml:space="preserve">
      </w:t>
      </w:r>
    </w:p>
    <w:bookmarkEnd w:id="72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336 – қосымша</w:t>
            </w:r>
          </w:p>
        </w:tc>
      </w:tr>
    </w:tbl>
    <w:bookmarkStart w:name="z1067" w:id="724"/>
    <w:p>
      <w:pPr>
        <w:spacing w:after="0"/>
        <w:ind w:left="0"/>
        <w:jc w:val="left"/>
      </w:pPr>
      <w:r>
        <w:rPr>
          <w:rFonts w:ascii="Times New Roman"/>
          <w:b/>
          <w:i w:val="false"/>
          <w:color w:val="000000"/>
        </w:rPr>
        <w:t xml:space="preserve"> Бұқар жырау ауданы Шешенқара ауылдық округінің Шешенқара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 (екі парақта, 2-парақ)</w:t>
      </w:r>
    </w:p>
    <w:bookmarkEnd w:id="724"/>
    <w:bookmarkStart w:name="z1068" w:id="725"/>
    <w:p>
      <w:pPr>
        <w:spacing w:after="0"/>
        <w:ind w:left="0"/>
        <w:jc w:val="both"/>
      </w:pPr>
      <w:r>
        <w:rPr>
          <w:rFonts w:ascii="Times New Roman"/>
          <w:b w:val="false"/>
          <w:i w:val="false"/>
          <w:color w:val="000000"/>
          <w:sz w:val="28"/>
        </w:rPr>
        <w:t xml:space="preserve">
      </w:t>
      </w:r>
    </w:p>
    <w:bookmarkEnd w:id="72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337 – қосымша</w:t>
            </w:r>
          </w:p>
        </w:tc>
      </w:tr>
    </w:tbl>
    <w:bookmarkStart w:name="z1070" w:id="726"/>
    <w:p>
      <w:pPr>
        <w:spacing w:after="0"/>
        <w:ind w:left="0"/>
        <w:jc w:val="left"/>
      </w:pPr>
      <w:r>
        <w:rPr>
          <w:rFonts w:ascii="Times New Roman"/>
          <w:b/>
          <w:i w:val="false"/>
          <w:color w:val="000000"/>
        </w:rPr>
        <w:t xml:space="preserve"> Бұқар жырау ауданы Шешенқара ауылдық округінің Шешенқара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(екі парақта, 1-парақ)</w:t>
      </w:r>
    </w:p>
    <w:bookmarkEnd w:id="726"/>
    <w:bookmarkStart w:name="z1071" w:id="727"/>
    <w:p>
      <w:pPr>
        <w:spacing w:after="0"/>
        <w:ind w:left="0"/>
        <w:jc w:val="both"/>
      </w:pPr>
      <w:r>
        <w:rPr>
          <w:rFonts w:ascii="Times New Roman"/>
          <w:b w:val="false"/>
          <w:i w:val="false"/>
          <w:color w:val="000000"/>
          <w:sz w:val="28"/>
        </w:rPr>
        <w:t xml:space="preserve">
      </w:t>
      </w:r>
    </w:p>
    <w:bookmarkEnd w:id="72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338 – қосымша</w:t>
            </w:r>
          </w:p>
        </w:tc>
      </w:tr>
    </w:tbl>
    <w:bookmarkStart w:name="z1073" w:id="728"/>
    <w:p>
      <w:pPr>
        <w:spacing w:after="0"/>
        <w:ind w:left="0"/>
        <w:jc w:val="left"/>
      </w:pPr>
      <w:r>
        <w:rPr>
          <w:rFonts w:ascii="Times New Roman"/>
          <w:b/>
          <w:i w:val="false"/>
          <w:color w:val="000000"/>
        </w:rPr>
        <w:t xml:space="preserve"> Бұқар жырау ауданы Шешенқара ауылдық округінің Шешенқара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(екі парақта, 2-парақ)</w:t>
      </w:r>
    </w:p>
    <w:bookmarkEnd w:id="728"/>
    <w:bookmarkStart w:name="z1074" w:id="729"/>
    <w:p>
      <w:pPr>
        <w:spacing w:after="0"/>
        <w:ind w:left="0"/>
        <w:jc w:val="both"/>
      </w:pPr>
      <w:r>
        <w:rPr>
          <w:rFonts w:ascii="Times New Roman"/>
          <w:b w:val="false"/>
          <w:i w:val="false"/>
          <w:color w:val="000000"/>
          <w:sz w:val="28"/>
        </w:rPr>
        <w:t xml:space="preserve">
      </w:t>
      </w:r>
    </w:p>
    <w:bookmarkEnd w:id="72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339 – қосымша</w:t>
            </w:r>
          </w:p>
        </w:tc>
      </w:tr>
    </w:tbl>
    <w:bookmarkStart w:name="z1076" w:id="730"/>
    <w:p>
      <w:pPr>
        <w:spacing w:after="0"/>
        <w:ind w:left="0"/>
        <w:jc w:val="left"/>
      </w:pPr>
      <w:r>
        <w:rPr>
          <w:rFonts w:ascii="Times New Roman"/>
          <w:b/>
          <w:i w:val="false"/>
          <w:color w:val="000000"/>
        </w:rPr>
        <w:t xml:space="preserve"> Бұқар жырау ауданы Шешенқара ауылдық округінің Шешенқара ауылының жайылым пайдаланушылардың су көздеріне қол жеткізу схемасы (екі парақта, 1-парақ)</w:t>
      </w:r>
    </w:p>
    <w:bookmarkEnd w:id="730"/>
    <w:bookmarkStart w:name="z1077" w:id="731"/>
    <w:p>
      <w:pPr>
        <w:spacing w:after="0"/>
        <w:ind w:left="0"/>
        <w:jc w:val="both"/>
      </w:pPr>
      <w:r>
        <w:rPr>
          <w:rFonts w:ascii="Times New Roman"/>
          <w:b w:val="false"/>
          <w:i w:val="false"/>
          <w:color w:val="000000"/>
          <w:sz w:val="28"/>
        </w:rPr>
        <w:t xml:space="preserve">
      </w:t>
      </w:r>
    </w:p>
    <w:bookmarkEnd w:id="73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340 – қосымша</w:t>
            </w:r>
          </w:p>
        </w:tc>
      </w:tr>
    </w:tbl>
    <w:bookmarkStart w:name="z1079" w:id="732"/>
    <w:p>
      <w:pPr>
        <w:spacing w:after="0"/>
        <w:ind w:left="0"/>
        <w:jc w:val="left"/>
      </w:pPr>
      <w:r>
        <w:rPr>
          <w:rFonts w:ascii="Times New Roman"/>
          <w:b/>
          <w:i w:val="false"/>
          <w:color w:val="000000"/>
        </w:rPr>
        <w:t xml:space="preserve"> Бұқар жырау ауданы Шешенқара ауылдық округінің Шешенқара ауылының жайылым пайдаланушылардың су көздеріне қол жеткізу схемасы (екі парақта, 2-парақ)</w:t>
      </w:r>
    </w:p>
    <w:bookmarkEnd w:id="732"/>
    <w:bookmarkStart w:name="z1080" w:id="733"/>
    <w:p>
      <w:pPr>
        <w:spacing w:after="0"/>
        <w:ind w:left="0"/>
        <w:jc w:val="both"/>
      </w:pPr>
      <w:r>
        <w:rPr>
          <w:rFonts w:ascii="Times New Roman"/>
          <w:b w:val="false"/>
          <w:i w:val="false"/>
          <w:color w:val="000000"/>
          <w:sz w:val="28"/>
        </w:rPr>
        <w:t xml:space="preserve">
      </w:t>
      </w:r>
    </w:p>
    <w:bookmarkEnd w:id="73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341 – қосымша</w:t>
            </w:r>
          </w:p>
        </w:tc>
      </w:tr>
    </w:tbl>
    <w:bookmarkStart w:name="z1082" w:id="734"/>
    <w:p>
      <w:pPr>
        <w:spacing w:after="0"/>
        <w:ind w:left="0"/>
        <w:jc w:val="left"/>
      </w:pPr>
      <w:r>
        <w:rPr>
          <w:rFonts w:ascii="Times New Roman"/>
          <w:b/>
          <w:i w:val="false"/>
          <w:color w:val="000000"/>
        </w:rPr>
        <w:t xml:space="preserve"> Бұқар жырау ауданы Шешенқара ауылдық округінің Шешенқара ауылының ауылының жайылым пайдаланушыларға жер пайдалануға берілуі мүмкін жайылымдар белгіленген схемасы (алабарлық жер учаскесі 4084га)</w:t>
      </w:r>
    </w:p>
    <w:bookmarkEnd w:id="734"/>
    <w:bookmarkStart w:name="z1083" w:id="735"/>
    <w:p>
      <w:pPr>
        <w:spacing w:after="0"/>
        <w:ind w:left="0"/>
        <w:jc w:val="both"/>
      </w:pPr>
      <w:r>
        <w:rPr>
          <w:rFonts w:ascii="Times New Roman"/>
          <w:b w:val="false"/>
          <w:i w:val="false"/>
          <w:color w:val="000000"/>
          <w:sz w:val="28"/>
        </w:rPr>
        <w:t xml:space="preserve">
      </w:t>
      </w:r>
    </w:p>
    <w:bookmarkEnd w:id="735"/>
    <w:p>
      <w:pPr>
        <w:spacing w:after="0"/>
        <w:ind w:left="0"/>
        <w:jc w:val="both"/>
      </w:pPr>
      <w:r>
        <w:drawing>
          <wp:inline distT="0" distB="0" distL="0" distR="0">
            <wp:extent cx="78105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78105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342 – қосымша</w:t>
            </w:r>
          </w:p>
        </w:tc>
      </w:tr>
    </w:tbl>
    <w:bookmarkStart w:name="z1085" w:id="736"/>
    <w:p>
      <w:pPr>
        <w:spacing w:after="0"/>
        <w:ind w:left="0"/>
        <w:jc w:val="left"/>
      </w:pPr>
      <w:r>
        <w:rPr>
          <w:rFonts w:ascii="Times New Roman"/>
          <w:b/>
          <w:i w:val="false"/>
          <w:color w:val="000000"/>
        </w:rPr>
        <w:t xml:space="preserve"> Бұқар жырау ауданы Шешенқара ауылдық округінің Шешенқара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 4084га)</w:t>
      </w:r>
    </w:p>
    <w:bookmarkEnd w:id="736"/>
    <w:bookmarkStart w:name="z1086" w:id="737"/>
    <w:p>
      <w:pPr>
        <w:spacing w:after="0"/>
        <w:ind w:left="0"/>
        <w:jc w:val="both"/>
      </w:pPr>
      <w:r>
        <w:rPr>
          <w:rFonts w:ascii="Times New Roman"/>
          <w:b w:val="false"/>
          <w:i w:val="false"/>
          <w:color w:val="000000"/>
          <w:sz w:val="28"/>
        </w:rPr>
        <w:t xml:space="preserve">
      </w:t>
      </w:r>
    </w:p>
    <w:bookmarkEnd w:id="73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343 – қосымша</w:t>
            </w:r>
          </w:p>
        </w:tc>
      </w:tr>
    </w:tbl>
    <w:bookmarkStart w:name="z1088" w:id="738"/>
    <w:p>
      <w:pPr>
        <w:spacing w:after="0"/>
        <w:ind w:left="0"/>
        <w:jc w:val="left"/>
      </w:pPr>
      <w:r>
        <w:rPr>
          <w:rFonts w:ascii="Times New Roman"/>
          <w:b/>
          <w:i w:val="false"/>
          <w:color w:val="000000"/>
        </w:rPr>
        <w:t xml:space="preserve"> Бұқар жырау ауданы Шешенқара ауылдық округінің Шешенқара ауылының жайылым пайдаланушылардың су көздеріне қол жеткізу схемасы (алабарлық жер учаскесі 4084га)</w:t>
      </w:r>
    </w:p>
    <w:bookmarkEnd w:id="738"/>
    <w:bookmarkStart w:name="z1089" w:id="739"/>
    <w:p>
      <w:pPr>
        <w:spacing w:after="0"/>
        <w:ind w:left="0"/>
        <w:jc w:val="both"/>
      </w:pPr>
      <w:r>
        <w:rPr>
          <w:rFonts w:ascii="Times New Roman"/>
          <w:b w:val="false"/>
          <w:i w:val="false"/>
          <w:color w:val="000000"/>
          <w:sz w:val="28"/>
        </w:rPr>
        <w:t xml:space="preserve">
      </w:t>
      </w:r>
    </w:p>
    <w:bookmarkEnd w:id="73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344 – қосымша</w:t>
            </w:r>
          </w:p>
        </w:tc>
      </w:tr>
    </w:tbl>
    <w:bookmarkStart w:name="z1091" w:id="740"/>
    <w:p>
      <w:pPr>
        <w:spacing w:after="0"/>
        <w:ind w:left="0"/>
        <w:jc w:val="left"/>
      </w:pPr>
      <w:r>
        <w:rPr>
          <w:rFonts w:ascii="Times New Roman"/>
          <w:b/>
          <w:i w:val="false"/>
          <w:color w:val="000000"/>
        </w:rPr>
        <w:t xml:space="preserve"> Бұқар жырау ауданы Шешенқара ауылдық округінің Ащысу станциясының аумағындағы жайылымдардың орналасу схемасы</w:t>
      </w:r>
    </w:p>
    <w:bookmarkEnd w:id="740"/>
    <w:bookmarkStart w:name="z1092" w:id="741"/>
    <w:p>
      <w:pPr>
        <w:spacing w:after="0"/>
        <w:ind w:left="0"/>
        <w:jc w:val="both"/>
      </w:pPr>
      <w:r>
        <w:rPr>
          <w:rFonts w:ascii="Times New Roman"/>
          <w:b w:val="false"/>
          <w:i w:val="false"/>
          <w:color w:val="000000"/>
          <w:sz w:val="28"/>
        </w:rPr>
        <w:t xml:space="preserve">
      </w:t>
      </w:r>
    </w:p>
    <w:bookmarkEnd w:id="74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345 – қосымша</w:t>
            </w:r>
          </w:p>
        </w:tc>
      </w:tr>
    </w:tbl>
    <w:bookmarkStart w:name="z1094" w:id="742"/>
    <w:p>
      <w:pPr>
        <w:spacing w:after="0"/>
        <w:ind w:left="0"/>
        <w:jc w:val="left"/>
      </w:pPr>
      <w:r>
        <w:rPr>
          <w:rFonts w:ascii="Times New Roman"/>
          <w:b/>
          <w:i w:val="false"/>
          <w:color w:val="000000"/>
        </w:rPr>
        <w:t xml:space="preserve"> Бұқар жырау ауданы Шешенқара ауылдық округінің Ащысу станциясының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742"/>
    <w:bookmarkStart w:name="z1095" w:id="743"/>
    <w:p>
      <w:pPr>
        <w:spacing w:after="0"/>
        <w:ind w:left="0"/>
        <w:jc w:val="both"/>
      </w:pPr>
      <w:r>
        <w:rPr>
          <w:rFonts w:ascii="Times New Roman"/>
          <w:b w:val="false"/>
          <w:i w:val="false"/>
          <w:color w:val="000000"/>
          <w:sz w:val="28"/>
        </w:rPr>
        <w:t xml:space="preserve">
      </w:t>
      </w:r>
    </w:p>
    <w:bookmarkEnd w:id="743"/>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346 – қосымша</w:t>
            </w:r>
          </w:p>
        </w:tc>
      </w:tr>
    </w:tbl>
    <w:bookmarkStart w:name="z1097" w:id="744"/>
    <w:p>
      <w:pPr>
        <w:spacing w:after="0"/>
        <w:ind w:left="0"/>
        <w:jc w:val="left"/>
      </w:pPr>
      <w:r>
        <w:rPr>
          <w:rFonts w:ascii="Times New Roman"/>
          <w:b/>
          <w:i w:val="false"/>
          <w:color w:val="000000"/>
        </w:rPr>
        <w:t xml:space="preserve"> Бұқар жырау ауданы Шешенқара ауылдық округінің Ащысу станциясының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744"/>
    <w:bookmarkStart w:name="z1098" w:id="745"/>
    <w:p>
      <w:pPr>
        <w:spacing w:after="0"/>
        <w:ind w:left="0"/>
        <w:jc w:val="both"/>
      </w:pPr>
      <w:r>
        <w:rPr>
          <w:rFonts w:ascii="Times New Roman"/>
          <w:b w:val="false"/>
          <w:i w:val="false"/>
          <w:color w:val="000000"/>
          <w:sz w:val="28"/>
        </w:rPr>
        <w:t xml:space="preserve">
      </w:t>
      </w:r>
    </w:p>
    <w:bookmarkEnd w:id="74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347 – қосымша</w:t>
            </w:r>
          </w:p>
        </w:tc>
      </w:tr>
    </w:tbl>
    <w:bookmarkStart w:name="z1100" w:id="746"/>
    <w:p>
      <w:pPr>
        <w:spacing w:after="0"/>
        <w:ind w:left="0"/>
        <w:jc w:val="left"/>
      </w:pPr>
      <w:r>
        <w:rPr>
          <w:rFonts w:ascii="Times New Roman"/>
          <w:b/>
          <w:i w:val="false"/>
          <w:color w:val="000000"/>
        </w:rPr>
        <w:t xml:space="preserve"> Бұқар жырау ауданы Шешенқара ауылдық округінің Ащысу станциясының жайылым пайдаланушылардың су көздеріне қол жеткізу схемасы</w:t>
      </w:r>
    </w:p>
    <w:bookmarkEnd w:id="746"/>
    <w:bookmarkStart w:name="z1101" w:id="747"/>
    <w:p>
      <w:pPr>
        <w:spacing w:after="0"/>
        <w:ind w:left="0"/>
        <w:jc w:val="both"/>
      </w:pPr>
      <w:r>
        <w:rPr>
          <w:rFonts w:ascii="Times New Roman"/>
          <w:b w:val="false"/>
          <w:i w:val="false"/>
          <w:color w:val="000000"/>
          <w:sz w:val="28"/>
        </w:rPr>
        <w:t xml:space="preserve">
      </w:t>
      </w:r>
    </w:p>
    <w:bookmarkEnd w:id="74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348 – қосымша</w:t>
            </w:r>
          </w:p>
        </w:tc>
      </w:tr>
    </w:tbl>
    <w:bookmarkStart w:name="z1103" w:id="748"/>
    <w:p>
      <w:pPr>
        <w:spacing w:after="0"/>
        <w:ind w:left="0"/>
        <w:jc w:val="left"/>
      </w:pPr>
      <w:r>
        <w:rPr>
          <w:rFonts w:ascii="Times New Roman"/>
          <w:b/>
          <w:i w:val="false"/>
          <w:color w:val="000000"/>
        </w:rPr>
        <w:t xml:space="preserve"> Бұқар жырау ауданы Центральный ауылдық округінің Центральное ауылының аумағындағы жайылымдардың орналасу схемасы</w:t>
      </w:r>
    </w:p>
    <w:bookmarkEnd w:id="748"/>
    <w:bookmarkStart w:name="z1104" w:id="749"/>
    <w:p>
      <w:pPr>
        <w:spacing w:after="0"/>
        <w:ind w:left="0"/>
        <w:jc w:val="both"/>
      </w:pPr>
      <w:r>
        <w:rPr>
          <w:rFonts w:ascii="Times New Roman"/>
          <w:b w:val="false"/>
          <w:i w:val="false"/>
          <w:color w:val="000000"/>
          <w:sz w:val="28"/>
        </w:rPr>
        <w:t xml:space="preserve">
      </w:t>
      </w:r>
    </w:p>
    <w:bookmarkEnd w:id="74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349 – қосымша</w:t>
            </w:r>
          </w:p>
        </w:tc>
      </w:tr>
    </w:tbl>
    <w:bookmarkStart w:name="z1106" w:id="750"/>
    <w:p>
      <w:pPr>
        <w:spacing w:after="0"/>
        <w:ind w:left="0"/>
        <w:jc w:val="left"/>
      </w:pPr>
      <w:r>
        <w:rPr>
          <w:rFonts w:ascii="Times New Roman"/>
          <w:b/>
          <w:i w:val="false"/>
          <w:color w:val="000000"/>
        </w:rPr>
        <w:t xml:space="preserve"> Бұқар жырау ауданы Центральный ауылдық округінің Центральное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750"/>
    <w:bookmarkStart w:name="z1107" w:id="751"/>
    <w:p>
      <w:pPr>
        <w:spacing w:after="0"/>
        <w:ind w:left="0"/>
        <w:jc w:val="both"/>
      </w:pPr>
      <w:r>
        <w:rPr>
          <w:rFonts w:ascii="Times New Roman"/>
          <w:b w:val="false"/>
          <w:i w:val="false"/>
          <w:color w:val="000000"/>
          <w:sz w:val="28"/>
        </w:rPr>
        <w:t xml:space="preserve">
      </w:t>
      </w:r>
    </w:p>
    <w:bookmarkEnd w:id="75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350 – қосымша</w:t>
            </w:r>
          </w:p>
        </w:tc>
      </w:tr>
    </w:tbl>
    <w:bookmarkStart w:name="z1109" w:id="752"/>
    <w:p>
      <w:pPr>
        <w:spacing w:after="0"/>
        <w:ind w:left="0"/>
        <w:jc w:val="left"/>
      </w:pPr>
      <w:r>
        <w:rPr>
          <w:rFonts w:ascii="Times New Roman"/>
          <w:b/>
          <w:i w:val="false"/>
          <w:color w:val="000000"/>
        </w:rPr>
        <w:t xml:space="preserve"> Бұқар жырау ауданы Центральный ауылдық округінің Центральное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752"/>
    <w:bookmarkStart w:name="z1110" w:id="753"/>
    <w:p>
      <w:pPr>
        <w:spacing w:after="0"/>
        <w:ind w:left="0"/>
        <w:jc w:val="both"/>
      </w:pPr>
      <w:r>
        <w:rPr>
          <w:rFonts w:ascii="Times New Roman"/>
          <w:b w:val="false"/>
          <w:i w:val="false"/>
          <w:color w:val="000000"/>
          <w:sz w:val="28"/>
        </w:rPr>
        <w:t xml:space="preserve">
      </w:t>
      </w:r>
    </w:p>
    <w:bookmarkEnd w:id="75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351 – қосымша</w:t>
            </w:r>
          </w:p>
        </w:tc>
      </w:tr>
    </w:tbl>
    <w:bookmarkStart w:name="z1113" w:id="754"/>
    <w:p>
      <w:pPr>
        <w:spacing w:after="0"/>
        <w:ind w:left="0"/>
        <w:jc w:val="left"/>
      </w:pPr>
      <w:r>
        <w:rPr>
          <w:rFonts w:ascii="Times New Roman"/>
          <w:b/>
          <w:i w:val="false"/>
          <w:color w:val="000000"/>
        </w:rPr>
        <w:t xml:space="preserve"> Бұқар жырау ауданы Центральный ауылдық округінің Центральное жайылым пайдаланушылардың су көздеріне қол жеткізу схемасы</w:t>
      </w:r>
    </w:p>
    <w:bookmarkEnd w:id="754"/>
    <w:bookmarkStart w:name="z1114" w:id="755"/>
    <w:p>
      <w:pPr>
        <w:spacing w:after="0"/>
        <w:ind w:left="0"/>
        <w:jc w:val="both"/>
      </w:pPr>
      <w:r>
        <w:rPr>
          <w:rFonts w:ascii="Times New Roman"/>
          <w:b w:val="false"/>
          <w:i w:val="false"/>
          <w:color w:val="000000"/>
          <w:sz w:val="28"/>
        </w:rPr>
        <w:t xml:space="preserve">
      </w:t>
      </w:r>
    </w:p>
    <w:bookmarkEnd w:id="75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352 – қосымша</w:t>
            </w:r>
          </w:p>
        </w:tc>
      </w:tr>
    </w:tbl>
    <w:bookmarkStart w:name="z1116" w:id="756"/>
    <w:p>
      <w:pPr>
        <w:spacing w:after="0"/>
        <w:ind w:left="0"/>
        <w:jc w:val="left"/>
      </w:pPr>
      <w:r>
        <w:rPr>
          <w:rFonts w:ascii="Times New Roman"/>
          <w:b/>
          <w:i w:val="false"/>
          <w:color w:val="000000"/>
        </w:rPr>
        <w:t xml:space="preserve"> Бұқар жырау ауданы Центральный ауылдық округінің Андренников ауылының аумағындағы жайылымдардың орналасу схемасы</w:t>
      </w:r>
    </w:p>
    <w:bookmarkEnd w:id="756"/>
    <w:bookmarkStart w:name="z1117" w:id="757"/>
    <w:p>
      <w:pPr>
        <w:spacing w:after="0"/>
        <w:ind w:left="0"/>
        <w:jc w:val="both"/>
      </w:pPr>
      <w:r>
        <w:rPr>
          <w:rFonts w:ascii="Times New Roman"/>
          <w:b w:val="false"/>
          <w:i w:val="false"/>
          <w:color w:val="000000"/>
          <w:sz w:val="28"/>
        </w:rPr>
        <w:t xml:space="preserve">
      </w:t>
      </w:r>
    </w:p>
    <w:bookmarkEnd w:id="757"/>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353 – қосымша</w:t>
            </w:r>
          </w:p>
        </w:tc>
      </w:tr>
    </w:tbl>
    <w:bookmarkStart w:name="z1119" w:id="758"/>
    <w:p>
      <w:pPr>
        <w:spacing w:after="0"/>
        <w:ind w:left="0"/>
        <w:jc w:val="left"/>
      </w:pPr>
      <w:r>
        <w:rPr>
          <w:rFonts w:ascii="Times New Roman"/>
          <w:b/>
          <w:i w:val="false"/>
          <w:color w:val="000000"/>
        </w:rPr>
        <w:t xml:space="preserve"> Бұқар жырау ауданы Центральный ауылдық округінің Андренников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758"/>
    <w:bookmarkStart w:name="z1120" w:id="759"/>
    <w:p>
      <w:pPr>
        <w:spacing w:after="0"/>
        <w:ind w:left="0"/>
        <w:jc w:val="both"/>
      </w:pPr>
      <w:r>
        <w:rPr>
          <w:rFonts w:ascii="Times New Roman"/>
          <w:b w:val="false"/>
          <w:i w:val="false"/>
          <w:color w:val="000000"/>
          <w:sz w:val="28"/>
        </w:rPr>
        <w:t xml:space="preserve">
      </w:t>
      </w:r>
    </w:p>
    <w:bookmarkEnd w:id="759"/>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354 – қосымша</w:t>
            </w:r>
          </w:p>
        </w:tc>
      </w:tr>
    </w:tbl>
    <w:bookmarkStart w:name="z1122" w:id="760"/>
    <w:p>
      <w:pPr>
        <w:spacing w:after="0"/>
        <w:ind w:left="0"/>
        <w:jc w:val="left"/>
      </w:pPr>
      <w:r>
        <w:rPr>
          <w:rFonts w:ascii="Times New Roman"/>
          <w:b/>
          <w:i w:val="false"/>
          <w:color w:val="000000"/>
        </w:rPr>
        <w:t xml:space="preserve"> Бұқар жырау ауданы Центральный ауылдық округінің Андренников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760"/>
    <w:bookmarkStart w:name="z1123" w:id="761"/>
    <w:p>
      <w:pPr>
        <w:spacing w:after="0"/>
        <w:ind w:left="0"/>
        <w:jc w:val="both"/>
      </w:pPr>
      <w:r>
        <w:rPr>
          <w:rFonts w:ascii="Times New Roman"/>
          <w:b w:val="false"/>
          <w:i w:val="false"/>
          <w:color w:val="000000"/>
          <w:sz w:val="28"/>
        </w:rPr>
        <w:t xml:space="preserve">
      </w:t>
      </w:r>
    </w:p>
    <w:bookmarkEnd w:id="76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355 – қосымша</w:t>
            </w:r>
          </w:p>
        </w:tc>
      </w:tr>
    </w:tbl>
    <w:bookmarkStart w:name="z1125" w:id="762"/>
    <w:p>
      <w:pPr>
        <w:spacing w:after="0"/>
        <w:ind w:left="0"/>
        <w:jc w:val="left"/>
      </w:pPr>
      <w:r>
        <w:rPr>
          <w:rFonts w:ascii="Times New Roman"/>
          <w:b/>
          <w:i w:val="false"/>
          <w:color w:val="000000"/>
        </w:rPr>
        <w:t xml:space="preserve"> Бұқар жырау ауданы Центральный ауылдық округінің Андренников ауылының жайылым пайдаланушылардың су көздеріне қол жеткізу схемасы</w:t>
      </w:r>
    </w:p>
    <w:bookmarkEnd w:id="762"/>
    <w:bookmarkStart w:name="z1126" w:id="763"/>
    <w:p>
      <w:pPr>
        <w:spacing w:after="0"/>
        <w:ind w:left="0"/>
        <w:jc w:val="both"/>
      </w:pPr>
      <w:r>
        <w:rPr>
          <w:rFonts w:ascii="Times New Roman"/>
          <w:b w:val="false"/>
          <w:i w:val="false"/>
          <w:color w:val="000000"/>
          <w:sz w:val="28"/>
        </w:rPr>
        <w:t xml:space="preserve">
      </w:t>
      </w:r>
    </w:p>
    <w:bookmarkEnd w:id="76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 Target="media/document_image_rId350.jpeg" Type="http://schemas.openxmlformats.org/officeDocument/2006/relationships/image" Id="rId350"/></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