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541c" w14:textId="cc25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2024 жылғы 19 желтоқсандағы № 236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01.01.2025 бастап қолданысқа енеді.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мәслихаты ШЕШТІ: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7657842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3627436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372706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111667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3546033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9447561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11280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60946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49666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135980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135980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– -1936979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1936979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1012633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49666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974012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Ақтоғай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бюджетке кірістерді бөлу нормативтері келесі мөлшерлерде белгіленсін: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корпоративік табыс салығы бойынша – 98 пайыздан;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табыс салығы бойынша: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– 86 пайыздан;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- 100 пайыздан;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– 100 пайыздан;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салық бойынша – 24 пайыздан;</w:t>
      </w:r>
    </w:p>
    <w:bookmarkEnd w:id="25"/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өңірдің әлеуметтік-экономикалық дамуы мен оның инфрақұрылымын дамытуға жер қойнауын пайдаланушылардың аударымдары бойынша – 100 пайыздан.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Қарағанды облысы Ақтоғай аудандық мәслихатының 25.09.2025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бюджетке облыстық бюджеттен берілетін субвенция мөлшері 937010 мың теңге сомасында қарастырылсын.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аудандық бюджет шығыстарының құрамында республикалық және облыстық бюджеттерден берілетін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берілетін көрсетілген нысаналы трансферттер мен бюджеттік кредиттер сомаларын бөлу Ақтоғай ауданы әкімдігі қаулысының негізінде анықталады.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 жылға арналған аудандық бюджет шығыстарының құрамында ауыл, кенттер, ауылдық округтер бюджеттеріне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кенттер, ауылдық округтер бюджеттеріне берілетін көрсетілген нысаналы трансферттер сомаларын бөлу Ақтоғай ауданы әкімдігі қаулысының негізінде анықталады.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ауыл, кенттер, ауылдық округтер бюджеттеріне берілетін 2025 жылға арналған бюджеттік субвенциялар 574293 мың теңге сомасында белгіленсін, оның ішінде: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ауылына – 101697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Сарышаған кентіне – 47962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кентіне – 67725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округіне – 39072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Айыртас ауылдық округіне – 21195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Кежек ауылдық округіне – 24673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ауылдық округіне – 39022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ауылдық округіне – 31050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Қусақ ауылдық округіне – 30023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Қызыларай ауылдық округіне – 43529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Ортадересін ауылдық округіне – 31381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Тасарал ауылдық округіне – 48354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Шабанбай би ауылдық округіне – 48610 мың теңге.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Ақтоғай ауданы әкімдігінің 2025 жылға арналған резерві 64469 мың теңге сомасында бекітілсін.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Қарағанды облысы Ақтоғай аудандық мәслихатының 17.07.2025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жылдың 1 қаңтарынан бастап қолданысқа енеді.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1 қосымша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Ақтоғай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1936979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2 қосымша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3 қосымша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4 қосымша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 бюджетінің нысаналы трансферттері мен бюджеттік кредиттері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Ұлытау облысы Қаражал қалалық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 көшелерін күрделі, орташа және ағымдағы жөндеуден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адамдар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5 қосымша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ауыл, кенттер, ауылдық округтер бюджеттеріне аудандық бюджеттен нысаналы трансферттер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Ұлытау облысы Қаражал қалалық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кенттер, ауылдық округтер әкімдіктерінің объектілерін күтіп-ұстауға,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